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6"/>
        <w:rPr>
          <w:rFonts w:ascii="Times New Roman"/>
          <w:sz w:val="13"/>
        </w:rPr>
      </w:pPr>
    </w:p>
    <w:p>
      <w:pPr>
        <w:pStyle w:val="3"/>
        <w:ind w:left="1146"/>
        <w:rPr>
          <w:rFonts w:ascii="Times New Roman"/>
          <w:sz w:val="20"/>
        </w:rPr>
      </w:pPr>
      <w:r>
        <w:rPr>
          <w:rFonts w:ascii="Times New Roman"/>
          <w:sz w:val="20"/>
        </w:rPr>
        <mc:AlternateContent>
          <mc:Choice Requires="wpg">
            <w:drawing>
              <wp:inline distT="0" distB="0" distL="114300" distR="114300">
                <wp:extent cx="3960495" cy="307340"/>
                <wp:effectExtent l="0" t="0" r="0" b="16510"/>
                <wp:docPr id="4" name="组合 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 name="直线 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 name="图片 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 name="文本框 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">
                <o:lock v:ext="edit" aspectratio="f"/>
                <v:line id="直线 3" o:spid="_x0000_s1026" o:spt="20" style="position:absolute;left:0;top:478;height:0;width:6236;" filled="f" stroked="t" coordsize="21600,21600" o:gfxdata="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KIye8AAAA&#10;2g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4" o:spid="_x0000_s1026" o:spt="75" alt="" type="#_x0000_t75" style="position:absolute;left:34;top:0;height:476;width:1228;" filled="f" o:preferrelative="t" stroked="f" coordsize="21600,21600" o:gfxdata="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1ZUsvQAA&#10;ANo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5" o:spid="_x0000_s1026" o:spt="202" type="#_x0000_t202" style="position:absolute;left:0;top:0;height:484;width:6237;"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2"/>
        <w:spacing w:before="42"/>
      </w:pPr>
      <w:bookmarkStart w:id="0" w:name="_GoBack"/>
      <w:r>
        <w:rPr>
          <w:color w:val="231F20"/>
        </w:rPr>
        <w:t>日东电工集团</w:t>
      </w:r>
      <w:r>
        <w:rPr>
          <w:color w:val="231F20"/>
          <w:w w:val="85"/>
        </w:rPr>
        <w:t>/</w:t>
      </w:r>
      <w:r>
        <w:rPr>
          <w:color w:val="231F20"/>
        </w:rPr>
        <w:t>美国海德能公司</w:t>
      </w:r>
    </w:p>
    <w:p>
      <w:pPr>
        <w:spacing w:before="4"/>
        <w:ind w:left="1152" w:right="0" w:firstLine="0"/>
        <w:jc w:val="left"/>
        <w:rPr>
          <w:sz w:val="17"/>
        </w:rPr>
      </w:pPr>
      <w:r>
        <w:rPr>
          <w:color w:val="231F20"/>
          <w:sz w:val="17"/>
        </w:rPr>
        <w:t>北京代表处</w:t>
      </w:r>
    </w:p>
    <w:p>
      <w:pPr>
        <w:spacing w:before="62" w:line="309" w:lineRule="auto"/>
        <w:ind w:left="1152" w:right="3651" w:firstLine="0"/>
        <w:jc w:val="left"/>
        <w:rPr>
          <w:sz w:val="17"/>
        </w:rPr>
      </w:pPr>
      <w:r>
        <w:rPr>
          <w:color w:val="231F20"/>
          <w:spacing w:val="-9"/>
          <w:sz w:val="17"/>
        </w:rPr>
        <w:t>地址：北京市朝阳区东三环中路</w:t>
      </w:r>
      <w:r>
        <w:rPr>
          <w:color w:val="231F20"/>
          <w:spacing w:val="4"/>
          <w:sz w:val="17"/>
        </w:rPr>
        <w:t>9</w:t>
      </w:r>
      <w:r>
        <w:rPr>
          <w:color w:val="231F20"/>
          <w:spacing w:val="-7"/>
          <w:sz w:val="17"/>
        </w:rPr>
        <w:t>号富尔大厦</w:t>
      </w:r>
      <w:r>
        <w:rPr>
          <w:color w:val="231F20"/>
          <w:sz w:val="17"/>
        </w:rPr>
        <w:t>1609室</w:t>
      </w:r>
      <w:r>
        <w:rPr>
          <w:color w:val="231F20"/>
          <w:spacing w:val="-10"/>
          <w:sz w:val="17"/>
        </w:rPr>
        <w:t>电话：</w:t>
      </w:r>
      <w:r>
        <w:rPr>
          <w:color w:val="231F20"/>
          <w:spacing w:val="-5"/>
          <w:sz w:val="17"/>
        </w:rPr>
        <w:t>010-85910958</w:t>
      </w:r>
    </w:p>
    <w:p>
      <w:pPr>
        <w:spacing w:before="0" w:line="216" w:lineRule="exact"/>
        <w:ind w:left="1152" w:right="0" w:firstLine="0"/>
        <w:jc w:val="left"/>
        <w:rPr>
          <w:sz w:val="17"/>
        </w:rPr>
      </w:pPr>
      <w:r>
        <w:rPr>
          <w:color w:val="231F20"/>
          <w:spacing w:val="-10"/>
          <w:sz w:val="17"/>
        </w:rPr>
        <w:t>传真：</w:t>
      </w:r>
      <w:r>
        <w:rPr>
          <w:color w:val="231F20"/>
          <w:spacing w:val="-6"/>
          <w:sz w:val="17"/>
        </w:rPr>
        <w:t>010-85910959</w:t>
      </w:r>
    </w:p>
    <w:p>
      <w:pPr>
        <w:spacing w:before="62" w:line="309" w:lineRule="auto"/>
        <w:ind w:left="1152" w:right="4868" w:firstLine="0"/>
        <w:jc w:val="left"/>
        <w:rPr>
          <w:sz w:val="17"/>
        </w:rPr>
      </w:pPr>
      <w:r>
        <w:rPr>
          <w:color w:val="231F20"/>
          <w:w w:val="121"/>
          <w:sz w:val="17"/>
        </w:rPr>
        <w:t>E</w:t>
      </w:r>
      <w:r>
        <w:rPr>
          <w:color w:val="231F20"/>
          <w:w w:val="112"/>
          <w:sz w:val="17"/>
        </w:rPr>
        <w:t>-</w:t>
      </w:r>
      <w:r>
        <w:rPr>
          <w:color w:val="231F20"/>
          <w:w w:val="121"/>
          <w:sz w:val="17"/>
        </w:rPr>
        <w:t>ma</w:t>
      </w:r>
      <w:r>
        <w:rPr>
          <w:color w:val="231F20"/>
          <w:w w:val="55"/>
          <w:sz w:val="17"/>
        </w:rPr>
        <w:t>il:</w:t>
      </w:r>
      <w:r>
        <w:rPr>
          <w:color w:val="231F20"/>
          <w:sz w:val="17"/>
        </w:rPr>
        <w:t xml:space="preserve"> </w:t>
      </w:r>
      <w:r>
        <w:fldChar w:fldCharType="begin"/>
      </w:r>
      <w:r>
        <w:instrText xml:space="preserve"> HYPERLINK "mailto:hybeijing@hydranautics.cn" \h </w:instrText>
      </w:r>
      <w:r>
        <w:fldChar w:fldCharType="separate"/>
      </w:r>
      <w:r>
        <w:rPr>
          <w:color w:val="231F20"/>
          <w:sz w:val="17"/>
        </w:rPr>
        <w:t>hyb</w:t>
      </w:r>
      <w:r>
        <w:rPr>
          <w:color w:val="231F20"/>
          <w:w w:val="88"/>
          <w:sz w:val="17"/>
        </w:rPr>
        <w:t>e</w:t>
      </w:r>
      <w:r>
        <w:rPr>
          <w:color w:val="231F20"/>
          <w:w w:val="55"/>
          <w:sz w:val="17"/>
        </w:rPr>
        <w:t>iji</w:t>
      </w:r>
      <w:r>
        <w:rPr>
          <w:color w:val="231F20"/>
          <w:sz w:val="17"/>
        </w:rPr>
        <w:t>ng</w:t>
      </w:r>
      <w:r>
        <w:rPr>
          <w:color w:val="231F20"/>
          <w:w w:val="183"/>
          <w:sz w:val="17"/>
        </w:rPr>
        <w:t>@</w:t>
      </w:r>
      <w:r>
        <w:rPr>
          <w:color w:val="231F20"/>
          <w:sz w:val="17"/>
        </w:rPr>
        <w:t>hyd</w:t>
      </w:r>
      <w:r>
        <w:rPr>
          <w:color w:val="231F20"/>
          <w:w w:val="77"/>
          <w:sz w:val="17"/>
        </w:rPr>
        <w:t>ra</w:t>
      </w:r>
      <w:r>
        <w:rPr>
          <w:color w:val="231F20"/>
          <w:sz w:val="17"/>
        </w:rPr>
        <w:t>n</w:t>
      </w:r>
      <w:r>
        <w:rPr>
          <w:color w:val="231F20"/>
          <w:w w:val="88"/>
          <w:sz w:val="17"/>
        </w:rPr>
        <w:t>a</w:t>
      </w:r>
      <w:r>
        <w:rPr>
          <w:color w:val="231F20"/>
          <w:sz w:val="17"/>
        </w:rPr>
        <w:t>u</w:t>
      </w:r>
      <w:r>
        <w:rPr>
          <w:color w:val="231F20"/>
          <w:w w:val="55"/>
          <w:sz w:val="17"/>
        </w:rPr>
        <w:t>ti</w:t>
      </w:r>
      <w:r>
        <w:rPr>
          <w:color w:val="231F20"/>
          <w:w w:val="88"/>
          <w:sz w:val="17"/>
        </w:rPr>
        <w:t>c</w:t>
      </w:r>
      <w:r>
        <w:rPr>
          <w:color w:val="231F20"/>
          <w:w w:val="77"/>
          <w:sz w:val="17"/>
        </w:rPr>
        <w:t>s</w:t>
      </w:r>
      <w:r>
        <w:rPr>
          <w:color w:val="231F20"/>
          <w:w w:val="50"/>
          <w:sz w:val="17"/>
        </w:rPr>
        <w:t>.</w:t>
      </w:r>
      <w:r>
        <w:rPr>
          <w:color w:val="231F20"/>
          <w:w w:val="94"/>
          <w:sz w:val="17"/>
        </w:rPr>
        <w:t>cn</w:t>
      </w:r>
      <w:r>
        <w:rPr>
          <w:color w:val="231F20"/>
          <w:w w:val="94"/>
          <w:sz w:val="17"/>
        </w:rPr>
        <w:fldChar w:fldCharType="end"/>
      </w:r>
      <w:r>
        <w:rPr>
          <w:color w:val="231F20"/>
          <w:sz w:val="17"/>
        </w:rPr>
        <w:t>上海代表处</w:t>
      </w:r>
    </w:p>
    <w:p>
      <w:pPr>
        <w:spacing w:before="0" w:line="309" w:lineRule="auto"/>
        <w:ind w:left="1152" w:right="4237" w:firstLine="0"/>
        <w:jc w:val="left"/>
        <w:rPr>
          <w:sz w:val="17"/>
        </w:rPr>
      </w:pPr>
      <w:r>
        <w:rPr>
          <w:color w:val="231F20"/>
          <w:spacing w:val="-8"/>
          <w:sz w:val="17"/>
        </w:rPr>
        <w:t>地址：上海市延安东路</w:t>
      </w:r>
      <w:r>
        <w:rPr>
          <w:color w:val="231F20"/>
          <w:sz w:val="17"/>
        </w:rPr>
        <w:t>550</w:t>
      </w:r>
      <w:r>
        <w:rPr>
          <w:color w:val="231F20"/>
          <w:spacing w:val="-6"/>
          <w:sz w:val="17"/>
        </w:rPr>
        <w:t>号海洋大厦</w:t>
      </w:r>
      <w:r>
        <w:rPr>
          <w:color w:val="231F20"/>
          <w:sz w:val="17"/>
        </w:rPr>
        <w:t>712室</w:t>
      </w:r>
      <w:r>
        <w:rPr>
          <w:color w:val="231F20"/>
          <w:spacing w:val="-10"/>
          <w:sz w:val="17"/>
        </w:rPr>
        <w:t>电话：</w:t>
      </w:r>
      <w:r>
        <w:rPr>
          <w:color w:val="231F20"/>
          <w:spacing w:val="-5"/>
          <w:sz w:val="17"/>
        </w:rPr>
        <w:t>021-63500707</w:t>
      </w:r>
    </w:p>
    <w:p>
      <w:pPr>
        <w:spacing w:before="0" w:line="216" w:lineRule="exact"/>
        <w:ind w:left="1152" w:right="0" w:firstLine="0"/>
        <w:jc w:val="left"/>
        <w:rPr>
          <w:sz w:val="17"/>
        </w:rPr>
      </w:pPr>
      <w:r>
        <w:rPr>
          <w:color w:val="231F20"/>
          <w:spacing w:val="-10"/>
          <w:sz w:val="17"/>
        </w:rPr>
        <w:t>传真：</w:t>
      </w:r>
      <w:r>
        <w:rPr>
          <w:color w:val="231F20"/>
          <w:spacing w:val="-7"/>
          <w:sz w:val="17"/>
        </w:rPr>
        <w:t>021-63616311</w:t>
      </w:r>
    </w:p>
    <w:p>
      <w:pPr>
        <w:spacing w:before="61" w:line="309" w:lineRule="auto"/>
        <w:ind w:left="1152" w:right="4734" w:firstLine="0"/>
        <w:jc w:val="left"/>
        <w:rPr>
          <w:sz w:val="17"/>
        </w:rPr>
      </w:pPr>
      <w:r>
        <w:rPr>
          <w:color w:val="231F20"/>
          <w:w w:val="121"/>
          <w:sz w:val="17"/>
        </w:rPr>
        <w:t>E</w:t>
      </w:r>
      <w:r>
        <w:rPr>
          <w:color w:val="231F20"/>
          <w:w w:val="112"/>
          <w:sz w:val="17"/>
        </w:rPr>
        <w:t>-</w:t>
      </w:r>
      <w:r>
        <w:rPr>
          <w:color w:val="231F20"/>
          <w:w w:val="121"/>
          <w:sz w:val="17"/>
        </w:rPr>
        <w:t>ma</w:t>
      </w:r>
      <w:r>
        <w:rPr>
          <w:color w:val="231F20"/>
          <w:w w:val="55"/>
          <w:sz w:val="17"/>
        </w:rPr>
        <w:t>il:</w:t>
      </w:r>
      <w:r>
        <w:rPr>
          <w:color w:val="231F20"/>
          <w:sz w:val="17"/>
        </w:rPr>
        <w:t xml:space="preserve"> </w:t>
      </w:r>
      <w:r>
        <w:fldChar w:fldCharType="begin"/>
      </w:r>
      <w:r>
        <w:instrText xml:space="preserve"> HYPERLINK "mailto:hyshanghai@hydranautics.cn" \h </w:instrText>
      </w:r>
      <w:r>
        <w:fldChar w:fldCharType="separate"/>
      </w:r>
      <w:r>
        <w:rPr>
          <w:color w:val="231F20"/>
          <w:sz w:val="17"/>
        </w:rPr>
        <w:t>hy</w:t>
      </w:r>
      <w:r>
        <w:rPr>
          <w:color w:val="231F20"/>
          <w:w w:val="77"/>
          <w:sz w:val="17"/>
        </w:rPr>
        <w:t>s</w:t>
      </w:r>
      <w:r>
        <w:rPr>
          <w:color w:val="231F20"/>
          <w:w w:val="94"/>
          <w:sz w:val="17"/>
        </w:rPr>
        <w:t>ha</w:t>
      </w:r>
      <w:r>
        <w:rPr>
          <w:color w:val="231F20"/>
          <w:sz w:val="17"/>
        </w:rPr>
        <w:t>ng</w:t>
      </w:r>
      <w:r>
        <w:rPr>
          <w:color w:val="231F20"/>
          <w:w w:val="94"/>
          <w:sz w:val="17"/>
        </w:rPr>
        <w:t>ha</w:t>
      </w:r>
      <w:r>
        <w:rPr>
          <w:color w:val="231F20"/>
          <w:w w:val="55"/>
          <w:sz w:val="17"/>
        </w:rPr>
        <w:t>i</w:t>
      </w:r>
      <w:r>
        <w:rPr>
          <w:color w:val="231F20"/>
          <w:w w:val="183"/>
          <w:sz w:val="17"/>
        </w:rPr>
        <w:t>@</w:t>
      </w:r>
      <w:r>
        <w:rPr>
          <w:color w:val="231F20"/>
          <w:sz w:val="17"/>
        </w:rPr>
        <w:t>hyd</w:t>
      </w:r>
      <w:r>
        <w:rPr>
          <w:color w:val="231F20"/>
          <w:w w:val="66"/>
          <w:sz w:val="17"/>
        </w:rPr>
        <w:t>r</w:t>
      </w:r>
      <w:r>
        <w:rPr>
          <w:color w:val="231F20"/>
          <w:w w:val="88"/>
          <w:sz w:val="17"/>
        </w:rPr>
        <w:t>a</w:t>
      </w:r>
      <w:r>
        <w:rPr>
          <w:color w:val="231F20"/>
          <w:sz w:val="17"/>
        </w:rPr>
        <w:t>n</w:t>
      </w:r>
      <w:r>
        <w:rPr>
          <w:color w:val="231F20"/>
          <w:w w:val="94"/>
          <w:sz w:val="17"/>
        </w:rPr>
        <w:t>au</w:t>
      </w:r>
      <w:r>
        <w:rPr>
          <w:color w:val="231F20"/>
          <w:w w:val="55"/>
          <w:sz w:val="17"/>
        </w:rPr>
        <w:t>ti</w:t>
      </w:r>
      <w:r>
        <w:rPr>
          <w:color w:val="231F20"/>
          <w:w w:val="82"/>
          <w:sz w:val="17"/>
        </w:rPr>
        <w:t>cs</w:t>
      </w:r>
      <w:r>
        <w:rPr>
          <w:color w:val="231F20"/>
          <w:w w:val="50"/>
          <w:sz w:val="17"/>
        </w:rPr>
        <w:t>.</w:t>
      </w:r>
      <w:r>
        <w:rPr>
          <w:color w:val="231F20"/>
          <w:w w:val="88"/>
          <w:sz w:val="17"/>
        </w:rPr>
        <w:t>c</w:t>
      </w:r>
      <w:r>
        <w:rPr>
          <w:color w:val="231F20"/>
          <w:sz w:val="17"/>
        </w:rPr>
        <w:t>n</w:t>
      </w:r>
      <w:r>
        <w:rPr>
          <w:color w:val="231F20"/>
          <w:sz w:val="17"/>
        </w:rPr>
        <w:fldChar w:fldCharType="end"/>
      </w:r>
      <w:r>
        <w:rPr>
          <w:color w:val="231F20"/>
          <w:sz w:val="17"/>
        </w:rPr>
        <w:t>山东代表处：</w:t>
      </w:r>
    </w:p>
    <w:p>
      <w:pPr>
        <w:spacing w:before="0" w:line="309" w:lineRule="auto"/>
        <w:ind w:left="1152" w:right="3432" w:firstLine="0"/>
        <w:jc w:val="left"/>
        <w:rPr>
          <w:sz w:val="17"/>
        </w:rPr>
      </w:pPr>
      <w:r>
        <w:rPr>
          <w:color w:val="231F20"/>
          <w:spacing w:val="-9"/>
          <w:sz w:val="17"/>
        </w:rPr>
        <w:t>地址：山东省济南市泺源大街</w:t>
      </w:r>
      <w:r>
        <w:rPr>
          <w:color w:val="231F20"/>
          <w:sz w:val="17"/>
        </w:rPr>
        <w:t>229</w:t>
      </w:r>
      <w:r>
        <w:rPr>
          <w:color w:val="231F20"/>
          <w:spacing w:val="-2"/>
          <w:sz w:val="17"/>
        </w:rPr>
        <w:t>号金龙大厦</w:t>
      </w:r>
      <w:r>
        <w:rPr>
          <w:color w:val="231F20"/>
          <w:spacing w:val="3"/>
          <w:sz w:val="17"/>
        </w:rPr>
        <w:t>5</w:t>
      </w:r>
      <w:r>
        <w:rPr>
          <w:color w:val="231F20"/>
          <w:spacing w:val="-7"/>
          <w:sz w:val="17"/>
        </w:rPr>
        <w:t>楼</w:t>
      </w:r>
      <w:r>
        <w:rPr>
          <w:color w:val="231F20"/>
          <w:spacing w:val="-4"/>
          <w:sz w:val="17"/>
        </w:rPr>
        <w:t>A10</w:t>
      </w:r>
      <w:r>
        <w:rPr>
          <w:color w:val="231F20"/>
          <w:sz w:val="17"/>
        </w:rPr>
        <w:t>室</w:t>
      </w:r>
      <w:r>
        <w:rPr>
          <w:color w:val="231F20"/>
          <w:spacing w:val="-10"/>
          <w:sz w:val="17"/>
        </w:rPr>
        <w:t>电话：</w:t>
      </w:r>
      <w:r>
        <w:rPr>
          <w:color w:val="231F20"/>
          <w:spacing w:val="-6"/>
          <w:sz w:val="17"/>
        </w:rPr>
        <w:t>0531-86121257</w:t>
      </w:r>
    </w:p>
    <w:p>
      <w:pPr>
        <w:spacing w:before="1"/>
        <w:ind w:left="1152" w:right="0" w:firstLine="0"/>
        <w:jc w:val="left"/>
        <w:rPr>
          <w:sz w:val="17"/>
        </w:rPr>
      </w:pPr>
      <w:r>
        <w:rPr>
          <w:color w:val="231F20"/>
          <w:spacing w:val="-9"/>
          <w:sz w:val="17"/>
        </w:rPr>
        <w:t>传真：</w:t>
      </w:r>
      <w:r>
        <w:rPr>
          <w:color w:val="231F20"/>
          <w:spacing w:val="-5"/>
          <w:sz w:val="17"/>
        </w:rPr>
        <w:t>0531-86121297</w:t>
      </w:r>
    </w:p>
    <w:p>
      <w:pPr>
        <w:pStyle w:val="3"/>
        <w:spacing w:before="2"/>
        <w:rPr>
          <w:sz w:val="26"/>
        </w:rPr>
      </w:pPr>
    </w:p>
    <w:p>
      <w:pPr>
        <w:pStyle w:val="3"/>
        <w:spacing w:line="290" w:lineRule="auto"/>
        <w:ind w:left="1152" w:right="1154" w:firstLine="340"/>
      </w:pPr>
      <w:r>
        <w:rPr>
          <w:color w:val="231F20"/>
          <w:spacing w:val="-10"/>
        </w:rPr>
        <w:t>美国海德能公司</w:t>
      </w:r>
      <w:r>
        <w:rPr>
          <w:color w:val="231F20"/>
          <w:spacing w:val="-25"/>
        </w:rPr>
        <w:t>（</w:t>
      </w:r>
      <w:r>
        <w:rPr>
          <w:color w:val="231F20"/>
          <w:spacing w:val="4"/>
          <w:w w:val="143"/>
        </w:rPr>
        <w:t>H</w:t>
      </w:r>
      <w:r>
        <w:rPr>
          <w:color w:val="231F20"/>
          <w:spacing w:val="5"/>
          <w:w w:val="143"/>
        </w:rPr>
        <w:t>Y</w:t>
      </w:r>
      <w:r>
        <w:rPr>
          <w:color w:val="231F20"/>
          <w:spacing w:val="-2"/>
          <w:w w:val="143"/>
        </w:rPr>
        <w:t>D</w:t>
      </w:r>
      <w:r>
        <w:rPr>
          <w:color w:val="231F20"/>
          <w:spacing w:val="6"/>
          <w:w w:val="132"/>
        </w:rPr>
        <w:t>R</w:t>
      </w:r>
      <w:r>
        <w:rPr>
          <w:color w:val="231F20"/>
          <w:spacing w:val="5"/>
          <w:w w:val="143"/>
        </w:rPr>
        <w:t>A</w:t>
      </w:r>
      <w:r>
        <w:rPr>
          <w:color w:val="231F20"/>
          <w:spacing w:val="-3"/>
          <w:w w:val="143"/>
        </w:rPr>
        <w:t>N</w:t>
      </w:r>
      <w:r>
        <w:rPr>
          <w:color w:val="231F20"/>
          <w:spacing w:val="-10"/>
          <w:w w:val="143"/>
        </w:rPr>
        <w:t>A</w:t>
      </w:r>
      <w:r>
        <w:rPr>
          <w:color w:val="231F20"/>
          <w:spacing w:val="4"/>
          <w:w w:val="143"/>
        </w:rPr>
        <w:t>U</w:t>
      </w:r>
      <w:r>
        <w:rPr>
          <w:color w:val="231F20"/>
          <w:spacing w:val="4"/>
          <w:w w:val="121"/>
        </w:rPr>
        <w:t>T</w:t>
      </w:r>
      <w:r>
        <w:rPr>
          <w:color w:val="231F20"/>
          <w:spacing w:val="-2"/>
          <w:w w:val="66"/>
        </w:rPr>
        <w:t>I</w:t>
      </w:r>
      <w:r>
        <w:rPr>
          <w:color w:val="231F20"/>
          <w:spacing w:val="-1"/>
          <w:w w:val="121"/>
        </w:rPr>
        <w:t>C</w:t>
      </w:r>
      <w:r>
        <w:rPr>
          <w:color w:val="231F20"/>
          <w:w w:val="121"/>
        </w:rPr>
        <w:t>S</w:t>
      </w:r>
      <w:r>
        <w:rPr>
          <w:color w:val="231F20"/>
          <w:spacing w:val="-46"/>
        </w:rPr>
        <w:t xml:space="preserve"> </w:t>
      </w:r>
      <w:r>
        <w:rPr>
          <w:color w:val="231F20"/>
          <w:spacing w:val="-1"/>
          <w:w w:val="136"/>
        </w:rPr>
        <w:t>CO</w:t>
      </w:r>
      <w:r>
        <w:rPr>
          <w:color w:val="231F20"/>
          <w:spacing w:val="6"/>
          <w:w w:val="136"/>
        </w:rPr>
        <w:t>R</w:t>
      </w:r>
      <w:r>
        <w:rPr>
          <w:color w:val="231F20"/>
          <w:spacing w:val="2"/>
          <w:w w:val="110"/>
        </w:rPr>
        <w:t>P</w:t>
      </w:r>
      <w:r>
        <w:rPr>
          <w:color w:val="231F20"/>
          <w:spacing w:val="-1"/>
          <w:w w:val="143"/>
        </w:rPr>
        <w:t>O</w:t>
      </w:r>
      <w:r>
        <w:rPr>
          <w:color w:val="231F20"/>
          <w:spacing w:val="6"/>
          <w:w w:val="132"/>
        </w:rPr>
        <w:t>R</w:t>
      </w:r>
      <w:r>
        <w:rPr>
          <w:color w:val="231F20"/>
          <w:spacing w:val="-8"/>
          <w:w w:val="143"/>
        </w:rPr>
        <w:t>A</w:t>
      </w:r>
      <w:r>
        <w:rPr>
          <w:color w:val="231F20"/>
          <w:spacing w:val="4"/>
          <w:w w:val="121"/>
        </w:rPr>
        <w:t>T</w:t>
      </w:r>
      <w:r>
        <w:rPr>
          <w:color w:val="231F20"/>
          <w:spacing w:val="-3"/>
          <w:w w:val="66"/>
        </w:rPr>
        <w:t>I</w:t>
      </w:r>
      <w:r>
        <w:rPr>
          <w:color w:val="231F20"/>
          <w:spacing w:val="-1"/>
          <w:w w:val="143"/>
        </w:rPr>
        <w:t>O</w:t>
      </w:r>
      <w:r>
        <w:rPr>
          <w:color w:val="231F20"/>
          <w:spacing w:val="-12"/>
          <w:w w:val="143"/>
        </w:rPr>
        <w:t>N</w:t>
      </w:r>
      <w:r>
        <w:rPr>
          <w:color w:val="231F20"/>
          <w:spacing w:val="-23"/>
        </w:rPr>
        <w:t xml:space="preserve">， </w:t>
      </w:r>
      <w:r>
        <w:rPr>
          <w:color w:val="231F20"/>
          <w:spacing w:val="-35"/>
        </w:rPr>
        <w:t>）</w:t>
      </w:r>
      <w:r>
        <w:rPr>
          <w:color w:val="231F20"/>
          <w:spacing w:val="-8"/>
        </w:rPr>
        <w:t>创立于</w:t>
      </w:r>
      <w:r>
        <w:rPr>
          <w:color w:val="231F20"/>
          <w:spacing w:val="-7"/>
        </w:rPr>
        <w:t>1</w:t>
      </w:r>
      <w:r>
        <w:rPr>
          <w:color w:val="231F20"/>
          <w:spacing w:val="2"/>
        </w:rPr>
        <w:t>96</w:t>
      </w:r>
      <w:r>
        <w:rPr>
          <w:color w:val="231F20"/>
        </w:rPr>
        <w:t>3</w:t>
      </w:r>
      <w:r>
        <w:rPr>
          <w:color w:val="231F20"/>
          <w:spacing w:val="-22"/>
        </w:rPr>
        <w:t xml:space="preserve"> 年，</w:t>
      </w:r>
      <w:r>
        <w:rPr>
          <w:color w:val="231F20"/>
          <w:spacing w:val="-7"/>
        </w:rPr>
        <w:t xml:space="preserve"> </w:t>
      </w:r>
      <w:r>
        <w:rPr>
          <w:color w:val="231F20"/>
          <w:spacing w:val="-4"/>
        </w:rPr>
        <w:t>总部位于美国加利福尼亚州的</w:t>
      </w:r>
      <w:r>
        <w:rPr>
          <w:color w:val="231F20"/>
          <w:spacing w:val="5"/>
          <w:w w:val="143"/>
        </w:rPr>
        <w:t>O</w:t>
      </w:r>
      <w:r>
        <w:rPr>
          <w:color w:val="231F20"/>
          <w:spacing w:val="4"/>
          <w:w w:val="88"/>
        </w:rPr>
        <w:t>ce</w:t>
      </w:r>
      <w:r>
        <w:rPr>
          <w:color w:val="231F20"/>
          <w:spacing w:val="7"/>
          <w:w w:val="88"/>
        </w:rPr>
        <w:t>a</w:t>
      </w:r>
      <w:r>
        <w:rPr>
          <w:color w:val="231F20"/>
          <w:spacing w:val="3"/>
        </w:rPr>
        <w:t>n</w:t>
      </w:r>
      <w:r>
        <w:rPr>
          <w:color w:val="231F20"/>
          <w:spacing w:val="1"/>
          <w:w w:val="77"/>
        </w:rPr>
        <w:t>s</w:t>
      </w:r>
      <w:r>
        <w:rPr>
          <w:color w:val="231F20"/>
          <w:spacing w:val="1"/>
          <w:w w:val="55"/>
        </w:rPr>
        <w:t>i</w:t>
      </w:r>
      <w:r>
        <w:rPr>
          <w:color w:val="231F20"/>
          <w:spacing w:val="4"/>
        </w:rPr>
        <w:t>d</w:t>
      </w:r>
      <w:r>
        <w:rPr>
          <w:color w:val="231F20"/>
          <w:w w:val="88"/>
        </w:rPr>
        <w:t>e</w:t>
      </w:r>
      <w:r>
        <w:rPr>
          <w:color w:val="231F20"/>
          <w:spacing w:val="-19"/>
        </w:rPr>
        <w:t xml:space="preserve"> 市，拥有</w:t>
      </w:r>
      <w:r>
        <w:rPr>
          <w:color w:val="231F20"/>
          <w:spacing w:val="-4"/>
        </w:rPr>
        <w:t>1</w:t>
      </w:r>
      <w:r>
        <w:rPr>
          <w:color w:val="231F20"/>
        </w:rPr>
        <w:t>5</w:t>
      </w:r>
      <w:r>
        <w:rPr>
          <w:color w:val="231F20"/>
          <w:spacing w:val="-26"/>
        </w:rPr>
        <w:t xml:space="preserve"> </w:t>
      </w:r>
      <w:r>
        <w:rPr>
          <w:color w:val="231F20"/>
          <w:spacing w:val="7"/>
        </w:rPr>
        <w:t>00</w:t>
      </w:r>
      <w:r>
        <w:rPr>
          <w:color w:val="231F20"/>
        </w:rPr>
        <w:t>0</w:t>
      </w:r>
      <w:r>
        <w:rPr>
          <w:color w:val="231F20"/>
          <w:spacing w:val="-5"/>
        </w:rPr>
        <w:t xml:space="preserve"> 平方米的研发和生产基</w:t>
      </w:r>
      <w:r>
        <w:rPr>
          <w:color w:val="231F20"/>
          <w:spacing w:val="-26"/>
        </w:rPr>
        <w:t>地。自</w:t>
      </w:r>
      <w:r>
        <w:rPr>
          <w:color w:val="231F20"/>
        </w:rPr>
        <w:t>1970</w:t>
      </w:r>
      <w:r>
        <w:rPr>
          <w:color w:val="231F20"/>
          <w:spacing w:val="-13"/>
        </w:rPr>
        <w:t>年开始步入反渗透水处理领域以来，一贯坚持追求先进的制膜技术、最</w:t>
      </w:r>
      <w:r>
        <w:rPr>
          <w:color w:val="231F20"/>
          <w:spacing w:val="-10"/>
        </w:rPr>
        <w:t>高的产品质量和完善的售后服务，逐步成为世界反渗透和纳滤膜元件的最大供应</w:t>
      </w:r>
      <w:r>
        <w:rPr>
          <w:color w:val="231F20"/>
          <w:spacing w:val="-11"/>
        </w:rPr>
        <w:t>商之一。</w:t>
      </w:r>
    </w:p>
    <w:p>
      <w:pPr>
        <w:pStyle w:val="3"/>
        <w:spacing w:before="5" w:line="290" w:lineRule="auto"/>
        <w:ind w:left="1152" w:right="1634" w:firstLine="340"/>
      </w:pPr>
      <w:r>
        <w:rPr>
          <w:color w:val="231F20"/>
          <w:spacing w:val="-7"/>
        </w:rPr>
        <w:t>1</w:t>
      </w:r>
      <w:r>
        <w:rPr>
          <w:color w:val="231F20"/>
          <w:spacing w:val="1"/>
        </w:rPr>
        <w:t>9</w:t>
      </w:r>
      <w:r>
        <w:rPr>
          <w:color w:val="231F20"/>
          <w:spacing w:val="-1"/>
        </w:rPr>
        <w:t>8</w:t>
      </w:r>
      <w:r>
        <w:rPr>
          <w:color w:val="231F20"/>
        </w:rPr>
        <w:t>7</w:t>
      </w:r>
      <w:r>
        <w:rPr>
          <w:color w:val="231F20"/>
          <w:spacing w:val="-15"/>
        </w:rPr>
        <w:t xml:space="preserve"> 年，美国海德能公司正式加入日本日东电工集团</w:t>
      </w:r>
      <w:r>
        <w:rPr>
          <w:color w:val="231F20"/>
          <w:spacing w:val="-24"/>
        </w:rPr>
        <w:t>（</w:t>
      </w:r>
      <w:r>
        <w:rPr>
          <w:color w:val="231F20"/>
          <w:spacing w:val="5"/>
          <w:w w:val="143"/>
        </w:rPr>
        <w:t>N</w:t>
      </w:r>
      <w:r>
        <w:rPr>
          <w:color w:val="231F20"/>
          <w:spacing w:val="4"/>
          <w:w w:val="66"/>
        </w:rPr>
        <w:t>I</w:t>
      </w:r>
      <w:r>
        <w:rPr>
          <w:color w:val="231F20"/>
          <w:spacing w:val="5"/>
          <w:w w:val="121"/>
        </w:rPr>
        <w:t>T</w:t>
      </w:r>
      <w:r>
        <w:rPr>
          <w:color w:val="231F20"/>
          <w:w w:val="121"/>
        </w:rPr>
        <w:t>T</w:t>
      </w:r>
      <w:r>
        <w:rPr>
          <w:color w:val="231F20"/>
          <w:w w:val="143"/>
        </w:rPr>
        <w:t>O</w:t>
      </w:r>
      <w:r>
        <w:rPr>
          <w:color w:val="231F20"/>
          <w:spacing w:val="-46"/>
        </w:rPr>
        <w:t xml:space="preserve"> </w:t>
      </w:r>
      <w:r>
        <w:rPr>
          <w:color w:val="231F20"/>
          <w:spacing w:val="-2"/>
          <w:w w:val="143"/>
        </w:rPr>
        <w:t>D</w:t>
      </w:r>
      <w:r>
        <w:rPr>
          <w:color w:val="231F20"/>
          <w:spacing w:val="2"/>
          <w:w w:val="121"/>
        </w:rPr>
        <w:t>E</w:t>
      </w:r>
      <w:r>
        <w:rPr>
          <w:color w:val="231F20"/>
          <w:spacing w:val="3"/>
          <w:w w:val="143"/>
        </w:rPr>
        <w:t>N</w:t>
      </w:r>
      <w:r>
        <w:rPr>
          <w:color w:val="231F20"/>
          <w:spacing w:val="-7"/>
          <w:w w:val="143"/>
        </w:rPr>
        <w:t>K</w:t>
      </w:r>
      <w:r>
        <w:rPr>
          <w:color w:val="231F20"/>
          <w:w w:val="143"/>
        </w:rPr>
        <w:t xml:space="preserve">O </w:t>
      </w:r>
      <w:r>
        <w:rPr>
          <w:color w:val="231F20"/>
          <w:spacing w:val="-1"/>
          <w:w w:val="136"/>
        </w:rPr>
        <w:t>CO</w:t>
      </w:r>
      <w:r>
        <w:rPr>
          <w:color w:val="231F20"/>
          <w:spacing w:val="6"/>
          <w:w w:val="136"/>
        </w:rPr>
        <w:t>R</w:t>
      </w:r>
      <w:r>
        <w:rPr>
          <w:color w:val="231F20"/>
          <w:spacing w:val="2"/>
          <w:w w:val="110"/>
        </w:rPr>
        <w:t>P</w:t>
      </w:r>
      <w:r>
        <w:rPr>
          <w:color w:val="231F20"/>
          <w:spacing w:val="-1"/>
          <w:w w:val="138"/>
        </w:rPr>
        <w:t>O</w:t>
      </w:r>
      <w:r>
        <w:rPr>
          <w:color w:val="231F20"/>
          <w:spacing w:val="6"/>
          <w:w w:val="138"/>
        </w:rPr>
        <w:t>R</w:t>
      </w:r>
      <w:r>
        <w:rPr>
          <w:color w:val="231F20"/>
          <w:spacing w:val="-8"/>
          <w:w w:val="143"/>
        </w:rPr>
        <w:t>A</w:t>
      </w:r>
      <w:r>
        <w:rPr>
          <w:color w:val="231F20"/>
          <w:spacing w:val="4"/>
          <w:w w:val="121"/>
        </w:rPr>
        <w:t>T</w:t>
      </w:r>
      <w:r>
        <w:rPr>
          <w:color w:val="231F20"/>
          <w:spacing w:val="-3"/>
          <w:w w:val="66"/>
        </w:rPr>
        <w:t>I</w:t>
      </w:r>
      <w:r>
        <w:rPr>
          <w:color w:val="231F20"/>
          <w:spacing w:val="-1"/>
          <w:w w:val="143"/>
        </w:rPr>
        <w:t>O</w:t>
      </w:r>
      <w:r>
        <w:rPr>
          <w:color w:val="231F20"/>
          <w:w w:val="143"/>
        </w:rPr>
        <w:t>N</w:t>
      </w:r>
      <w:r>
        <w:rPr>
          <w:color w:val="231F20"/>
          <w:spacing w:val="-46"/>
        </w:rPr>
        <w:t xml:space="preserve"> </w:t>
      </w:r>
      <w:r>
        <w:rPr>
          <w:color w:val="231F20"/>
          <w:spacing w:val="-51"/>
        </w:rPr>
        <w:t>）</w:t>
      </w:r>
      <w:r>
        <w:rPr>
          <w:color w:val="231F20"/>
          <w:spacing w:val="-13"/>
        </w:rPr>
        <w:t>，成为 日东电工集团在美国的全资子公司之一。</w:t>
      </w:r>
    </w:p>
    <w:p>
      <w:pPr>
        <w:pStyle w:val="3"/>
        <w:spacing w:before="2" w:line="290" w:lineRule="auto"/>
        <w:ind w:left="1152" w:right="1150" w:firstLine="340"/>
        <w:jc w:val="both"/>
      </w:pPr>
      <w:r>
        <w:rPr>
          <w:color w:val="231F20"/>
          <w:spacing w:val="-10"/>
        </w:rPr>
        <w:t>公司于</w:t>
      </w:r>
      <w:r>
        <w:rPr>
          <w:color w:val="231F20"/>
        </w:rPr>
        <w:t>1989</w:t>
      </w:r>
      <w:r>
        <w:rPr>
          <w:color w:val="231F20"/>
          <w:spacing w:val="-1"/>
        </w:rPr>
        <w:t>年推出的全新</w:t>
      </w:r>
      <w:r>
        <w:rPr>
          <w:color w:val="231F20"/>
          <w:spacing w:val="-4"/>
        </w:rPr>
        <w:t>CPA</w:t>
      </w:r>
      <w:r>
        <w:rPr>
          <w:color w:val="231F20"/>
          <w:spacing w:val="-6"/>
        </w:rPr>
        <w:t xml:space="preserve"> 系列反渗透膜元件经过多年的市场检验，已经</w:t>
      </w:r>
      <w:r>
        <w:rPr>
          <w:color w:val="231F20"/>
          <w:spacing w:val="-8"/>
        </w:rPr>
        <w:t>成为了反渗透膜元件的性能基准。经过四十多年的不懈努力，目前美国海德能公</w:t>
      </w:r>
      <w:r>
        <w:rPr>
          <w:color w:val="231F20"/>
          <w:spacing w:val="-11"/>
        </w:rPr>
        <w:t>司已经成为世界分离膜制造业中最著名、产品规格最多、生产规模最大、取得专</w:t>
      </w:r>
      <w:r>
        <w:rPr>
          <w:color w:val="231F20"/>
          <w:spacing w:val="-7"/>
        </w:rPr>
        <w:t>利最多的卷式反渗透膜元件制造商之一，也是美国第一家通过</w:t>
      </w:r>
      <w:r>
        <w:rPr>
          <w:color w:val="231F20"/>
          <w:spacing w:val="4"/>
          <w:w w:val="66"/>
        </w:rPr>
        <w:t>I</w:t>
      </w:r>
      <w:r>
        <w:rPr>
          <w:color w:val="231F20"/>
          <w:spacing w:val="2"/>
          <w:w w:val="110"/>
        </w:rPr>
        <w:t>S</w:t>
      </w:r>
      <w:r>
        <w:rPr>
          <w:color w:val="231F20"/>
          <w:spacing w:val="6"/>
          <w:w w:val="143"/>
        </w:rPr>
        <w:t>O</w:t>
      </w:r>
      <w:r>
        <w:rPr>
          <w:color w:val="231F20"/>
          <w:spacing w:val="7"/>
        </w:rPr>
        <w:t>9</w:t>
      </w:r>
      <w:r>
        <w:rPr>
          <w:color w:val="231F20"/>
          <w:spacing w:val="8"/>
        </w:rPr>
        <w:t>0</w:t>
      </w:r>
      <w:r>
        <w:rPr>
          <w:color w:val="231F20"/>
          <w:spacing w:val="-5"/>
        </w:rPr>
        <w:t>0</w:t>
      </w:r>
      <w:r>
        <w:rPr>
          <w:color w:val="231F20"/>
          <w:spacing w:val="-1"/>
        </w:rPr>
        <w:t>1</w:t>
      </w:r>
      <w:r>
        <w:rPr>
          <w:color w:val="231F20"/>
        </w:rPr>
        <w:t>质量体系</w:t>
      </w:r>
      <w:r>
        <w:rPr>
          <w:color w:val="231F20"/>
          <w:spacing w:val="-17"/>
        </w:rPr>
        <w:t>认证的反渗透膜元件制造商。目前，美国海德能公司集研究、开发、制造和销售为</w:t>
      </w:r>
      <w:r>
        <w:rPr>
          <w:color w:val="231F20"/>
          <w:spacing w:val="-14"/>
          <w:w w:val="105"/>
        </w:rPr>
        <w:t>一体，为客户提供适应不同需求的超滤、纳滤和反渗透膜产品。</w:t>
      </w:r>
    </w:p>
    <w:p>
      <w:pPr>
        <w:pStyle w:val="3"/>
        <w:spacing w:before="6" w:line="290" w:lineRule="auto"/>
        <w:ind w:left="1152" w:right="1153" w:firstLine="340"/>
        <w:jc w:val="both"/>
      </w:pPr>
      <w:r>
        <w:rPr>
          <w:color w:val="231F20"/>
          <w:spacing w:val="-5"/>
        </w:rPr>
        <w:t>日东电工集团成立于</w:t>
      </w:r>
      <w:r>
        <w:rPr>
          <w:color w:val="231F20"/>
          <w:spacing w:val="-3"/>
        </w:rPr>
        <w:t>1918</w:t>
      </w:r>
      <w:r>
        <w:rPr>
          <w:color w:val="231F20"/>
          <w:spacing w:val="-11"/>
        </w:rPr>
        <w:t xml:space="preserve"> 年，以生产电气绝缘材料创业。随后以高分子合成</w:t>
      </w:r>
      <w:r>
        <w:rPr>
          <w:color w:val="231F20"/>
          <w:spacing w:val="-9"/>
        </w:rPr>
        <w:t>技术及粘接加工技术为基础，为市场提供各种高性能材料。从</w:t>
      </w:r>
      <w:r>
        <w:rPr>
          <w:color w:val="231F20"/>
        </w:rPr>
        <w:t>1946</w:t>
      </w:r>
      <w:r>
        <w:rPr>
          <w:color w:val="231F20"/>
          <w:spacing w:val="-17"/>
        </w:rPr>
        <w:t xml:space="preserve"> 年开始，日东</w:t>
      </w:r>
      <w:r>
        <w:rPr>
          <w:color w:val="231F20"/>
          <w:spacing w:val="-6"/>
        </w:rPr>
        <w:t>电工进入快速成长期。</w:t>
      </w:r>
      <w:r>
        <w:rPr>
          <w:color w:val="231F20"/>
        </w:rPr>
        <w:t>1962</w:t>
      </w:r>
      <w:r>
        <w:rPr>
          <w:color w:val="231F20"/>
          <w:spacing w:val="-13"/>
        </w:rPr>
        <w:t xml:space="preserve"> 年，日东电工集团在日本东京证券交易所和大阪证券</w:t>
      </w:r>
      <w:r>
        <w:rPr>
          <w:color w:val="231F20"/>
          <w:spacing w:val="-20"/>
        </w:rPr>
        <w:t xml:space="preserve">交易所上市，并开始向世界市场扩展，逐步定位为一家全球化、多元化的集团公司， </w:t>
      </w:r>
      <w:r>
        <w:rPr>
          <w:color w:val="231F20"/>
          <w:spacing w:val="-3"/>
        </w:rPr>
        <w:t>目前在全球拥有</w:t>
      </w:r>
      <w:r>
        <w:rPr>
          <w:color w:val="231F20"/>
          <w:spacing w:val="-5"/>
        </w:rPr>
        <w:t>113</w:t>
      </w:r>
      <w:r>
        <w:rPr>
          <w:color w:val="231F20"/>
          <w:spacing w:val="-16"/>
        </w:rPr>
        <w:t>家公司，员工约</w:t>
      </w:r>
      <w:r>
        <w:rPr>
          <w:color w:val="231F20"/>
        </w:rPr>
        <w:t xml:space="preserve">22 </w:t>
      </w:r>
      <w:r>
        <w:rPr>
          <w:color w:val="231F20"/>
          <w:spacing w:val="2"/>
        </w:rPr>
        <w:t>000</w:t>
      </w:r>
      <w:r>
        <w:rPr>
          <w:color w:val="231F20"/>
          <w:spacing w:val="-28"/>
        </w:rPr>
        <w:t xml:space="preserve"> 人。自</w:t>
      </w:r>
      <w:r>
        <w:rPr>
          <w:color w:val="231F20"/>
        </w:rPr>
        <w:t>20</w:t>
      </w:r>
      <w:r>
        <w:rPr>
          <w:color w:val="231F20"/>
          <w:spacing w:val="-15"/>
        </w:rPr>
        <w:t xml:space="preserve"> 世纪</w:t>
      </w:r>
      <w:r>
        <w:rPr>
          <w:color w:val="231F20"/>
          <w:spacing w:val="-3"/>
        </w:rPr>
        <w:t>70</w:t>
      </w:r>
      <w:r>
        <w:rPr>
          <w:color w:val="231F20"/>
          <w:spacing w:val="-15"/>
        </w:rPr>
        <w:t xml:space="preserve"> 年代开始，日东电工集</w:t>
      </w:r>
      <w:r>
        <w:rPr>
          <w:color w:val="231F20"/>
          <w:spacing w:val="-9"/>
        </w:rPr>
        <w:t>团开始了反渗透膜的研发，</w:t>
      </w:r>
      <w:r>
        <w:rPr>
          <w:color w:val="231F20"/>
          <w:spacing w:val="-14"/>
        </w:rPr>
        <w:t>80</w:t>
      </w:r>
      <w:r>
        <w:rPr>
          <w:color w:val="231F20"/>
          <w:spacing w:val="-10"/>
        </w:rPr>
        <w:t xml:space="preserve"> 年代中期开发出海水淡化反渗透复合膜，同时超滤</w:t>
      </w:r>
    </w:p>
    <w:p>
      <w:pPr>
        <w:pStyle w:val="2"/>
        <w:spacing w:line="223" w:lineRule="exact"/>
        <w:ind w:left="0" w:right="1218"/>
        <w:jc w:val="right"/>
      </w:pPr>
      <w:r>
        <w:rPr>
          <w:color w:val="231F20"/>
        </w:rPr>
        <w:t>1</w:t>
      </w:r>
    </w:p>
    <w:p>
      <w:pPr>
        <w:spacing w:after="0" w:line="223" w:lineRule="exact"/>
        <w:jc w:val="right"/>
        <w:sectPr>
          <w:type w:val="continuous"/>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8" name="组合 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5" name="直线 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6" name="图片 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7" name="文本框 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">
                <o:lock v:ext="edit" aspectratio="f"/>
                <v:line id="直线 7" o:spid="_x0000_s1026" o:spt="20" style="position:absolute;left:8;top:478;height:0;width:6236;" filled="f" stroked="t" coordsize="21600,21600" o:gfxdata="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MSUkugAAANoA&#10;AAAPAAAAAAAAAAEAIAAAACIAAABkcnMvZG93bnJldi54bWxQSwECFAAUAAAACACHTuJAMy8FnjsA&#10;AAA5AAAAEAAAAAAAAAABACAAAAAJAQAAZHJzL3NoYXBleG1sLnhtbFBLBQYAAAAABgAGAFsBAACz&#10;AwAAAAA=&#10;">
                  <v:fill on="f" focussize="0,0"/>
                  <v:stroke weight="0.567007874015748pt" color="#231F20" joinstyle="round"/>
                  <v:imagedata o:title=""/>
                  <o:lock v:ext="edit" aspectratio="f"/>
                </v:line>
                <v:shape id="图片 8" o:spid="_x0000_s1026" o:spt="75" alt="" type="#_x0000_t75" style="position:absolute;left:0;top:0;height:476;width:1228;" filled="f" o:preferrelative="t" stroked="f" coordsize="21600,21600" o:gfxdata="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TL74A&#10;AADa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9" o:spid="_x0000_s1026" o:spt="202" type="#_x0000_t202" style="position:absolute;left:0;top:0;height:484;width:6245;"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line="290" w:lineRule="auto"/>
        <w:ind w:left="1152" w:right="1151"/>
      </w:pPr>
      <w:r>
        <w:rPr>
          <w:color w:val="231F20"/>
          <w:spacing w:val="-8"/>
        </w:rPr>
        <w:t>膜的开发也取得了重大突破。</w:t>
      </w:r>
      <w:r>
        <w:rPr>
          <w:color w:val="231F20"/>
        </w:rPr>
        <w:t>1987</w:t>
      </w:r>
      <w:r>
        <w:rPr>
          <w:color w:val="231F20"/>
          <w:spacing w:val="-10"/>
        </w:rPr>
        <w:t xml:space="preserve"> 年收购美国海德能公司后，逐步进入了世界膜</w:t>
      </w:r>
      <w:r>
        <w:rPr>
          <w:color w:val="231F20"/>
          <w:spacing w:val="-9"/>
        </w:rPr>
        <w:t>分离技术的前沿。</w:t>
      </w:r>
      <w:r>
        <w:rPr>
          <w:color w:val="231F20"/>
          <w:spacing w:val="2"/>
        </w:rPr>
        <w:t>2004</w:t>
      </w:r>
      <w:r>
        <w:rPr>
          <w:color w:val="231F20"/>
          <w:spacing w:val="-19"/>
        </w:rPr>
        <w:t xml:space="preserve"> 年，日东电工集团在日本《日经新闻》的日本优秀企业排名</w:t>
      </w:r>
    </w:p>
    <w:p>
      <w:pPr>
        <w:pStyle w:val="3"/>
        <w:spacing w:before="2" w:line="290" w:lineRule="auto"/>
        <w:ind w:left="1152" w:right="1154"/>
      </w:pPr>
      <w:r>
        <w:rPr>
          <w:color w:val="231F20"/>
          <w:spacing w:val="-23"/>
          <w:w w:val="103"/>
        </w:rPr>
        <w:t>（</w:t>
      </w:r>
      <w:r>
        <w:rPr>
          <w:color w:val="231F20"/>
          <w:spacing w:val="-1"/>
          <w:w w:val="103"/>
        </w:rPr>
        <w:t>P</w:t>
      </w:r>
      <w:r>
        <w:rPr>
          <w:color w:val="231F20"/>
          <w:spacing w:val="7"/>
          <w:w w:val="132"/>
        </w:rPr>
        <w:t>R</w:t>
      </w:r>
      <w:r>
        <w:rPr>
          <w:color w:val="231F20"/>
          <w:spacing w:val="2"/>
          <w:w w:val="66"/>
        </w:rPr>
        <w:t>I</w:t>
      </w:r>
      <w:r>
        <w:rPr>
          <w:color w:val="231F20"/>
          <w:spacing w:val="-2"/>
          <w:w w:val="110"/>
        </w:rPr>
        <w:t>S</w:t>
      </w:r>
      <w:r>
        <w:rPr>
          <w:color w:val="231F20"/>
          <w:spacing w:val="-25"/>
          <w:w w:val="177"/>
        </w:rPr>
        <w:t>M</w:t>
      </w:r>
      <w:r>
        <w:rPr>
          <w:color w:val="231F20"/>
          <w:spacing w:val="-42"/>
        </w:rPr>
        <w:t>）</w:t>
      </w:r>
      <w:r>
        <w:rPr>
          <w:color w:val="231F20"/>
          <w:spacing w:val="-5"/>
        </w:rPr>
        <w:t>中名列第</w:t>
      </w:r>
      <w:r>
        <w:rPr>
          <w:color w:val="231F20"/>
        </w:rPr>
        <w:t>5</w:t>
      </w:r>
      <w:r>
        <w:rPr>
          <w:color w:val="231F20"/>
          <w:spacing w:val="-13"/>
        </w:rPr>
        <w:t xml:space="preserve"> 位，并被美《福布斯》杂志评为全球基础工业领域规模最大</w:t>
      </w:r>
      <w:r>
        <w:rPr>
          <w:color w:val="231F20"/>
          <w:spacing w:val="-4"/>
        </w:rPr>
        <w:t>的</w:t>
      </w:r>
      <w:r>
        <w:rPr>
          <w:color w:val="231F20"/>
          <w:spacing w:val="2"/>
        </w:rPr>
        <w:t>400</w:t>
      </w:r>
      <w:r>
        <w:rPr>
          <w:color w:val="231F20"/>
          <w:spacing w:val="-17"/>
        </w:rPr>
        <w:t xml:space="preserve"> 家公司之一。</w:t>
      </w:r>
    </w:p>
    <w:p>
      <w:pPr>
        <w:pStyle w:val="3"/>
        <w:spacing w:before="2" w:line="290" w:lineRule="auto"/>
        <w:ind w:left="1152" w:right="1151" w:firstLine="340"/>
        <w:jc w:val="both"/>
      </w:pPr>
      <w:r>
        <w:rPr>
          <w:color w:val="231F20"/>
          <w:spacing w:val="-15"/>
          <w:w w:val="95"/>
        </w:rPr>
        <w:t>目前，日东电工集团</w:t>
      </w:r>
      <w:r>
        <w:rPr>
          <w:color w:val="231F20"/>
          <w:w w:val="95"/>
        </w:rPr>
        <w:t>/</w:t>
      </w:r>
      <w:r>
        <w:rPr>
          <w:color w:val="231F20"/>
          <w:spacing w:val="-13"/>
          <w:w w:val="95"/>
        </w:rPr>
        <w:t>美国海德能公司在全球设有三个分离膜产品制造厂，分别</w:t>
      </w:r>
      <w:r>
        <w:rPr>
          <w:color w:val="231F20"/>
          <w:spacing w:val="5"/>
        </w:rPr>
        <w:t>是</w:t>
      </w:r>
      <w:r>
        <w:rPr>
          <w:color w:val="231F20"/>
          <w:spacing w:val="-3"/>
        </w:rPr>
        <w:t>位于美国加利福尼亚州</w:t>
      </w:r>
      <w:r>
        <w:rPr>
          <w:color w:val="231F20"/>
          <w:spacing w:val="4"/>
          <w:w w:val="143"/>
        </w:rPr>
        <w:t>O</w:t>
      </w:r>
      <w:r>
        <w:rPr>
          <w:color w:val="231F20"/>
          <w:spacing w:val="3"/>
          <w:w w:val="88"/>
        </w:rPr>
        <w:t>c</w:t>
      </w:r>
      <w:r>
        <w:rPr>
          <w:color w:val="231F20"/>
          <w:spacing w:val="2"/>
          <w:w w:val="88"/>
        </w:rPr>
        <w:t>e</w:t>
      </w:r>
      <w:r>
        <w:rPr>
          <w:color w:val="231F20"/>
          <w:spacing w:val="5"/>
          <w:w w:val="94"/>
        </w:rPr>
        <w:t>a</w:t>
      </w:r>
      <w:r>
        <w:rPr>
          <w:color w:val="231F20"/>
          <w:spacing w:val="2"/>
          <w:w w:val="94"/>
        </w:rPr>
        <w:t>n</w:t>
      </w:r>
      <w:r>
        <w:rPr>
          <w:color w:val="231F20"/>
          <w:w w:val="77"/>
        </w:rPr>
        <w:t>s</w:t>
      </w:r>
      <w:r>
        <w:rPr>
          <w:color w:val="231F20"/>
          <w:w w:val="55"/>
        </w:rPr>
        <w:t>i</w:t>
      </w:r>
      <w:r>
        <w:rPr>
          <w:color w:val="231F20"/>
          <w:spacing w:val="2"/>
        </w:rPr>
        <w:t>d</w:t>
      </w:r>
      <w:r>
        <w:rPr>
          <w:color w:val="231F20"/>
          <w:w w:val="88"/>
        </w:rPr>
        <w:t>e</w:t>
      </w:r>
      <w:r>
        <w:rPr>
          <w:color w:val="231F20"/>
          <w:spacing w:val="-14"/>
        </w:rPr>
        <w:t xml:space="preserve"> 市和日本滋贺县</w:t>
      </w:r>
      <w:r>
        <w:rPr>
          <w:color w:val="231F20"/>
          <w:spacing w:val="-27"/>
        </w:rPr>
        <w:t>（</w:t>
      </w:r>
      <w:r>
        <w:rPr>
          <w:color w:val="231F20"/>
          <w:spacing w:val="-1"/>
          <w:w w:val="110"/>
        </w:rPr>
        <w:t>S</w:t>
      </w:r>
      <w:r>
        <w:rPr>
          <w:color w:val="231F20"/>
          <w:spacing w:val="5"/>
          <w:w w:val="77"/>
        </w:rPr>
        <w:t>h</w:t>
      </w:r>
      <w:r>
        <w:rPr>
          <w:color w:val="231F20"/>
          <w:spacing w:val="-1"/>
          <w:w w:val="77"/>
        </w:rPr>
        <w:t>i</w:t>
      </w:r>
      <w:r>
        <w:rPr>
          <w:color w:val="231F20"/>
        </w:rPr>
        <w:t>g</w:t>
      </w:r>
      <w:r>
        <w:rPr>
          <w:color w:val="231F20"/>
          <w:spacing w:val="-24"/>
          <w:w w:val="88"/>
        </w:rPr>
        <w:t>a</w:t>
      </w:r>
      <w:r>
        <w:rPr>
          <w:color w:val="231F20"/>
          <w:spacing w:val="-35"/>
        </w:rPr>
        <w:t>）</w:t>
      </w:r>
      <w:r>
        <w:rPr>
          <w:color w:val="231F20"/>
          <w:spacing w:val="-15"/>
        </w:rPr>
        <w:t>草津市</w:t>
      </w:r>
      <w:r>
        <w:rPr>
          <w:color w:val="231F20"/>
          <w:spacing w:val="-25"/>
        </w:rPr>
        <w:t>（</w:t>
      </w:r>
      <w:r>
        <w:rPr>
          <w:color w:val="231F20"/>
          <w:w w:val="143"/>
        </w:rPr>
        <w:t>K</w:t>
      </w:r>
      <w:r>
        <w:rPr>
          <w:color w:val="231F20"/>
          <w:spacing w:val="2"/>
        </w:rPr>
        <w:t>u</w:t>
      </w:r>
      <w:r>
        <w:rPr>
          <w:color w:val="231F20"/>
          <w:spacing w:val="1"/>
          <w:w w:val="77"/>
        </w:rPr>
        <w:t>s</w:t>
      </w:r>
      <w:r>
        <w:rPr>
          <w:color w:val="231F20"/>
          <w:spacing w:val="1"/>
          <w:w w:val="88"/>
        </w:rPr>
        <w:t>a</w:t>
      </w:r>
      <w:r>
        <w:rPr>
          <w:color w:val="231F20"/>
          <w:spacing w:val="3"/>
          <w:w w:val="55"/>
        </w:rPr>
        <w:t>t</w:t>
      </w:r>
      <w:r>
        <w:rPr>
          <w:color w:val="231F20"/>
          <w:spacing w:val="1"/>
          <w:w w:val="77"/>
        </w:rPr>
        <w:t>s</w:t>
      </w:r>
      <w:r>
        <w:rPr>
          <w:color w:val="231F20"/>
          <w:spacing w:val="-26"/>
        </w:rPr>
        <w:t>u</w:t>
      </w:r>
      <w:r>
        <w:rPr>
          <w:color w:val="231F20"/>
          <w:spacing w:val="-38"/>
        </w:rPr>
        <w:t>）</w:t>
      </w:r>
      <w:r>
        <w:rPr>
          <w:color w:val="231F20"/>
        </w:rPr>
        <w:t>的两</w:t>
      </w:r>
      <w:r>
        <w:rPr>
          <w:color w:val="231F20"/>
          <w:spacing w:val="-16"/>
        </w:rPr>
        <w:t>个膜产品制造厂，以及位于中国上海市松江工业区的反渗透膜元件组装厂，以最迅</w:t>
      </w:r>
      <w:r>
        <w:rPr>
          <w:color w:val="231F20"/>
          <w:spacing w:val="-14"/>
        </w:rPr>
        <w:t>捷的方式向客户提供种类繁多、相同品牌及同样品质的分离膜产品。同时，在美国</w:t>
      </w:r>
      <w:r>
        <w:rPr>
          <w:color w:val="231F20"/>
          <w:spacing w:val="-10"/>
        </w:rPr>
        <w:t>和日本的两个研发中心夜以继日的研究新的膜分离机理、新的膜材料以及新的</w:t>
      </w:r>
      <w:r>
        <w:rPr>
          <w:color w:val="231F20"/>
          <w:spacing w:val="3"/>
          <w:w w:val="95"/>
        </w:rPr>
        <w:t>制</w:t>
      </w:r>
      <w:r>
        <w:rPr>
          <w:color w:val="231F20"/>
          <w:spacing w:val="-12"/>
          <w:w w:val="95"/>
        </w:rPr>
        <w:t>膜工艺，源源不断地推出新产品，以满足客户的不同需求。日东电工集团</w:t>
      </w:r>
      <w:r>
        <w:rPr>
          <w:color w:val="231F20"/>
          <w:spacing w:val="5"/>
          <w:w w:val="95"/>
        </w:rPr>
        <w:t>/</w:t>
      </w:r>
      <w:r>
        <w:rPr>
          <w:color w:val="231F20"/>
          <w:w w:val="95"/>
        </w:rPr>
        <w:t xml:space="preserve">美国  </w:t>
      </w:r>
      <w:r>
        <w:rPr>
          <w:color w:val="231F20"/>
          <w:spacing w:val="4"/>
        </w:rPr>
        <w:t>海</w:t>
      </w:r>
      <w:r>
        <w:rPr>
          <w:color w:val="231F20"/>
          <w:spacing w:val="-9"/>
        </w:rPr>
        <w:t>德能公司在中国设有五个代表机构</w:t>
      </w:r>
      <w:r>
        <w:rPr>
          <w:color w:val="231F20"/>
          <w:spacing w:val="-28"/>
        </w:rPr>
        <w:t>（</w:t>
      </w:r>
      <w:r>
        <w:rPr>
          <w:color w:val="231F20"/>
          <w:spacing w:val="-18"/>
        </w:rPr>
        <w:t>北京、上海、山东、广东和河南</w:t>
      </w:r>
      <w:r>
        <w:rPr>
          <w:color w:val="231F20"/>
          <w:spacing w:val="-53"/>
        </w:rPr>
        <w:t>）</w:t>
      </w:r>
      <w:r>
        <w:rPr>
          <w:color w:val="231F20"/>
          <w:spacing w:val="-14"/>
        </w:rPr>
        <w:t>，向中国用户</w:t>
      </w:r>
      <w:r>
        <w:rPr>
          <w:color w:val="231F20"/>
          <w:spacing w:val="-6"/>
        </w:rPr>
        <w:t>提供最完备的技术支持和服务。</w:t>
      </w:r>
    </w:p>
    <w:p>
      <w:pPr>
        <w:pStyle w:val="3"/>
        <w:spacing w:before="1"/>
        <w:rPr>
          <w:sz w:val="22"/>
        </w:rPr>
      </w:pPr>
    </w:p>
    <w:p>
      <w:pPr>
        <w:pStyle w:val="2"/>
      </w:pPr>
      <w:r>
        <w:rPr>
          <w:color w:val="231F20"/>
          <w:spacing w:val="-9"/>
        </w:rPr>
        <w:t>熊津化学</w:t>
      </w:r>
      <w:r>
        <w:rPr>
          <w:color w:val="231F20"/>
          <w:spacing w:val="3"/>
          <w:w w:val="65"/>
        </w:rPr>
        <w:t>(</w:t>
      </w:r>
      <w:r>
        <w:rPr>
          <w:color w:val="231F20"/>
          <w:spacing w:val="-7"/>
          <w:w w:val="188"/>
        </w:rPr>
        <w:t>W</w:t>
      </w:r>
      <w:r>
        <w:rPr>
          <w:color w:val="231F20"/>
          <w:w w:val="91"/>
        </w:rPr>
        <w:t>oongjin</w:t>
      </w:r>
      <w:r>
        <w:rPr>
          <w:color w:val="231F20"/>
          <w:spacing w:val="-49"/>
        </w:rPr>
        <w:t xml:space="preserve"> </w:t>
      </w:r>
      <w:r>
        <w:rPr>
          <w:color w:val="231F20"/>
          <w:w w:val="115"/>
        </w:rPr>
        <w:t>Chem</w:t>
      </w:r>
      <w:r>
        <w:rPr>
          <w:color w:val="231F20"/>
          <w:spacing w:val="1"/>
          <w:w w:val="115"/>
        </w:rPr>
        <w:t>i</w:t>
      </w:r>
      <w:r>
        <w:rPr>
          <w:color w:val="231F20"/>
          <w:spacing w:val="1"/>
        </w:rPr>
        <w:t>c</w:t>
      </w:r>
      <w:r>
        <w:rPr>
          <w:color w:val="231F20"/>
          <w:spacing w:val="-1"/>
          <w:w w:val="110"/>
        </w:rPr>
        <w:t>a</w:t>
      </w:r>
      <w:r>
        <w:rPr>
          <w:color w:val="231F20"/>
          <w:w w:val="43"/>
        </w:rPr>
        <w:t>l</w:t>
      </w:r>
      <w:r>
        <w:rPr>
          <w:color w:val="231F20"/>
          <w:spacing w:val="-49"/>
        </w:rPr>
        <w:t xml:space="preserve"> </w:t>
      </w:r>
      <w:r>
        <w:rPr>
          <w:color w:val="231F20"/>
          <w:w w:val="127"/>
        </w:rPr>
        <w:t>C</w:t>
      </w:r>
      <w:r>
        <w:rPr>
          <w:color w:val="231F20"/>
          <w:spacing w:val="-5"/>
          <w:w w:val="127"/>
        </w:rPr>
        <w:t>o</w:t>
      </w:r>
      <w:r>
        <w:rPr>
          <w:color w:val="231F20"/>
          <w:spacing w:val="-5"/>
          <w:w w:val="55"/>
        </w:rPr>
        <w:t>.</w:t>
      </w:r>
      <w:r>
        <w:rPr>
          <w:color w:val="231F20"/>
          <w:w w:val="83"/>
        </w:rPr>
        <w:t>,</w:t>
      </w:r>
      <w:r>
        <w:rPr>
          <w:color w:val="231F20"/>
          <w:spacing w:val="-3"/>
          <w:w w:val="83"/>
        </w:rPr>
        <w:t>L</w:t>
      </w:r>
      <w:r>
        <w:rPr>
          <w:color w:val="231F20"/>
          <w:spacing w:val="-2"/>
          <w:w w:val="55"/>
        </w:rPr>
        <w:t>t</w:t>
      </w:r>
      <w:r>
        <w:rPr>
          <w:color w:val="231F20"/>
          <w:spacing w:val="-2"/>
          <w:w w:val="110"/>
        </w:rPr>
        <w:t>d</w:t>
      </w:r>
      <w:r>
        <w:rPr>
          <w:color w:val="231F20"/>
          <w:spacing w:val="-13"/>
          <w:w w:val="55"/>
        </w:rPr>
        <w:t>.</w:t>
      </w:r>
      <w:r>
        <w:rPr>
          <w:color w:val="231F20"/>
          <w:w w:val="65"/>
        </w:rPr>
        <w:t>)</w:t>
      </w:r>
    </w:p>
    <w:p>
      <w:pPr>
        <w:spacing w:before="4" w:line="309" w:lineRule="auto"/>
        <w:ind w:left="1152" w:right="2071" w:firstLine="0"/>
        <w:jc w:val="left"/>
        <w:rPr>
          <w:sz w:val="17"/>
        </w:rPr>
      </w:pPr>
      <w:r>
        <w:rPr>
          <w:color w:val="231F20"/>
          <w:w w:val="95"/>
          <w:sz w:val="17"/>
        </w:rPr>
        <w:t>地址</w:t>
      </w:r>
      <w:r>
        <w:rPr>
          <w:color w:val="231F20"/>
          <w:w w:val="90"/>
          <w:sz w:val="17"/>
        </w:rPr>
        <w:t xml:space="preserve">: </w:t>
      </w:r>
      <w:r>
        <w:rPr>
          <w:color w:val="231F20"/>
          <w:w w:val="95"/>
          <w:sz w:val="17"/>
        </w:rPr>
        <w:t>北京市朝阳区三元桥曙光西里甲1号</w:t>
      </w:r>
      <w:r>
        <w:rPr>
          <w:color w:val="231F20"/>
          <w:w w:val="90"/>
          <w:sz w:val="17"/>
        </w:rPr>
        <w:t>.</w:t>
      </w:r>
      <w:r>
        <w:rPr>
          <w:color w:val="231F20"/>
          <w:w w:val="95"/>
          <w:sz w:val="17"/>
        </w:rPr>
        <w:t>东域大厦</w:t>
      </w:r>
      <w:r>
        <w:rPr>
          <w:color w:val="231F20"/>
          <w:w w:val="90"/>
          <w:sz w:val="17"/>
        </w:rPr>
        <w:t>(</w:t>
      </w:r>
      <w:r>
        <w:rPr>
          <w:color w:val="231F20"/>
          <w:w w:val="95"/>
          <w:sz w:val="17"/>
        </w:rPr>
        <w:t>第三置业</w:t>
      </w:r>
      <w:r>
        <w:rPr>
          <w:color w:val="231F20"/>
          <w:w w:val="90"/>
          <w:sz w:val="17"/>
        </w:rPr>
        <w:t xml:space="preserve">). </w:t>
      </w:r>
      <w:r>
        <w:rPr>
          <w:color w:val="231F20"/>
          <w:w w:val="95"/>
          <w:sz w:val="17"/>
        </w:rPr>
        <w:t>B-1803号</w:t>
      </w:r>
      <w:r>
        <w:rPr>
          <w:color w:val="231F20"/>
          <w:sz w:val="17"/>
        </w:rPr>
        <w:t>邮编:100028</w:t>
      </w:r>
    </w:p>
    <w:p>
      <w:pPr>
        <w:spacing w:before="0" w:line="216" w:lineRule="exact"/>
        <w:ind w:left="1152" w:right="0" w:firstLine="0"/>
        <w:jc w:val="left"/>
        <w:rPr>
          <w:sz w:val="17"/>
        </w:rPr>
      </w:pPr>
      <w:r>
        <w:rPr>
          <w:color w:val="231F20"/>
          <w:spacing w:val="-5"/>
          <w:sz w:val="17"/>
        </w:rPr>
        <w:t>电话</w:t>
      </w:r>
      <w:r>
        <w:rPr>
          <w:color w:val="231F20"/>
          <w:spacing w:val="-2"/>
          <w:w w:val="55"/>
          <w:sz w:val="17"/>
        </w:rPr>
        <w:t>:</w:t>
      </w:r>
      <w:r>
        <w:rPr>
          <w:color w:val="231F20"/>
          <w:spacing w:val="-8"/>
          <w:sz w:val="17"/>
        </w:rPr>
        <w:t>0</w:t>
      </w:r>
      <w:r>
        <w:rPr>
          <w:color w:val="231F20"/>
          <w:spacing w:val="-7"/>
          <w:sz w:val="17"/>
        </w:rPr>
        <w:t>1</w:t>
      </w:r>
      <w:r>
        <w:rPr>
          <w:color w:val="231F20"/>
          <w:spacing w:val="7"/>
          <w:sz w:val="17"/>
        </w:rPr>
        <w:t>0</w:t>
      </w:r>
      <w:r>
        <w:rPr>
          <w:color w:val="231F20"/>
          <w:spacing w:val="2"/>
          <w:w w:val="112"/>
          <w:sz w:val="17"/>
        </w:rPr>
        <w:t>-</w:t>
      </w:r>
      <w:r>
        <w:rPr>
          <w:color w:val="231F20"/>
          <w:spacing w:val="2"/>
          <w:sz w:val="17"/>
        </w:rPr>
        <w:t>5</w:t>
      </w:r>
      <w:r>
        <w:rPr>
          <w:color w:val="231F20"/>
          <w:spacing w:val="1"/>
          <w:sz w:val="17"/>
        </w:rPr>
        <w:t>8</w:t>
      </w:r>
      <w:r>
        <w:rPr>
          <w:color w:val="231F20"/>
          <w:sz w:val="17"/>
        </w:rPr>
        <w:t>22</w:t>
      </w:r>
      <w:r>
        <w:rPr>
          <w:color w:val="231F20"/>
          <w:spacing w:val="-43"/>
          <w:sz w:val="17"/>
        </w:rPr>
        <w:t xml:space="preserve"> </w:t>
      </w:r>
      <w:r>
        <w:rPr>
          <w:color w:val="231F20"/>
          <w:sz w:val="17"/>
        </w:rPr>
        <w:t>2697 或</w:t>
      </w:r>
      <w:r>
        <w:rPr>
          <w:color w:val="231F20"/>
          <w:spacing w:val="2"/>
          <w:sz w:val="17"/>
        </w:rPr>
        <w:t>5</w:t>
      </w:r>
      <w:r>
        <w:rPr>
          <w:color w:val="231F20"/>
          <w:spacing w:val="1"/>
          <w:sz w:val="17"/>
        </w:rPr>
        <w:t>8</w:t>
      </w:r>
      <w:r>
        <w:rPr>
          <w:color w:val="231F20"/>
          <w:sz w:val="17"/>
        </w:rPr>
        <w:t>22</w:t>
      </w:r>
      <w:r>
        <w:rPr>
          <w:color w:val="231F20"/>
          <w:spacing w:val="-43"/>
          <w:sz w:val="17"/>
        </w:rPr>
        <w:t xml:space="preserve"> </w:t>
      </w:r>
      <w:r>
        <w:rPr>
          <w:color w:val="231F20"/>
          <w:sz w:val="17"/>
        </w:rPr>
        <w:t>26</w:t>
      </w:r>
      <w:r>
        <w:rPr>
          <w:color w:val="231F20"/>
          <w:spacing w:val="2"/>
          <w:sz w:val="17"/>
        </w:rPr>
        <w:t>9</w:t>
      </w:r>
      <w:r>
        <w:rPr>
          <w:color w:val="231F20"/>
          <w:sz w:val="17"/>
        </w:rPr>
        <w:t>8</w:t>
      </w:r>
    </w:p>
    <w:p>
      <w:pPr>
        <w:spacing w:before="62"/>
        <w:ind w:left="1152" w:right="0" w:firstLine="0"/>
        <w:jc w:val="left"/>
        <w:rPr>
          <w:sz w:val="17"/>
        </w:rPr>
      </w:pPr>
      <w:r>
        <w:rPr>
          <w:color w:val="231F20"/>
          <w:spacing w:val="-6"/>
          <w:sz w:val="17"/>
        </w:rPr>
        <w:t>传真</w:t>
      </w:r>
      <w:r>
        <w:rPr>
          <w:color w:val="231F20"/>
          <w:spacing w:val="-2"/>
          <w:w w:val="55"/>
          <w:sz w:val="17"/>
        </w:rPr>
        <w:t>:</w:t>
      </w:r>
      <w:r>
        <w:rPr>
          <w:color w:val="231F20"/>
          <w:spacing w:val="-8"/>
          <w:sz w:val="17"/>
        </w:rPr>
        <w:t>0</w:t>
      </w:r>
      <w:r>
        <w:rPr>
          <w:color w:val="231F20"/>
          <w:spacing w:val="-7"/>
          <w:sz w:val="17"/>
        </w:rPr>
        <w:t>1</w:t>
      </w:r>
      <w:r>
        <w:rPr>
          <w:color w:val="231F20"/>
          <w:spacing w:val="7"/>
          <w:sz w:val="17"/>
        </w:rPr>
        <w:t>0</w:t>
      </w:r>
      <w:r>
        <w:rPr>
          <w:color w:val="231F20"/>
          <w:spacing w:val="2"/>
          <w:w w:val="112"/>
          <w:sz w:val="17"/>
        </w:rPr>
        <w:t>-</w:t>
      </w:r>
      <w:r>
        <w:rPr>
          <w:color w:val="231F20"/>
          <w:spacing w:val="2"/>
          <w:sz w:val="17"/>
        </w:rPr>
        <w:t>5</w:t>
      </w:r>
      <w:r>
        <w:rPr>
          <w:color w:val="231F20"/>
          <w:spacing w:val="1"/>
          <w:sz w:val="17"/>
        </w:rPr>
        <w:t>8</w:t>
      </w:r>
      <w:r>
        <w:rPr>
          <w:color w:val="231F20"/>
          <w:sz w:val="17"/>
        </w:rPr>
        <w:t>22</w:t>
      </w:r>
      <w:r>
        <w:rPr>
          <w:color w:val="231F20"/>
          <w:spacing w:val="-43"/>
          <w:sz w:val="17"/>
        </w:rPr>
        <w:t xml:space="preserve"> </w:t>
      </w:r>
      <w:r>
        <w:rPr>
          <w:color w:val="231F20"/>
          <w:sz w:val="17"/>
        </w:rPr>
        <w:t>2695</w:t>
      </w:r>
    </w:p>
    <w:p>
      <w:pPr>
        <w:spacing w:before="62" w:line="314" w:lineRule="auto"/>
        <w:ind w:left="1152" w:right="3651" w:firstLine="0"/>
        <w:jc w:val="left"/>
        <w:rPr>
          <w:sz w:val="17"/>
        </w:rPr>
      </w:pPr>
      <w:r>
        <w:rPr>
          <w:color w:val="231F20"/>
          <w:spacing w:val="4"/>
          <w:w w:val="121"/>
          <w:sz w:val="17"/>
        </w:rPr>
        <w:t>E</w:t>
      </w:r>
      <w:r>
        <w:rPr>
          <w:color w:val="231F20"/>
          <w:spacing w:val="1"/>
          <w:w w:val="112"/>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2"/>
          <w:w w:val="55"/>
          <w:sz w:val="17"/>
        </w:rPr>
        <w:t>l</w:t>
      </w:r>
      <w:r>
        <w:rPr>
          <w:color w:val="231F20"/>
          <w:w w:val="55"/>
          <w:sz w:val="17"/>
        </w:rPr>
        <w:t>:</w:t>
      </w:r>
      <w:r>
        <w:rPr>
          <w:color w:val="231F20"/>
          <w:spacing w:val="-43"/>
          <w:sz w:val="17"/>
        </w:rPr>
        <w:t xml:space="preserve"> </w:t>
      </w:r>
      <w:r>
        <w:fldChar w:fldCharType="begin"/>
      </w:r>
      <w:r>
        <w:instrText xml:space="preserve"> HYPERLINK "mailto:Doreen@wjchemical.co.kr" \h </w:instrText>
      </w:r>
      <w:r>
        <w:fldChar w:fldCharType="separate"/>
      </w:r>
      <w:r>
        <w:rPr>
          <w:color w:val="231F20"/>
          <w:spacing w:val="2"/>
          <w:w w:val="143"/>
          <w:sz w:val="17"/>
        </w:rPr>
        <w:t>D</w:t>
      </w:r>
      <w:r>
        <w:rPr>
          <w:color w:val="231F20"/>
          <w:spacing w:val="1"/>
          <w:sz w:val="17"/>
        </w:rPr>
        <w:t>o</w:t>
      </w:r>
      <w:r>
        <w:rPr>
          <w:color w:val="231F20"/>
          <w:spacing w:val="1"/>
          <w:w w:val="66"/>
          <w:sz w:val="17"/>
        </w:rPr>
        <w:t>r</w:t>
      </w:r>
      <w:r>
        <w:rPr>
          <w:color w:val="231F20"/>
          <w:spacing w:val="3"/>
          <w:w w:val="88"/>
          <w:sz w:val="17"/>
        </w:rPr>
        <w:t>e</w:t>
      </w:r>
      <w:r>
        <w:rPr>
          <w:color w:val="231F20"/>
          <w:spacing w:val="1"/>
          <w:w w:val="88"/>
          <w:sz w:val="17"/>
        </w:rPr>
        <w:t>e</w:t>
      </w:r>
      <w:r>
        <w:rPr>
          <w:color w:val="231F20"/>
          <w:spacing w:val="-8"/>
          <w:sz w:val="17"/>
        </w:rPr>
        <w:t>n</w:t>
      </w:r>
      <w:r>
        <w:rPr>
          <w:color w:val="231F20"/>
          <w:spacing w:val="-4"/>
          <w:w w:val="183"/>
          <w:sz w:val="17"/>
        </w:rPr>
        <w:t>@</w:t>
      </w:r>
      <w:r>
        <w:rPr>
          <w:color w:val="231F20"/>
          <w:w w:val="143"/>
          <w:sz w:val="17"/>
        </w:rPr>
        <w:t>w</w:t>
      </w:r>
      <w:r>
        <w:rPr>
          <w:color w:val="231F20"/>
          <w:w w:val="55"/>
          <w:sz w:val="17"/>
        </w:rPr>
        <w:t>j</w:t>
      </w:r>
      <w:r>
        <w:rPr>
          <w:color w:val="231F20"/>
          <w:spacing w:val="-1"/>
          <w:w w:val="94"/>
          <w:sz w:val="17"/>
        </w:rPr>
        <w:t>c</w:t>
      </w:r>
      <w:r>
        <w:rPr>
          <w:color w:val="231F20"/>
          <w:spacing w:val="1"/>
          <w:w w:val="94"/>
          <w:sz w:val="17"/>
        </w:rPr>
        <w:t>h</w:t>
      </w:r>
      <w:r>
        <w:rPr>
          <w:color w:val="231F20"/>
          <w:w w:val="88"/>
          <w:sz w:val="17"/>
        </w:rPr>
        <w:t>e</w:t>
      </w:r>
      <w:r>
        <w:rPr>
          <w:color w:val="231F20"/>
          <w:spacing w:val="5"/>
          <w:w w:val="155"/>
          <w:sz w:val="17"/>
        </w:rPr>
        <w:t>m</w:t>
      </w:r>
      <w:r>
        <w:rPr>
          <w:color w:val="231F20"/>
          <w:spacing w:val="-1"/>
          <w:w w:val="71"/>
          <w:sz w:val="17"/>
        </w:rPr>
        <w:t>i</w:t>
      </w:r>
      <w:r>
        <w:rPr>
          <w:color w:val="231F20"/>
          <w:spacing w:val="1"/>
          <w:w w:val="71"/>
          <w:sz w:val="17"/>
        </w:rPr>
        <w:t>c</w:t>
      </w:r>
      <w:r>
        <w:rPr>
          <w:color w:val="231F20"/>
          <w:spacing w:val="4"/>
          <w:w w:val="88"/>
          <w:sz w:val="17"/>
        </w:rPr>
        <w:t>a</w:t>
      </w:r>
      <w:r>
        <w:rPr>
          <w:color w:val="231F20"/>
          <w:spacing w:val="-1"/>
          <w:w w:val="55"/>
          <w:sz w:val="17"/>
        </w:rPr>
        <w:t>l</w:t>
      </w:r>
      <w:r>
        <w:rPr>
          <w:color w:val="231F20"/>
          <w:spacing w:val="-2"/>
          <w:w w:val="50"/>
          <w:sz w:val="17"/>
        </w:rPr>
        <w:t>.</w:t>
      </w:r>
      <w:r>
        <w:rPr>
          <w:color w:val="231F20"/>
          <w:spacing w:val="1"/>
          <w:w w:val="88"/>
          <w:sz w:val="17"/>
        </w:rPr>
        <w:t>c</w:t>
      </w:r>
      <w:r>
        <w:rPr>
          <w:color w:val="231F20"/>
          <w:spacing w:val="-3"/>
          <w:sz w:val="17"/>
        </w:rPr>
        <w:t>o</w:t>
      </w:r>
      <w:r>
        <w:rPr>
          <w:color w:val="231F20"/>
          <w:w w:val="50"/>
          <w:sz w:val="17"/>
        </w:rPr>
        <w:t>.</w:t>
      </w:r>
      <w:r>
        <w:rPr>
          <w:color w:val="231F20"/>
          <w:spacing w:val="6"/>
          <w:sz w:val="17"/>
        </w:rPr>
        <w:t>k</w:t>
      </w:r>
      <w:r>
        <w:rPr>
          <w:color w:val="231F20"/>
          <w:w w:val="66"/>
          <w:sz w:val="17"/>
        </w:rPr>
        <w:t>r</w:t>
      </w:r>
      <w:r>
        <w:rPr>
          <w:color w:val="231F20"/>
          <w:w w:val="66"/>
          <w:sz w:val="17"/>
        </w:rPr>
        <w:fldChar w:fldCharType="end"/>
      </w:r>
      <w:r>
        <w:rPr>
          <w:color w:val="231F20"/>
          <w:w w:val="66"/>
          <w:sz w:val="17"/>
        </w:rPr>
        <w:t xml:space="preserve"> </w:t>
      </w:r>
      <w:r>
        <w:fldChar w:fldCharType="begin"/>
      </w:r>
      <w:r>
        <w:instrText xml:space="preserve"> HYPERLINK "http://www.csmfilter.com/" \h </w:instrText>
      </w:r>
      <w:r>
        <w:fldChar w:fldCharType="separate"/>
      </w:r>
      <w:r>
        <w:rPr>
          <w:color w:val="231F20"/>
          <w:sz w:val="17"/>
        </w:rPr>
        <w:t>h</w:t>
      </w:r>
      <w:r>
        <w:rPr>
          <w:color w:val="231F20"/>
          <w:spacing w:val="4"/>
          <w:w w:val="55"/>
          <w:sz w:val="17"/>
        </w:rPr>
        <w:t>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spacing w:val="-2"/>
          <w:w w:val="69"/>
          <w:sz w:val="17"/>
        </w:rPr>
        <w:t>.</w:t>
      </w:r>
      <w:r>
        <w:rPr>
          <w:color w:val="231F20"/>
          <w:w w:val="69"/>
          <w:sz w:val="17"/>
        </w:rPr>
        <w:t>c</w:t>
      </w:r>
      <w:r>
        <w:rPr>
          <w:color w:val="231F20"/>
          <w:w w:val="77"/>
          <w:sz w:val="17"/>
        </w:rPr>
        <w:t>s</w:t>
      </w:r>
      <w:r>
        <w:rPr>
          <w:color w:val="231F20"/>
          <w:spacing w:val="5"/>
          <w:w w:val="155"/>
          <w:sz w:val="17"/>
        </w:rPr>
        <w:t>m</w:t>
      </w:r>
      <w:r>
        <w:rPr>
          <w:color w:val="231F20"/>
          <w:spacing w:val="4"/>
          <w:w w:val="66"/>
          <w:sz w:val="17"/>
        </w:rPr>
        <w:t>f</w:t>
      </w:r>
      <w:r>
        <w:rPr>
          <w:color w:val="231F20"/>
          <w:spacing w:val="3"/>
          <w:w w:val="55"/>
          <w:sz w:val="17"/>
        </w:rPr>
        <w:t>i</w:t>
      </w:r>
      <w:r>
        <w:rPr>
          <w:color w:val="231F20"/>
          <w:spacing w:val="-2"/>
          <w:w w:val="55"/>
          <w:sz w:val="17"/>
        </w:rPr>
        <w:t>l</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69"/>
          <w:sz w:val="17"/>
        </w:rPr>
        <w:t>.</w:t>
      </w:r>
      <w:r>
        <w:rPr>
          <w:color w:val="231F20"/>
          <w:spacing w:val="1"/>
          <w:w w:val="69"/>
          <w:sz w:val="17"/>
        </w:rPr>
        <w:t>c</w:t>
      </w:r>
      <w:r>
        <w:rPr>
          <w:color w:val="231F20"/>
          <w:sz w:val="17"/>
        </w:rPr>
        <w:t>o</w:t>
      </w:r>
      <w:r>
        <w:rPr>
          <w:color w:val="231F20"/>
          <w:w w:val="155"/>
          <w:sz w:val="17"/>
        </w:rPr>
        <w:t>m</w:t>
      </w:r>
      <w:r>
        <w:rPr>
          <w:color w:val="231F20"/>
          <w:w w:val="155"/>
          <w:sz w:val="17"/>
        </w:rPr>
        <w:fldChar w:fldCharType="end"/>
      </w:r>
    </w:p>
    <w:p>
      <w:pPr>
        <w:pStyle w:val="3"/>
        <w:spacing w:before="12"/>
        <w:rPr>
          <w:sz w:val="20"/>
        </w:rPr>
      </w:pPr>
    </w:p>
    <w:p>
      <w:pPr>
        <w:pStyle w:val="3"/>
        <w:spacing w:line="290" w:lineRule="auto"/>
        <w:ind w:left="1152" w:right="1153" w:firstLine="340"/>
        <w:jc w:val="both"/>
      </w:pPr>
      <w:r>
        <w:rPr>
          <w:color w:val="231F20"/>
        </w:rPr>
        <w:t>熊津化学</w:t>
      </w:r>
      <w:r>
        <w:rPr>
          <w:color w:val="231F20"/>
          <w:spacing w:val="7"/>
          <w:w w:val="66"/>
        </w:rPr>
        <w:t>(</w:t>
      </w:r>
      <w:r>
        <w:rPr>
          <w:color w:val="231F20"/>
          <w:spacing w:val="-9"/>
          <w:w w:val="188"/>
        </w:rPr>
        <w:t>W</w:t>
      </w:r>
      <w:r>
        <w:rPr>
          <w:color w:val="231F20"/>
          <w:spacing w:val="4"/>
        </w:rPr>
        <w:t>o</w:t>
      </w:r>
      <w:r>
        <w:rPr>
          <w:color w:val="231F20"/>
          <w:spacing w:val="3"/>
        </w:rPr>
        <w:t>o</w:t>
      </w:r>
      <w:r>
        <w:rPr>
          <w:color w:val="231F20"/>
          <w:spacing w:val="1"/>
        </w:rPr>
        <w:t>n</w:t>
      </w:r>
      <w:r>
        <w:rPr>
          <w:color w:val="231F20"/>
          <w:spacing w:val="8"/>
        </w:rPr>
        <w:t>g</w:t>
      </w:r>
      <w:r>
        <w:rPr>
          <w:color w:val="231F20"/>
          <w:spacing w:val="1"/>
          <w:w w:val="55"/>
        </w:rPr>
        <w:t>j</w:t>
      </w:r>
      <w:r>
        <w:rPr>
          <w:color w:val="231F20"/>
          <w:spacing w:val="5"/>
          <w:w w:val="55"/>
        </w:rPr>
        <w:t>i</w:t>
      </w:r>
      <w:r>
        <w:rPr>
          <w:color w:val="231F20"/>
        </w:rPr>
        <w:t xml:space="preserve">n </w:t>
      </w:r>
      <w:r>
        <w:rPr>
          <w:color w:val="231F20"/>
          <w:spacing w:val="4"/>
          <w:w w:val="132"/>
        </w:rPr>
        <w:t>C</w:t>
      </w:r>
      <w:r>
        <w:rPr>
          <w:color w:val="231F20"/>
          <w:spacing w:val="3"/>
        </w:rPr>
        <w:t>h</w:t>
      </w:r>
      <w:r>
        <w:rPr>
          <w:color w:val="231F20"/>
          <w:spacing w:val="2"/>
          <w:w w:val="121"/>
        </w:rPr>
        <w:t>e</w:t>
      </w:r>
      <w:r>
        <w:rPr>
          <w:color w:val="231F20"/>
          <w:spacing w:val="8"/>
          <w:w w:val="121"/>
        </w:rPr>
        <w:t>m</w:t>
      </w:r>
      <w:r>
        <w:rPr>
          <w:color w:val="231F20"/>
          <w:spacing w:val="1"/>
          <w:w w:val="55"/>
        </w:rPr>
        <w:t>i</w:t>
      </w:r>
      <w:r>
        <w:rPr>
          <w:color w:val="231F20"/>
          <w:spacing w:val="3"/>
          <w:w w:val="88"/>
        </w:rPr>
        <w:t>c</w:t>
      </w:r>
      <w:r>
        <w:rPr>
          <w:color w:val="231F20"/>
          <w:spacing w:val="7"/>
          <w:w w:val="88"/>
        </w:rPr>
        <w:t>a</w:t>
      </w:r>
      <w:r>
        <w:rPr>
          <w:color w:val="231F20"/>
          <w:w w:val="55"/>
        </w:rPr>
        <w:t>l</w:t>
      </w:r>
      <w:r>
        <w:rPr>
          <w:color w:val="231F20"/>
        </w:rPr>
        <w:t xml:space="preserve"> </w:t>
      </w:r>
      <w:r>
        <w:rPr>
          <w:color w:val="231F20"/>
          <w:spacing w:val="3"/>
          <w:w w:val="132"/>
        </w:rPr>
        <w:t>C</w:t>
      </w:r>
      <w:r>
        <w:rPr>
          <w:color w:val="231F20"/>
          <w:spacing w:val="-1"/>
        </w:rPr>
        <w:t>o</w:t>
      </w:r>
      <w:r>
        <w:rPr>
          <w:color w:val="231F20"/>
          <w:spacing w:val="1"/>
          <w:w w:val="50"/>
        </w:rPr>
        <w:t>.,</w:t>
      </w:r>
      <w:r>
        <w:rPr>
          <w:color w:val="231F20"/>
          <w:spacing w:val="2"/>
          <w:w w:val="121"/>
        </w:rPr>
        <w:t>L</w:t>
      </w:r>
      <w:r>
        <w:rPr>
          <w:color w:val="231F20"/>
          <w:spacing w:val="4"/>
          <w:w w:val="55"/>
        </w:rPr>
        <w:t>t</w:t>
      </w:r>
      <w:r>
        <w:rPr>
          <w:color w:val="231F20"/>
          <w:spacing w:val="3"/>
        </w:rPr>
        <w:t>d</w:t>
      </w:r>
      <w:r>
        <w:rPr>
          <w:color w:val="231F20"/>
          <w:spacing w:val="-9"/>
          <w:w w:val="50"/>
        </w:rPr>
        <w:t>.</w:t>
      </w:r>
      <w:r>
        <w:rPr>
          <w:color w:val="231F20"/>
          <w:spacing w:val="-11"/>
          <w:w w:val="66"/>
        </w:rPr>
        <w:t>)</w:t>
      </w:r>
      <w:r>
        <w:rPr>
          <w:color w:val="231F20"/>
          <w:spacing w:val="-15"/>
        </w:rPr>
        <w:t>，源于三星公司第一合纤工厂，是韩国</w:t>
      </w:r>
      <w:r>
        <w:rPr>
          <w:color w:val="231F20"/>
          <w:spacing w:val="-11"/>
        </w:rPr>
        <w:t>最大的化纤原料及面料供应商。原公司名称为世韩公司。</w:t>
      </w:r>
      <w:r>
        <w:rPr>
          <w:color w:val="231F20"/>
          <w:w w:val="120"/>
        </w:rPr>
        <w:t>CSM</w:t>
      </w:r>
      <w:r>
        <w:rPr>
          <w:color w:val="231F20"/>
          <w:spacing w:val="-3"/>
        </w:rPr>
        <w:t>分离膜起源于</w:t>
      </w:r>
      <w:r>
        <w:rPr>
          <w:color w:val="231F20"/>
        </w:rPr>
        <w:t>1989 年三星研究所，</w:t>
      </w:r>
      <w:r>
        <w:rPr>
          <w:color w:val="231F20"/>
          <w:spacing w:val="-4"/>
        </w:rPr>
        <w:t>1994</w:t>
      </w:r>
      <w:r>
        <w:rPr>
          <w:color w:val="231F20"/>
          <w:spacing w:val="-2"/>
        </w:rPr>
        <w:t>年商业化生产。迄今已成为全球主要反渗透膜元件原生产</w:t>
      </w:r>
      <w:r>
        <w:rPr>
          <w:color w:val="231F20"/>
          <w:spacing w:val="-12"/>
        </w:rPr>
        <w:t>商。现代化研究所及自动化生产线为全球用户提供高品质膜元件。</w:t>
      </w:r>
    </w:p>
    <w:p>
      <w:pPr>
        <w:pStyle w:val="3"/>
        <w:spacing w:before="4" w:line="290" w:lineRule="auto"/>
        <w:ind w:left="1152" w:right="1155" w:firstLine="340"/>
        <w:jc w:val="both"/>
      </w:pPr>
      <w:r>
        <w:rPr>
          <w:color w:val="231F20"/>
          <w:spacing w:val="10"/>
          <w:w w:val="120"/>
        </w:rPr>
        <w:t>CSM</w:t>
      </w:r>
      <w:r>
        <w:rPr>
          <w:color w:val="231F20"/>
          <w:spacing w:val="1"/>
        </w:rPr>
        <w:t>可提供普通反渗透膜、海水淡化膜、纳滤膜及抗污染膜。熊津化学</w:t>
      </w:r>
      <w:r>
        <w:rPr>
          <w:color w:val="231F20"/>
          <w:spacing w:val="6"/>
          <w:w w:val="127"/>
        </w:rPr>
        <w:t>(</w:t>
      </w:r>
      <w:r>
        <w:rPr>
          <w:color w:val="231F20"/>
          <w:spacing w:val="-10"/>
          <w:w w:val="127"/>
        </w:rPr>
        <w:t>W</w:t>
      </w:r>
      <w:r>
        <w:rPr>
          <w:color w:val="231F20"/>
          <w:spacing w:val="3"/>
        </w:rPr>
        <w:t>o</w:t>
      </w:r>
      <w:r>
        <w:rPr>
          <w:color w:val="231F20"/>
          <w:spacing w:val="1"/>
        </w:rPr>
        <w:t>o</w:t>
      </w:r>
      <w:r>
        <w:rPr>
          <w:color w:val="231F20"/>
        </w:rPr>
        <w:t>n</w:t>
      </w:r>
      <w:r>
        <w:rPr>
          <w:color w:val="231F20"/>
          <w:spacing w:val="7"/>
        </w:rPr>
        <w:t>g</w:t>
      </w:r>
      <w:r>
        <w:rPr>
          <w:color w:val="231F20"/>
          <w:spacing w:val="-1"/>
          <w:w w:val="55"/>
        </w:rPr>
        <w:t>j</w:t>
      </w:r>
      <w:r>
        <w:rPr>
          <w:color w:val="231F20"/>
          <w:spacing w:val="4"/>
          <w:w w:val="55"/>
        </w:rPr>
        <w:t>i</w:t>
      </w:r>
      <w:r>
        <w:rPr>
          <w:color w:val="231F20"/>
        </w:rPr>
        <w:t xml:space="preserve">n </w:t>
      </w:r>
      <w:r>
        <w:rPr>
          <w:color w:val="231F20"/>
          <w:spacing w:val="3"/>
          <w:w w:val="132"/>
        </w:rPr>
        <w:t>C</w:t>
      </w:r>
      <w:r>
        <w:rPr>
          <w:color w:val="231F20"/>
          <w:spacing w:val="2"/>
        </w:rPr>
        <w:t>h</w:t>
      </w:r>
      <w:r>
        <w:rPr>
          <w:color w:val="231F20"/>
          <w:spacing w:val="1"/>
          <w:w w:val="88"/>
        </w:rPr>
        <w:t>e</w:t>
      </w:r>
      <w:r>
        <w:rPr>
          <w:color w:val="231F20"/>
          <w:spacing w:val="6"/>
          <w:w w:val="155"/>
        </w:rPr>
        <w:t>m</w:t>
      </w:r>
      <w:r>
        <w:rPr>
          <w:color w:val="231F20"/>
          <w:w w:val="55"/>
        </w:rPr>
        <w:t>i</w:t>
      </w:r>
      <w:r>
        <w:rPr>
          <w:color w:val="231F20"/>
          <w:spacing w:val="2"/>
          <w:w w:val="88"/>
        </w:rPr>
        <w:t>c</w:t>
      </w:r>
      <w:r>
        <w:rPr>
          <w:color w:val="231F20"/>
          <w:spacing w:val="6"/>
          <w:w w:val="71"/>
        </w:rPr>
        <w:t>a</w:t>
      </w:r>
      <w:r>
        <w:rPr>
          <w:color w:val="231F20"/>
          <w:w w:val="71"/>
        </w:rPr>
        <w:t>l</w:t>
      </w:r>
      <w:r>
        <w:rPr>
          <w:color w:val="231F20"/>
        </w:rPr>
        <w:t xml:space="preserve"> </w:t>
      </w:r>
      <w:r>
        <w:rPr>
          <w:color w:val="231F20"/>
          <w:spacing w:val="2"/>
          <w:w w:val="132"/>
        </w:rPr>
        <w:t>C</w:t>
      </w:r>
      <w:r>
        <w:rPr>
          <w:color w:val="231F20"/>
          <w:spacing w:val="-2"/>
        </w:rPr>
        <w:t>o</w:t>
      </w:r>
      <w:r>
        <w:rPr>
          <w:color w:val="231F20"/>
          <w:w w:val="50"/>
        </w:rPr>
        <w:t>.,</w:t>
      </w:r>
      <w:r>
        <w:rPr>
          <w:color w:val="231F20"/>
          <w:spacing w:val="1"/>
          <w:w w:val="121"/>
        </w:rPr>
        <w:t>L</w:t>
      </w:r>
      <w:r>
        <w:rPr>
          <w:color w:val="231F20"/>
          <w:spacing w:val="3"/>
          <w:w w:val="55"/>
        </w:rPr>
        <w:t>t</w:t>
      </w:r>
      <w:r>
        <w:rPr>
          <w:color w:val="231F20"/>
          <w:spacing w:val="2"/>
        </w:rPr>
        <w:t>d</w:t>
      </w:r>
      <w:r>
        <w:rPr>
          <w:color w:val="231F20"/>
          <w:spacing w:val="-10"/>
          <w:w w:val="50"/>
        </w:rPr>
        <w:t>.</w:t>
      </w:r>
      <w:r>
        <w:rPr>
          <w:color w:val="231F20"/>
          <w:spacing w:val="-2"/>
          <w:w w:val="66"/>
        </w:rPr>
        <w:t>)</w:t>
      </w:r>
      <w:r>
        <w:rPr>
          <w:color w:val="231F20"/>
          <w:spacing w:val="-6"/>
        </w:rPr>
        <w:t>的抗污染系列已被应用于全球最大的印染废水回用</w:t>
      </w:r>
      <w:r>
        <w:rPr>
          <w:color w:val="231F20"/>
          <w:spacing w:val="-22"/>
        </w:rPr>
        <w:t>项目中，并且我们正在和造纸、电镀、电子、化工、汽车等行业合作进行废水回用的</w:t>
      </w:r>
      <w:r>
        <w:rPr>
          <w:color w:val="231F20"/>
          <w:spacing w:val="-3"/>
        </w:rPr>
        <w:t>持续研究与合作。</w:t>
      </w:r>
    </w:p>
    <w:p>
      <w:pPr>
        <w:pStyle w:val="3"/>
        <w:spacing w:before="4"/>
        <w:ind w:left="1492"/>
      </w:pPr>
      <w:r>
        <w:rPr>
          <w:color w:val="231F20"/>
        </w:rPr>
        <w:t>我们衷心期盼与您共同为环保事业做贡献，为您的可持续发展共同努力！</w:t>
      </w:r>
    </w:p>
    <w:p>
      <w:pPr>
        <w:pStyle w:val="3"/>
        <w:spacing w:before="4"/>
        <w:rPr>
          <w:sz w:val="25"/>
        </w:rPr>
      </w:pPr>
    </w:p>
    <w:p>
      <w:pPr>
        <w:pStyle w:val="2"/>
      </w:pPr>
      <w:r>
        <w:rPr>
          <w:color w:val="231F20"/>
        </w:rPr>
        <w:t>济南诚进环保科技有限公司</w:t>
      </w:r>
    </w:p>
    <w:p>
      <w:pPr>
        <w:spacing w:before="4" w:line="309" w:lineRule="auto"/>
        <w:ind w:left="1152" w:right="4505" w:firstLine="0"/>
        <w:jc w:val="left"/>
        <w:rPr>
          <w:sz w:val="17"/>
        </w:rPr>
      </w:pPr>
      <w:r>
        <w:rPr>
          <w:color w:val="231F20"/>
          <w:sz w:val="17"/>
        </w:rPr>
        <w:t>地址：济南市历城区华山镇姬家庄73号邮编：250000</w:t>
      </w:r>
    </w:p>
    <w:p>
      <w:pPr>
        <w:spacing w:before="0" w:line="216" w:lineRule="exact"/>
        <w:ind w:left="1152" w:right="0" w:firstLine="0"/>
        <w:jc w:val="left"/>
        <w:rPr>
          <w:sz w:val="17"/>
        </w:rPr>
      </w:pPr>
      <w:r>
        <w:rPr>
          <w:color w:val="231F20"/>
          <w:sz w:val="17"/>
        </w:rPr>
        <w:t>电话：0531-88612722</w:t>
      </w:r>
    </w:p>
    <w:p>
      <w:pPr>
        <w:pStyle w:val="2"/>
        <w:spacing w:before="42"/>
      </w:pPr>
      <w:r>
        <w:rPr>
          <w:color w:val="231F20"/>
        </w:rPr>
        <w:t>2</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2" name="组合 1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9" name="直线 1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0" name="图片 1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1" name="文本框 1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">
                <o:lock v:ext="edit" aspectratio="f"/>
                <v:line id="直线 11" o:spid="_x0000_s1026" o:spt="20" style="position:absolute;left:0;top:478;height:0;width:6236;" filled="f" stroked="t" coordsize="21600,21600" o:gfxdata="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XwvIbsAAADa&#10;AAAADwAAAAAAAAABACAAAAAiAAAAZHJzL2Rvd25yZXYueG1sUEsBAhQAFAAAAAgAh07iQDMvBZ47&#10;AAAAOQAAABAAAAAAAAAAAQAgAAAACgEAAGRycy9zaGFwZXhtbC54bWxQSwUGAAAAAAYABgBbAQAA&#10;tAMAAAAA&#10;">
                  <v:fill on="f" focussize="0,0"/>
                  <v:stroke weight="0.567007874015748pt" color="#231F20" joinstyle="round"/>
                  <v:imagedata o:title=""/>
                  <o:lock v:ext="edit" aspectratio="f"/>
                </v:line>
                <v:shape id="图片 12" o:spid="_x0000_s1026" o:spt="75" alt="" type="#_x0000_t75" style="position:absolute;left:34;top:0;height:476;width:1228;" filled="f" o:preferrelative="t" stroked="f" coordsize="21600,21600" o:gfxdata="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bA4&#10;wAAAANs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13" o:spid="_x0000_s1026" o:spt="202" type="#_x0000_t202" style="position:absolute;left:0;top:0;height:484;width:6237;"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0"/>
        <w:ind w:left="1152" w:right="0" w:firstLine="0"/>
        <w:jc w:val="left"/>
        <w:rPr>
          <w:sz w:val="17"/>
        </w:rPr>
      </w:pPr>
      <w:r>
        <w:rPr>
          <w:color w:val="231F20"/>
          <w:sz w:val="17"/>
        </w:rPr>
        <w:t>传真：0531-88612197</w:t>
      </w:r>
    </w:p>
    <w:p>
      <w:pPr>
        <w:spacing w:before="67"/>
        <w:ind w:left="1152" w:right="0" w:firstLine="0"/>
        <w:jc w:val="left"/>
        <w:rPr>
          <w:sz w:val="17"/>
        </w:rPr>
      </w:pPr>
      <w:r>
        <w:rPr>
          <w:color w:val="231F20"/>
          <w:spacing w:val="-23"/>
          <w:sz w:val="17"/>
        </w:rPr>
        <w:t>网址：</w:t>
      </w:r>
      <w:r>
        <w:fldChar w:fldCharType="begin"/>
      </w:r>
      <w:r>
        <w:instrText xml:space="preserve"> HYPERLINK "http://www.jncjhb.com/" \h </w:instrText>
      </w:r>
      <w:r>
        <w:fldChar w:fldCharType="separate"/>
      </w:r>
      <w:r>
        <w:rPr>
          <w:color w:val="231F20"/>
          <w:spacing w:val="3"/>
          <w:w w:val="143"/>
          <w:sz w:val="17"/>
        </w:rPr>
        <w:t>ww</w:t>
      </w:r>
      <w:r>
        <w:rPr>
          <w:color w:val="231F20"/>
          <w:spacing w:val="-11"/>
          <w:w w:val="143"/>
          <w:sz w:val="17"/>
        </w:rPr>
        <w:t>w</w:t>
      </w:r>
      <w:r>
        <w:rPr>
          <w:color w:val="231F20"/>
          <w:spacing w:val="-4"/>
          <w:w w:val="50"/>
          <w:sz w:val="17"/>
        </w:rPr>
        <w:t>.</w:t>
      </w:r>
      <w:r>
        <w:rPr>
          <w:color w:val="231F20"/>
          <w:spacing w:val="-1"/>
          <w:w w:val="55"/>
          <w:sz w:val="17"/>
        </w:rPr>
        <w:t>j</w:t>
      </w:r>
      <w:r>
        <w:rPr>
          <w:color w:val="231F20"/>
          <w:spacing w:val="1"/>
          <w:sz w:val="17"/>
        </w:rPr>
        <w:t>n</w:t>
      </w:r>
      <w:r>
        <w:rPr>
          <w:color w:val="231F20"/>
          <w:w w:val="88"/>
          <w:sz w:val="17"/>
        </w:rPr>
        <w:t>c</w:t>
      </w:r>
      <w:r>
        <w:rPr>
          <w:color w:val="231F20"/>
          <w:spacing w:val="-1"/>
          <w:w w:val="55"/>
          <w:sz w:val="17"/>
        </w:rPr>
        <w:t>j</w:t>
      </w:r>
      <w:r>
        <w:rPr>
          <w:color w:val="231F20"/>
          <w:spacing w:val="-1"/>
          <w:sz w:val="17"/>
        </w:rPr>
        <w:t>h</w:t>
      </w:r>
      <w:r>
        <w:rPr>
          <w:color w:val="231F20"/>
          <w:spacing w:val="-3"/>
          <w:sz w:val="17"/>
        </w:rPr>
        <w:t>b</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55"/>
        <w:ind w:left="1492"/>
      </w:pPr>
      <w:r>
        <w:rPr>
          <w:color w:val="231F20"/>
        </w:rPr>
        <w:t>水处理配件一站式采购超市</w:t>
      </w:r>
    </w:p>
    <w:p>
      <w:pPr>
        <w:pStyle w:val="3"/>
        <w:spacing w:before="50" w:line="290" w:lineRule="auto"/>
        <w:ind w:left="1152" w:right="1155" w:firstLine="340"/>
        <w:jc w:val="both"/>
      </w:pPr>
      <w:r>
        <w:rPr>
          <w:color w:val="231F20"/>
          <w:spacing w:val="-8"/>
        </w:rPr>
        <w:t>济南诚进环保科技有限公司是专业从事各类水处理设备配件的供应商。以技</w:t>
      </w:r>
      <w:r>
        <w:rPr>
          <w:color w:val="231F20"/>
          <w:spacing w:val="-13"/>
        </w:rPr>
        <w:t>术咨询、零配件销售等方式，致力于水处理事业的发展。</w:t>
      </w:r>
    </w:p>
    <w:p>
      <w:pPr>
        <w:pStyle w:val="3"/>
        <w:spacing w:before="2" w:line="290" w:lineRule="auto"/>
        <w:ind w:left="1152" w:right="1152" w:firstLine="340"/>
        <w:jc w:val="both"/>
      </w:pPr>
      <w:r>
        <w:rPr>
          <w:color w:val="231F20"/>
          <w:spacing w:val="-15"/>
        </w:rPr>
        <w:t>公司经营贵州汇通源泉、美国海德能、美国陶氏、韩国世韩等公司的膜技术产</w:t>
      </w:r>
      <w:r>
        <w:rPr>
          <w:color w:val="231F20"/>
          <w:spacing w:val="-10"/>
        </w:rPr>
        <w:t>品、德国阿尔道斯、意大利</w:t>
      </w:r>
      <w:r>
        <w:rPr>
          <w:color w:val="231F20"/>
          <w:w w:val="115"/>
        </w:rPr>
        <w:t>SEKO</w:t>
      </w:r>
      <w:r>
        <w:rPr>
          <w:color w:val="231F20"/>
          <w:spacing w:val="-9"/>
        </w:rPr>
        <w:t>、美国米顿罗、美国帕斯菲达、国产方舟通达计</w:t>
      </w:r>
      <w:r>
        <w:rPr>
          <w:color w:val="231F20"/>
          <w:spacing w:val="-19"/>
        </w:rPr>
        <w:t>量泵，美国富莱克、阿图祖控制阀、不锈钢机械过滤器、树脂罐、不锈钢精密过滤</w:t>
      </w:r>
      <w:r>
        <w:rPr>
          <w:color w:val="231F20"/>
          <w:spacing w:val="-30"/>
        </w:rPr>
        <w:t>器、</w:t>
      </w:r>
      <w:r>
        <w:rPr>
          <w:color w:val="231F20"/>
          <w:spacing w:val="2"/>
          <w:w w:val="115"/>
        </w:rPr>
        <w:t>UPVC</w:t>
      </w:r>
      <w:r>
        <w:rPr>
          <w:color w:val="231F20"/>
          <w:spacing w:val="-13"/>
        </w:rPr>
        <w:t>精密过滤器、盘式过滤器、玻璃钢膜壳、不锈钢膜壳、金汇牌中空纤维</w:t>
      </w:r>
      <w:r>
        <w:rPr>
          <w:color w:val="231F20"/>
          <w:spacing w:val="-17"/>
        </w:rPr>
        <w:t>超滤膜、滤芯、滤料、压力表、流量计、</w:t>
      </w:r>
      <w:r>
        <w:rPr>
          <w:color w:val="231F20"/>
          <w:spacing w:val="3"/>
          <w:w w:val="66"/>
        </w:rPr>
        <w:t>I</w:t>
      </w:r>
      <w:r>
        <w:rPr>
          <w:color w:val="231F20"/>
          <w:spacing w:val="6"/>
          <w:w w:val="132"/>
        </w:rPr>
        <w:t>C</w:t>
      </w:r>
      <w:r>
        <w:rPr>
          <w:color w:val="231F20"/>
          <w:spacing w:val="-6"/>
        </w:rPr>
        <w:t>卡水控器等各种水处理配件及药剂，并</w:t>
      </w:r>
      <w:r>
        <w:rPr>
          <w:color w:val="231F20"/>
          <w:spacing w:val="-16"/>
        </w:rPr>
        <w:t>经营广东“凌霄”牌不锈钢卧式泵、不锈钢立式多级泵、不锈钢深井泵、上海“立</w:t>
      </w:r>
      <w:r>
        <w:rPr>
          <w:color w:val="231F20"/>
          <w:spacing w:val="-15"/>
        </w:rPr>
        <w:t>申”牌塑料泵，及时向用户展示水处理技术和产品，并根据水质要求为用户寻找最</w:t>
      </w:r>
      <w:r>
        <w:rPr>
          <w:color w:val="231F20"/>
          <w:spacing w:val="-5"/>
        </w:rPr>
        <w:t>佳的水处理工艺。</w:t>
      </w:r>
    </w:p>
    <w:p>
      <w:pPr>
        <w:pStyle w:val="3"/>
        <w:spacing w:before="7" w:line="290" w:lineRule="auto"/>
        <w:ind w:left="1152" w:right="1294" w:firstLine="340"/>
      </w:pPr>
      <w:r>
        <w:rPr>
          <w:color w:val="231F20"/>
          <w:spacing w:val="-19"/>
        </w:rPr>
        <w:t>公司产品品种全，质量好，价格低，库存量大，欢迎广大客户来电查询采购。</w:t>
      </w:r>
      <w:r>
        <w:rPr>
          <w:color w:val="231F20"/>
          <w:spacing w:val="-10"/>
        </w:rPr>
        <w:t>您的满意是我们最大的追求！</w:t>
      </w:r>
    </w:p>
    <w:p>
      <w:pPr>
        <w:pStyle w:val="3"/>
        <w:spacing w:before="8"/>
        <w:rPr>
          <w:sz w:val="21"/>
        </w:rPr>
      </w:pPr>
    </w:p>
    <w:p>
      <w:pPr>
        <w:pStyle w:val="2"/>
        <w:spacing w:before="1"/>
      </w:pPr>
      <w:r>
        <w:rPr>
          <w:color w:val="231F20"/>
        </w:rPr>
        <w:t>青岛宇通管业有限公司</w:t>
      </w:r>
    </w:p>
    <w:p>
      <w:pPr>
        <w:spacing w:before="4"/>
        <w:ind w:left="1152" w:right="0" w:firstLine="0"/>
        <w:jc w:val="left"/>
        <w:rPr>
          <w:sz w:val="17"/>
        </w:rPr>
      </w:pPr>
      <w:r>
        <w:rPr>
          <w:color w:val="231F20"/>
          <w:sz w:val="17"/>
        </w:rPr>
        <w:t>联系人：石兵</w:t>
      </w:r>
    </w:p>
    <w:p>
      <w:pPr>
        <w:spacing w:before="62" w:line="309" w:lineRule="auto"/>
        <w:ind w:left="1152" w:right="5764" w:firstLine="0"/>
        <w:jc w:val="left"/>
        <w:rPr>
          <w:sz w:val="17"/>
        </w:rPr>
      </w:pPr>
      <w:r>
        <w:rPr>
          <w:color w:val="231F20"/>
          <w:sz w:val="17"/>
        </w:rPr>
        <w:t>电话：0532-80626797 手机:18765959877</w:t>
      </w:r>
    </w:p>
    <w:p>
      <w:pPr>
        <w:spacing w:before="3"/>
        <w:ind w:left="1152" w:right="0" w:firstLine="0"/>
        <w:jc w:val="left"/>
        <w:rPr>
          <w:sz w:val="17"/>
        </w:rPr>
      </w:pPr>
      <w:r>
        <w:rPr>
          <w:color w:val="231F20"/>
          <w:spacing w:val="-24"/>
          <w:sz w:val="17"/>
        </w:rPr>
        <w:t>邮箱：</w:t>
      </w:r>
      <w:r>
        <w:fldChar w:fldCharType="begin"/>
      </w:r>
      <w:r>
        <w:instrText xml:space="preserve"> HYPERLINK "mailto:qingdaoyutong@126.com" \h </w:instrText>
      </w:r>
      <w:r>
        <w:fldChar w:fldCharType="separate"/>
      </w:r>
      <w:r>
        <w:rPr>
          <w:color w:val="231F20"/>
          <w:spacing w:val="-1"/>
          <w:w w:val="77"/>
          <w:sz w:val="17"/>
        </w:rPr>
        <w:t>q</w:t>
      </w:r>
      <w:r>
        <w:rPr>
          <w:color w:val="231F20"/>
          <w:spacing w:val="3"/>
          <w:w w:val="77"/>
          <w:sz w:val="17"/>
        </w:rPr>
        <w:t>i</w:t>
      </w:r>
      <w:r>
        <w:rPr>
          <w:color w:val="231F20"/>
          <w:spacing w:val="-1"/>
          <w:sz w:val="17"/>
        </w:rPr>
        <w:t>n</w:t>
      </w:r>
      <w:r>
        <w:rPr>
          <w:color w:val="231F20"/>
          <w:spacing w:val="-2"/>
          <w:sz w:val="17"/>
        </w:rPr>
        <w:t>g</w:t>
      </w:r>
      <w:r>
        <w:rPr>
          <w:color w:val="231F20"/>
          <w:spacing w:val="3"/>
          <w:sz w:val="17"/>
        </w:rPr>
        <w:t>d</w:t>
      </w:r>
      <w:r>
        <w:rPr>
          <w:color w:val="231F20"/>
          <w:spacing w:val="1"/>
          <w:w w:val="88"/>
          <w:sz w:val="17"/>
        </w:rPr>
        <w:t>a</w:t>
      </w:r>
      <w:r>
        <w:rPr>
          <w:color w:val="231F20"/>
          <w:spacing w:val="-4"/>
          <w:sz w:val="17"/>
        </w:rPr>
        <w:t>o</w:t>
      </w:r>
      <w:r>
        <w:rPr>
          <w:color w:val="231F20"/>
          <w:spacing w:val="4"/>
          <w:sz w:val="17"/>
        </w:rPr>
        <w:t>y</w:t>
      </w:r>
      <w:r>
        <w:rPr>
          <w:color w:val="231F20"/>
          <w:spacing w:val="-1"/>
          <w:w w:val="77"/>
          <w:sz w:val="17"/>
        </w:rPr>
        <w:t>u</w:t>
      </w:r>
      <w:r>
        <w:rPr>
          <w:color w:val="231F20"/>
          <w:spacing w:val="1"/>
          <w:w w:val="77"/>
          <w:sz w:val="17"/>
        </w:rPr>
        <w:t>t</w:t>
      </w:r>
      <w:r>
        <w:rPr>
          <w:color w:val="231F20"/>
          <w:sz w:val="17"/>
        </w:rPr>
        <w:t>o</w:t>
      </w:r>
      <w:r>
        <w:rPr>
          <w:color w:val="231F20"/>
          <w:spacing w:val="-1"/>
          <w:sz w:val="17"/>
        </w:rPr>
        <w:t>n</w:t>
      </w:r>
      <w:r>
        <w:rPr>
          <w:color w:val="231F20"/>
          <w:spacing w:val="-6"/>
          <w:sz w:val="17"/>
        </w:rPr>
        <w:t>g</w:t>
      </w:r>
      <w:r>
        <w:rPr>
          <w:color w:val="231F20"/>
          <w:spacing w:val="-16"/>
          <w:w w:val="183"/>
          <w:sz w:val="17"/>
        </w:rPr>
        <w:t>@</w:t>
      </w:r>
      <w:r>
        <w:rPr>
          <w:color w:val="231F20"/>
          <w:spacing w:val="-1"/>
          <w:sz w:val="17"/>
        </w:rPr>
        <w:t>1</w:t>
      </w:r>
      <w:r>
        <w:rPr>
          <w:color w:val="231F20"/>
          <w:sz w:val="17"/>
        </w:rPr>
        <w:t>2</w:t>
      </w:r>
      <w:r>
        <w:rPr>
          <w:color w:val="231F20"/>
          <w:spacing w:val="-1"/>
          <w:w w:val="79"/>
          <w:sz w:val="17"/>
        </w:rPr>
        <w:t>6.</w:t>
      </w:r>
      <w:r>
        <w:rPr>
          <w:color w:val="231F20"/>
          <w:spacing w:val="1"/>
          <w:w w:val="79"/>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4" w:firstLine="340"/>
        <w:jc w:val="both"/>
      </w:pPr>
      <w:r>
        <w:rPr>
          <w:color w:val="231F20"/>
          <w:spacing w:val="-14"/>
        </w:rPr>
        <w:t>青岛宇通管业有限公司是一家专业从事新型塑料管道研发、制造、推广与应用</w:t>
      </w:r>
      <w:r>
        <w:rPr>
          <w:color w:val="231F20"/>
          <w:spacing w:val="-8"/>
        </w:rPr>
        <w:t>的高新技术企业，是国内较大的高密度聚乙烯</w:t>
      </w:r>
      <w:r>
        <w:rPr>
          <w:color w:val="231F20"/>
          <w:spacing w:val="2"/>
          <w:w w:val="110"/>
        </w:rPr>
        <w:t>HDPE</w:t>
      </w:r>
      <w:r>
        <w:rPr>
          <w:color w:val="231F20"/>
          <w:spacing w:val="-11"/>
        </w:rPr>
        <w:t>管生产企业之一。公司位于风</w:t>
      </w:r>
      <w:r>
        <w:rPr>
          <w:color w:val="231F20"/>
          <w:spacing w:val="-14"/>
        </w:rPr>
        <w:t>景秀丽、气候宜人的沿海开放城市青岛胶州铺集镇澄月湖畔，占地</w:t>
      </w:r>
      <w:r>
        <w:rPr>
          <w:color w:val="231F20"/>
          <w:spacing w:val="4"/>
        </w:rPr>
        <w:t>60</w:t>
      </w:r>
      <w:r>
        <w:rPr>
          <w:color w:val="231F20"/>
          <w:spacing w:val="-17"/>
        </w:rPr>
        <w:t>余亩，厂房面</w:t>
      </w:r>
      <w:r>
        <w:rPr>
          <w:color w:val="231F20"/>
          <w:spacing w:val="2"/>
        </w:rPr>
        <w:t>积达</w:t>
      </w:r>
      <w:r>
        <w:rPr>
          <w:color w:val="231F20"/>
          <w:spacing w:val="-7"/>
        </w:rPr>
        <w:t>1.6</w:t>
      </w:r>
      <w:r>
        <w:rPr>
          <w:color w:val="231F20"/>
          <w:spacing w:val="-13"/>
        </w:rPr>
        <w:t>万多平方米，总投资</w:t>
      </w:r>
      <w:r>
        <w:rPr>
          <w:color w:val="231F20"/>
          <w:spacing w:val="3"/>
        </w:rPr>
        <w:t>8000</w:t>
      </w:r>
      <w:r>
        <w:rPr>
          <w:color w:val="231F20"/>
          <w:spacing w:val="-6"/>
        </w:rPr>
        <w:t>多万元。</w:t>
      </w:r>
    </w:p>
    <w:p>
      <w:pPr>
        <w:pStyle w:val="3"/>
        <w:spacing w:before="3" w:line="290" w:lineRule="auto"/>
        <w:ind w:left="1152" w:right="1154" w:firstLine="340"/>
        <w:jc w:val="both"/>
      </w:pPr>
      <w:r>
        <w:rPr>
          <w:color w:val="231F20"/>
        </w:rPr>
        <w:t xml:space="preserve">公司拥有世界先进水平的管材生产线，研发和生产DN200—DN800高密度 </w:t>
      </w:r>
      <w:r>
        <w:rPr>
          <w:color w:val="231F20"/>
          <w:w w:val="105"/>
        </w:rPr>
        <w:t>聚乙烯（HDPE）波纹管；DN200 —DN2200大口径高密度聚乙烯（HDPE）缠绕管；DN300—DN2200 HDPE钢带增强螺旋波纹管； De20—De800高密度聚乙烯</w:t>
      </w:r>
    </w:p>
    <w:p>
      <w:pPr>
        <w:pStyle w:val="3"/>
        <w:spacing w:before="3" w:line="290" w:lineRule="auto"/>
        <w:ind w:left="1152" w:right="1154"/>
        <w:jc w:val="both"/>
      </w:pPr>
      <w:r>
        <w:rPr>
          <w:color w:val="231F20"/>
          <w:spacing w:val="-14"/>
          <w:w w:val="105"/>
        </w:rPr>
        <w:t>（HDPE）</w:t>
      </w:r>
      <w:r>
        <w:rPr>
          <w:color w:val="231F20"/>
          <w:spacing w:val="-8"/>
          <w:w w:val="105"/>
        </w:rPr>
        <w:t>给水管；</w:t>
      </w:r>
      <w:r>
        <w:rPr>
          <w:color w:val="231F20"/>
          <w:spacing w:val="-3"/>
          <w:w w:val="105"/>
        </w:rPr>
        <w:t>De50—De400</w:t>
      </w:r>
      <w:r>
        <w:rPr>
          <w:color w:val="231F20"/>
          <w:spacing w:val="-10"/>
          <w:w w:val="105"/>
        </w:rPr>
        <w:t>钢丝网骨架塑料</w:t>
      </w:r>
      <w:r>
        <w:rPr>
          <w:color w:val="231F20"/>
          <w:spacing w:val="-14"/>
          <w:w w:val="105"/>
        </w:rPr>
        <w:t>（HDPE）</w:t>
      </w:r>
      <w:r>
        <w:rPr>
          <w:color w:val="231F20"/>
          <w:spacing w:val="-5"/>
          <w:w w:val="105"/>
        </w:rPr>
        <w:t>复合管等新型塑料管材</w:t>
      </w:r>
      <w:r>
        <w:rPr>
          <w:color w:val="231F20"/>
          <w:spacing w:val="-9"/>
        </w:rPr>
        <w:t>及管件，产品全部采用新型环保材料，广泛应用于工业和民用建筑内生活卫生饮</w:t>
      </w:r>
      <w:r>
        <w:rPr>
          <w:color w:val="231F20"/>
          <w:spacing w:val="-20"/>
          <w:w w:val="105"/>
        </w:rPr>
        <w:t>用水、污水处理、市政建设、石油化工、农田浇灌等系统管道工程。</w:t>
      </w:r>
    </w:p>
    <w:p>
      <w:pPr>
        <w:pStyle w:val="3"/>
        <w:spacing w:before="3" w:line="290" w:lineRule="auto"/>
        <w:ind w:left="1152" w:right="1154" w:firstLine="340"/>
        <w:jc w:val="both"/>
      </w:pPr>
      <w:r>
        <w:rPr>
          <w:color w:val="231F20"/>
          <w:spacing w:val="-15"/>
        </w:rPr>
        <w:t>公司引进国际一流的专业制造、检测设备，坚持采用国际知名的管材生产专用</w:t>
      </w:r>
      <w:r>
        <w:rPr>
          <w:color w:val="231F20"/>
          <w:spacing w:val="-10"/>
        </w:rPr>
        <w:t>原料，严格执行</w:t>
      </w:r>
      <w:r>
        <w:rPr>
          <w:color w:val="231F20"/>
          <w:spacing w:val="3"/>
          <w:w w:val="66"/>
        </w:rPr>
        <w:t>I</w:t>
      </w:r>
      <w:r>
        <w:rPr>
          <w:color w:val="231F20"/>
          <w:w w:val="110"/>
        </w:rPr>
        <w:t>S</w:t>
      </w:r>
      <w:r>
        <w:rPr>
          <w:color w:val="231F20"/>
          <w:spacing w:val="4"/>
          <w:w w:val="143"/>
        </w:rPr>
        <w:t>O</w:t>
      </w:r>
      <w:r>
        <w:rPr>
          <w:color w:val="231F20"/>
          <w:spacing w:val="6"/>
        </w:rPr>
        <w:t>9</w:t>
      </w:r>
      <w:r>
        <w:rPr>
          <w:color w:val="231F20"/>
          <w:spacing w:val="7"/>
        </w:rPr>
        <w:t>0</w:t>
      </w:r>
      <w:r>
        <w:rPr>
          <w:color w:val="231F20"/>
          <w:spacing w:val="-6"/>
        </w:rPr>
        <w:t>0</w:t>
      </w:r>
      <w:r>
        <w:rPr>
          <w:color w:val="231F20"/>
          <w:spacing w:val="-4"/>
        </w:rPr>
        <w:t>1</w:t>
      </w:r>
      <w:r>
        <w:rPr>
          <w:color w:val="231F20"/>
          <w:spacing w:val="-12"/>
        </w:rPr>
        <w:t>国际质量保证体系的要求，从原料的选择，产品的加工、</w:t>
      </w:r>
      <w:r>
        <w:rPr>
          <w:color w:val="231F20"/>
          <w:spacing w:val="-13"/>
        </w:rPr>
        <w:t>检测、包装、运输到服务都做到一丝不苟，精益求精，产品质量达到国际先进水</w:t>
      </w:r>
    </w:p>
    <w:p>
      <w:pPr>
        <w:pStyle w:val="2"/>
        <w:spacing w:line="248" w:lineRule="exact"/>
        <w:ind w:left="0" w:right="1218"/>
        <w:jc w:val="right"/>
      </w:pPr>
      <w:r>
        <w:rPr>
          <w:color w:val="231F20"/>
        </w:rPr>
        <w:t>3</w:t>
      </w:r>
    </w:p>
    <w:p>
      <w:pPr>
        <w:spacing w:after="0" w:line="248"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6" name="组合 1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3" name="直线 1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4" name="图片 1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5" name="文本框 1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GiDdIfWAAAABAEAAA8AAAAAAAAAAQAgAAAAIgAAAGRy&#10;cy9kb3ducmV2LnhtbFBLAQIUABQAAAAIAIdO4kAqLJBZYwMAAH4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15" o:spid="_x0000_s1026" o:spt="20" style="position:absolute;left:8;top:478;height:0;width:6236;" filled="f" stroked="t" coordsize="21600,21600" o:gfxdata="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Q9Zb4A&#10;AADb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6" o:spid="_x0000_s1026" o:spt="75" alt="" type="#_x0000_t75" style="position:absolute;left:0;top:0;height:476;width:1228;" filled="f" o:preferrelative="t" stroked="f" coordsize="21600,21600" o:gfxdata="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rY7vQAA&#10;ANs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7" o:spid="_x0000_s1026" o:spt="202" type="#_x0000_t202" style="position:absolute;left:0;top:0;height:484;width:6245;"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平，赢得了客户的信赖和好评。</w:t>
      </w:r>
    </w:p>
    <w:p>
      <w:pPr>
        <w:pStyle w:val="3"/>
        <w:spacing w:before="49" w:line="290" w:lineRule="auto"/>
        <w:ind w:left="1152" w:right="1154" w:firstLine="340"/>
        <w:jc w:val="both"/>
      </w:pPr>
      <w:r>
        <w:rPr>
          <w:color w:val="231F20"/>
          <w:spacing w:val="-16"/>
        </w:rPr>
        <w:t>公司在发展中始终秉承“内求团结完善、外求和谐发展”的经营理念和“品质</w:t>
      </w:r>
      <w:r>
        <w:rPr>
          <w:color w:val="231F20"/>
          <w:spacing w:val="-23"/>
        </w:rPr>
        <w:t>为先、诚信为本、共赢为上”的企业宗旨，以科学的管理手段，雄厚的技术力量，优</w:t>
      </w:r>
      <w:r>
        <w:rPr>
          <w:color w:val="231F20"/>
          <w:spacing w:val="-15"/>
        </w:rPr>
        <w:t>质全面的服务理念，精心打造业绩优良、可持续发展的一流企业！</w:t>
      </w:r>
    </w:p>
    <w:p>
      <w:pPr>
        <w:pStyle w:val="3"/>
        <w:spacing w:before="3" w:line="290" w:lineRule="auto"/>
        <w:ind w:left="1152" w:right="1154" w:firstLine="340"/>
        <w:jc w:val="both"/>
      </w:pPr>
      <w:r>
        <w:rPr>
          <w:color w:val="231F20"/>
          <w:spacing w:val="-15"/>
        </w:rPr>
        <w:t>青岛宇通管业有限公司将以优质的产品和服务，竭诚与各界朋友携手合作，共</w:t>
      </w:r>
      <w:r>
        <w:rPr>
          <w:color w:val="231F20"/>
          <w:spacing w:val="-21"/>
        </w:rPr>
        <w:t>创美好明天！！！</w:t>
      </w:r>
    </w:p>
    <w:p>
      <w:pPr>
        <w:pStyle w:val="3"/>
        <w:spacing w:before="8"/>
        <w:rPr>
          <w:sz w:val="21"/>
        </w:rPr>
      </w:pPr>
    </w:p>
    <w:p>
      <w:pPr>
        <w:pStyle w:val="2"/>
        <w:spacing w:before="1"/>
      </w:pPr>
      <w:r>
        <w:rPr>
          <w:color w:val="231F20"/>
        </w:rPr>
        <w:t>宜兴市凯美环保科技有限公司</w:t>
      </w:r>
    </w:p>
    <w:p>
      <w:pPr>
        <w:spacing w:before="4" w:line="309" w:lineRule="auto"/>
        <w:ind w:left="1152" w:right="4825" w:firstLine="0"/>
        <w:jc w:val="left"/>
        <w:rPr>
          <w:sz w:val="17"/>
        </w:rPr>
      </w:pPr>
      <w:r>
        <w:rPr>
          <w:color w:val="231F20"/>
          <w:spacing w:val="-8"/>
          <w:sz w:val="17"/>
        </w:rPr>
        <w:t>地址：宜兴经济开发区惠兴北路</w:t>
      </w:r>
      <w:r>
        <w:rPr>
          <w:color w:val="231F20"/>
          <w:spacing w:val="-6"/>
          <w:sz w:val="17"/>
        </w:rPr>
        <w:t>5</w:t>
      </w:r>
      <w:r>
        <w:rPr>
          <w:color w:val="231F20"/>
          <w:sz w:val="17"/>
        </w:rPr>
        <w:t>号</w:t>
      </w:r>
      <w:r>
        <w:rPr>
          <w:color w:val="231F20"/>
          <w:spacing w:val="-10"/>
          <w:sz w:val="17"/>
        </w:rPr>
        <w:t>电话：</w:t>
      </w:r>
      <w:r>
        <w:rPr>
          <w:color w:val="231F20"/>
          <w:spacing w:val="-4"/>
          <w:sz w:val="17"/>
        </w:rPr>
        <w:t>0510-87835420</w:t>
      </w:r>
    </w:p>
    <w:p>
      <w:pPr>
        <w:spacing w:before="0" w:line="216" w:lineRule="exact"/>
        <w:ind w:left="1152" w:right="0" w:firstLine="0"/>
        <w:jc w:val="left"/>
        <w:rPr>
          <w:sz w:val="17"/>
        </w:rPr>
      </w:pPr>
      <w:r>
        <w:rPr>
          <w:color w:val="231F20"/>
          <w:spacing w:val="-9"/>
          <w:sz w:val="17"/>
        </w:rPr>
        <w:t>传真：</w:t>
      </w:r>
      <w:r>
        <w:rPr>
          <w:color w:val="231F20"/>
          <w:spacing w:val="-5"/>
          <w:sz w:val="17"/>
        </w:rPr>
        <w:t>0510-87121120</w:t>
      </w:r>
    </w:p>
    <w:p>
      <w:pPr>
        <w:spacing w:before="62" w:line="312" w:lineRule="auto"/>
        <w:ind w:left="1152" w:right="5458" w:firstLine="0"/>
        <w:jc w:val="left"/>
        <w:rPr>
          <w:sz w:val="17"/>
        </w:rPr>
      </w:pPr>
      <w:r>
        <w:rPr>
          <w:color w:val="231F20"/>
          <w:spacing w:val="-5"/>
          <w:sz w:val="17"/>
        </w:rPr>
        <w:t>手机：</w:t>
      </w:r>
      <w:r>
        <w:rPr>
          <w:color w:val="231F20"/>
          <w:spacing w:val="-6"/>
          <w:sz w:val="17"/>
        </w:rPr>
        <w:t>13915340333</w:t>
      </w:r>
      <w:r>
        <w:rPr>
          <w:color w:val="231F20"/>
          <w:spacing w:val="-13"/>
          <w:sz w:val="17"/>
        </w:rPr>
        <w:t xml:space="preserve"> 徐经理</w:t>
      </w:r>
      <w:r>
        <w:rPr>
          <w:color w:val="231F20"/>
          <w:spacing w:val="-23"/>
          <w:sz w:val="17"/>
        </w:rPr>
        <w:t>网址：</w:t>
      </w:r>
      <w:r>
        <w:fldChar w:fldCharType="begin"/>
      </w:r>
      <w:r>
        <w:instrText xml:space="preserve"> HYPERLINK "http://www.yxkmhb.com/" \h </w:instrText>
      </w:r>
      <w:r>
        <w:fldChar w:fldCharType="separate"/>
      </w:r>
      <w:r>
        <w:rPr>
          <w:color w:val="231F20"/>
          <w:spacing w:val="3"/>
          <w:w w:val="143"/>
          <w:sz w:val="17"/>
        </w:rPr>
        <w:t>ww</w:t>
      </w:r>
      <w:r>
        <w:rPr>
          <w:color w:val="231F20"/>
          <w:spacing w:val="-11"/>
          <w:w w:val="143"/>
          <w:sz w:val="17"/>
        </w:rPr>
        <w:t>w</w:t>
      </w:r>
      <w:r>
        <w:rPr>
          <w:color w:val="231F20"/>
          <w:spacing w:val="-14"/>
          <w:w w:val="50"/>
          <w:sz w:val="17"/>
        </w:rPr>
        <w:t>.</w:t>
      </w:r>
      <w:r>
        <w:rPr>
          <w:color w:val="231F20"/>
          <w:spacing w:val="3"/>
          <w:sz w:val="17"/>
        </w:rPr>
        <w:t>y</w:t>
      </w:r>
      <w:r>
        <w:rPr>
          <w:color w:val="231F20"/>
          <w:spacing w:val="4"/>
          <w:sz w:val="17"/>
        </w:rPr>
        <w:t>x</w:t>
      </w:r>
      <w:r>
        <w:rPr>
          <w:color w:val="231F20"/>
          <w:spacing w:val="5"/>
          <w:sz w:val="17"/>
        </w:rPr>
        <w:t>k</w:t>
      </w:r>
      <w:r>
        <w:rPr>
          <w:color w:val="231F20"/>
          <w:spacing w:val="5"/>
          <w:w w:val="155"/>
          <w:sz w:val="17"/>
        </w:rPr>
        <w:t>m</w:t>
      </w:r>
      <w:r>
        <w:rPr>
          <w:color w:val="231F20"/>
          <w:spacing w:val="-1"/>
          <w:sz w:val="17"/>
        </w:rPr>
        <w:t>h</w:t>
      </w:r>
      <w:r>
        <w:rPr>
          <w:color w:val="231F20"/>
          <w:spacing w:val="-3"/>
          <w:sz w:val="17"/>
        </w:rPr>
        <w:t>b</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5"/>
          <w:sz w:val="17"/>
        </w:rPr>
        <w:t xml:space="preserve"> </w:t>
      </w:r>
      <w:r>
        <w:rPr>
          <w:color w:val="231F20"/>
          <w:spacing w:val="-24"/>
          <w:sz w:val="17"/>
        </w:rPr>
        <w:t>邮箱：</w:t>
      </w:r>
      <w:r>
        <w:fldChar w:fldCharType="begin"/>
      </w:r>
      <w:r>
        <w:instrText xml:space="preserve"> HYPERLINK "mailto:xgh@yxkmhb.com" \h </w:instrText>
      </w:r>
      <w:r>
        <w:fldChar w:fldCharType="separate"/>
      </w:r>
      <w:r>
        <w:rPr>
          <w:color w:val="231F20"/>
          <w:spacing w:val="-1"/>
          <w:sz w:val="17"/>
        </w:rPr>
        <w:t>x</w:t>
      </w:r>
      <w:r>
        <w:rPr>
          <w:color w:val="231F20"/>
          <w:spacing w:val="2"/>
          <w:sz w:val="17"/>
        </w:rPr>
        <w:t>g</w:t>
      </w:r>
      <w:r>
        <w:rPr>
          <w:color w:val="231F20"/>
          <w:spacing w:val="-8"/>
          <w:sz w:val="17"/>
        </w:rPr>
        <w:t>h</w:t>
      </w:r>
      <w:r>
        <w:rPr>
          <w:color w:val="231F20"/>
          <w:spacing w:val="-4"/>
          <w:w w:val="183"/>
          <w:sz w:val="17"/>
        </w:rPr>
        <w:t>@</w:t>
      </w:r>
      <w:r>
        <w:rPr>
          <w:color w:val="231F20"/>
          <w:spacing w:val="3"/>
          <w:sz w:val="17"/>
        </w:rPr>
        <w:t>y</w:t>
      </w:r>
      <w:r>
        <w:rPr>
          <w:color w:val="231F20"/>
          <w:spacing w:val="4"/>
          <w:sz w:val="17"/>
        </w:rPr>
        <w:t>x</w:t>
      </w:r>
      <w:r>
        <w:rPr>
          <w:color w:val="231F20"/>
          <w:spacing w:val="5"/>
          <w:sz w:val="17"/>
        </w:rPr>
        <w:t>k</w:t>
      </w:r>
      <w:r>
        <w:rPr>
          <w:color w:val="231F20"/>
          <w:spacing w:val="5"/>
          <w:w w:val="155"/>
          <w:sz w:val="17"/>
        </w:rPr>
        <w:t>m</w:t>
      </w:r>
      <w:r>
        <w:rPr>
          <w:color w:val="231F20"/>
          <w:spacing w:val="-1"/>
          <w:sz w:val="17"/>
        </w:rPr>
        <w:t>h</w:t>
      </w:r>
      <w:r>
        <w:rPr>
          <w:color w:val="231F20"/>
          <w:spacing w:val="-3"/>
          <w:sz w:val="17"/>
        </w:rPr>
        <w:t>b</w:t>
      </w:r>
      <w:r>
        <w:rPr>
          <w:color w:val="231F20"/>
          <w:spacing w:val="-1"/>
          <w:w w:val="69"/>
          <w:sz w:val="17"/>
        </w:rPr>
        <w:t>.</w:t>
      </w:r>
      <w:r>
        <w:rPr>
          <w:color w:val="231F20"/>
          <w:spacing w:val="1"/>
          <w:w w:val="69"/>
          <w:sz w:val="17"/>
        </w:rPr>
        <w:t>c</w:t>
      </w:r>
      <w:r>
        <w:rPr>
          <w:color w:val="231F20"/>
          <w:sz w:val="17"/>
        </w:rPr>
        <w:t>o</w:t>
      </w:r>
      <w:r>
        <w:rPr>
          <w:color w:val="231F20"/>
          <w:w w:val="155"/>
          <w:sz w:val="17"/>
        </w:rPr>
        <w:t>m</w:t>
      </w:r>
      <w:r>
        <w:rPr>
          <w:color w:val="231F20"/>
          <w:w w:val="155"/>
          <w:sz w:val="17"/>
        </w:rPr>
        <w:fldChar w:fldCharType="end"/>
      </w:r>
    </w:p>
    <w:p>
      <w:pPr>
        <w:pStyle w:val="3"/>
        <w:rPr>
          <w:sz w:val="21"/>
        </w:rPr>
      </w:pPr>
    </w:p>
    <w:p>
      <w:pPr>
        <w:pStyle w:val="3"/>
        <w:spacing w:line="290" w:lineRule="auto"/>
        <w:ind w:left="1152" w:right="1154" w:firstLine="340"/>
        <w:jc w:val="both"/>
      </w:pPr>
      <w:r>
        <w:rPr>
          <w:color w:val="231F20"/>
          <w:spacing w:val="-9"/>
        </w:rPr>
        <w:t>科技为先，质量取胜，宜兴市凯美环保科技有限公司多年从事叠螺污泥脱水</w:t>
      </w:r>
      <w:r>
        <w:rPr>
          <w:color w:val="231F20"/>
          <w:spacing w:val="-18"/>
        </w:rPr>
        <w:t>机，地埋式一体化处理设备，技术更专业，质量更可靠，完善的售后服务，一流的</w:t>
      </w:r>
      <w:r>
        <w:rPr>
          <w:color w:val="231F20"/>
          <w:spacing w:val="-17"/>
        </w:rPr>
        <w:t>制造安装队伍，为您提供值得信懒的产品，多年来我们的产品行销全国，内蒙，新</w:t>
      </w:r>
      <w:r>
        <w:rPr>
          <w:color w:val="231F20"/>
          <w:spacing w:val="-23"/>
        </w:rPr>
        <w:t>疆，山东，安徽，云南，四川，贵州，骄人的业绩，使得我们相信我们有实力为您和</w:t>
      </w:r>
      <w:r>
        <w:rPr>
          <w:color w:val="231F20"/>
          <w:spacing w:val="-17"/>
        </w:rPr>
        <w:t>您的企业提供更佳的服务，凯美环保科技有限公司为您尽心，更低的运行成本，更</w:t>
      </w:r>
      <w:r>
        <w:rPr>
          <w:color w:val="231F20"/>
          <w:spacing w:val="-13"/>
        </w:rPr>
        <w:t>高的供货效率，卓越而专注，宜兴凯美欢迎您的光临。</w:t>
      </w:r>
    </w:p>
    <w:p>
      <w:pPr>
        <w:pStyle w:val="3"/>
        <w:spacing w:before="12"/>
        <w:rPr>
          <w:sz w:val="21"/>
        </w:rPr>
      </w:pPr>
    </w:p>
    <w:p>
      <w:pPr>
        <w:pStyle w:val="2"/>
      </w:pPr>
      <w:r>
        <w:rPr>
          <w:color w:val="231F20"/>
        </w:rPr>
        <w:t>浙江省永嘉县瓯北慧睿机械密封厂</w:t>
      </w:r>
    </w:p>
    <w:p>
      <w:pPr>
        <w:spacing w:before="4" w:line="309" w:lineRule="auto"/>
        <w:ind w:left="1152" w:right="4164" w:firstLine="0"/>
        <w:jc w:val="left"/>
        <w:rPr>
          <w:sz w:val="17"/>
        </w:rPr>
      </w:pPr>
      <w:r>
        <w:rPr>
          <w:color w:val="231F20"/>
          <w:sz w:val="17"/>
        </w:rPr>
        <w:t>地址：永嘉县瓯北五星工业区五星中路59号电话：0577-67371160</w:t>
      </w:r>
    </w:p>
    <w:p>
      <w:pPr>
        <w:spacing w:before="0" w:line="309" w:lineRule="auto"/>
        <w:ind w:left="1152" w:right="5852" w:firstLine="0"/>
        <w:jc w:val="left"/>
        <w:rPr>
          <w:sz w:val="17"/>
        </w:rPr>
      </w:pPr>
      <w:r>
        <w:rPr>
          <w:color w:val="231F20"/>
          <w:spacing w:val="-10"/>
          <w:sz w:val="17"/>
        </w:rPr>
        <w:t>传真：</w:t>
      </w:r>
      <w:r>
        <w:rPr>
          <w:color w:val="231F20"/>
          <w:spacing w:val="-7"/>
          <w:sz w:val="17"/>
        </w:rPr>
        <w:t xml:space="preserve">0577-67371050 </w:t>
      </w:r>
      <w:r>
        <w:rPr>
          <w:color w:val="231F20"/>
          <w:w w:val="143"/>
          <w:sz w:val="17"/>
        </w:rPr>
        <w:t>Q</w:t>
      </w:r>
      <w:r>
        <w:rPr>
          <w:color w:val="231F20"/>
          <w:spacing w:val="-43"/>
          <w:sz w:val="17"/>
        </w:rPr>
        <w:t xml:space="preserve"> </w:t>
      </w:r>
      <w:r>
        <w:rPr>
          <w:color w:val="231F20"/>
          <w:spacing w:val="-2"/>
          <w:w w:val="143"/>
          <w:sz w:val="17"/>
        </w:rPr>
        <w:t>Q</w:t>
      </w:r>
      <w:r>
        <w:rPr>
          <w:color w:val="231F20"/>
          <w:spacing w:val="-5"/>
          <w:w w:val="55"/>
          <w:sz w:val="17"/>
        </w:rPr>
        <w:t>:</w:t>
      </w:r>
      <w:r>
        <w:rPr>
          <w:color w:val="231F20"/>
          <w:sz w:val="17"/>
        </w:rPr>
        <w:t>4</w:t>
      </w:r>
      <w:r>
        <w:rPr>
          <w:color w:val="231F20"/>
          <w:spacing w:val="1"/>
          <w:sz w:val="17"/>
        </w:rPr>
        <w:t>20</w:t>
      </w:r>
      <w:r>
        <w:rPr>
          <w:color w:val="231F20"/>
          <w:spacing w:val="-10"/>
          <w:sz w:val="17"/>
        </w:rPr>
        <w:t>3</w:t>
      </w:r>
      <w:r>
        <w:rPr>
          <w:color w:val="231F20"/>
          <w:spacing w:val="-6"/>
          <w:sz w:val="17"/>
        </w:rPr>
        <w:t>1</w:t>
      </w:r>
      <w:r>
        <w:rPr>
          <w:color w:val="231F20"/>
          <w:spacing w:val="2"/>
          <w:sz w:val="17"/>
        </w:rPr>
        <w:t>8</w:t>
      </w:r>
      <w:r>
        <w:rPr>
          <w:color w:val="231F20"/>
          <w:spacing w:val="1"/>
          <w:sz w:val="17"/>
        </w:rPr>
        <w:t>5</w:t>
      </w:r>
      <w:r>
        <w:rPr>
          <w:color w:val="231F20"/>
          <w:spacing w:val="3"/>
          <w:sz w:val="17"/>
        </w:rPr>
        <w:t>0</w:t>
      </w:r>
      <w:r>
        <w:rPr>
          <w:color w:val="231F20"/>
          <w:sz w:val="17"/>
        </w:rPr>
        <w:t>6</w:t>
      </w:r>
    </w:p>
    <w:p>
      <w:pPr>
        <w:spacing w:before="0" w:line="216" w:lineRule="exact"/>
        <w:ind w:left="1152" w:right="0" w:firstLine="0"/>
        <w:jc w:val="left"/>
        <w:rPr>
          <w:sz w:val="17"/>
        </w:rPr>
      </w:pPr>
      <w:r>
        <w:rPr>
          <w:color w:val="231F20"/>
          <w:spacing w:val="-3"/>
          <w:w w:val="95"/>
          <w:sz w:val="17"/>
        </w:rPr>
        <w:t>联系人</w:t>
      </w:r>
      <w:r>
        <w:rPr>
          <w:color w:val="231F20"/>
          <w:spacing w:val="-4"/>
          <w:w w:val="85"/>
          <w:sz w:val="17"/>
        </w:rPr>
        <w:t>:</w:t>
      </w:r>
      <w:r>
        <w:rPr>
          <w:color w:val="231F20"/>
          <w:spacing w:val="2"/>
          <w:w w:val="95"/>
          <w:sz w:val="17"/>
        </w:rPr>
        <w:t>金建林</w:t>
      </w:r>
    </w:p>
    <w:p>
      <w:pPr>
        <w:spacing w:before="60"/>
        <w:ind w:left="1152" w:right="0" w:firstLine="0"/>
        <w:jc w:val="left"/>
        <w:rPr>
          <w:sz w:val="17"/>
        </w:rPr>
      </w:pPr>
      <w:r>
        <w:rPr>
          <w:color w:val="231F20"/>
          <w:spacing w:val="-14"/>
          <w:sz w:val="17"/>
        </w:rPr>
        <w:t xml:space="preserve">网址： </w:t>
      </w:r>
      <w:r>
        <w:fldChar w:fldCharType="begin"/>
      </w:r>
      <w:r>
        <w:instrText xml:space="preserve"> HYPERLINK "http://www.hr-seal.com/"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5"/>
          <w:sz w:val="17"/>
        </w:rPr>
        <w:t>h</w:t>
      </w:r>
      <w:r>
        <w:rPr>
          <w:color w:val="231F20"/>
          <w:spacing w:val="2"/>
          <w:w w:val="66"/>
          <w:sz w:val="17"/>
        </w:rPr>
        <w:t>r</w:t>
      </w:r>
      <w:r>
        <w:rPr>
          <w:color w:val="231F20"/>
          <w:spacing w:val="3"/>
          <w:w w:val="112"/>
          <w:sz w:val="17"/>
        </w:rPr>
        <w:t>-</w:t>
      </w:r>
      <w:r>
        <w:rPr>
          <w:color w:val="231F20"/>
          <w:spacing w:val="1"/>
          <w:w w:val="77"/>
          <w:sz w:val="17"/>
        </w:rPr>
        <w:t>s</w:t>
      </w:r>
      <w:r>
        <w:rPr>
          <w:color w:val="231F20"/>
          <w:spacing w:val="1"/>
          <w:w w:val="88"/>
          <w:sz w:val="17"/>
        </w:rPr>
        <w:t>e</w:t>
      </w:r>
      <w:r>
        <w:rPr>
          <w:color w:val="231F20"/>
          <w:spacing w:val="4"/>
          <w:w w:val="88"/>
          <w:sz w:val="17"/>
        </w:rPr>
        <w:t>a</w:t>
      </w:r>
      <w:r>
        <w:rPr>
          <w:color w:val="231F20"/>
          <w:spacing w:val="-1"/>
          <w:w w:val="55"/>
          <w:sz w:val="17"/>
        </w:rPr>
        <w:t>l</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63"/>
        <w:ind w:left="1152" w:right="0" w:firstLine="0"/>
        <w:jc w:val="left"/>
        <w:rPr>
          <w:sz w:val="17"/>
        </w:rPr>
      </w:pPr>
      <w:r>
        <w:rPr>
          <w:color w:val="231F20"/>
          <w:sz w:val="17"/>
        </w:rPr>
        <w:t>卡号：中国农业银行 温州永嘉瓯北分行</w:t>
      </w:r>
    </w:p>
    <w:p>
      <w:pPr>
        <w:spacing w:before="67"/>
        <w:ind w:left="1152" w:right="0" w:firstLine="0"/>
        <w:jc w:val="left"/>
        <w:rPr>
          <w:sz w:val="17"/>
        </w:rPr>
      </w:pPr>
      <w:r>
        <w:rPr>
          <w:color w:val="231F20"/>
          <w:sz w:val="17"/>
        </w:rPr>
        <w:t>（金建林：62284.8033.27171.73717）</w:t>
      </w:r>
    </w:p>
    <w:p>
      <w:pPr>
        <w:pStyle w:val="3"/>
        <w:spacing w:before="2"/>
        <w:rPr>
          <w:sz w:val="26"/>
        </w:rPr>
      </w:pPr>
    </w:p>
    <w:p>
      <w:pPr>
        <w:pStyle w:val="3"/>
        <w:spacing w:line="290" w:lineRule="auto"/>
        <w:ind w:left="1152" w:right="1154" w:firstLine="340"/>
        <w:jc w:val="both"/>
      </w:pPr>
      <w:r>
        <w:rPr>
          <w:color w:val="231F20"/>
          <w:spacing w:val="-9"/>
        </w:rPr>
        <w:t>浙江省永嘉县瓯北慧睿机械密封厂地泵阀之乡永嘉县瓯北镇。座落于交通便</w:t>
      </w:r>
      <w:r>
        <w:rPr>
          <w:color w:val="231F20"/>
          <w:spacing w:val="-16"/>
        </w:rPr>
        <w:t>利的五星工业区，是集设计、生产、销售为一体专业密封件生产厂家。</w:t>
      </w:r>
    </w:p>
    <w:p>
      <w:pPr>
        <w:pStyle w:val="3"/>
        <w:spacing w:before="2"/>
        <w:ind w:left="1492"/>
      </w:pPr>
      <w:r>
        <w:rPr>
          <w:color w:val="231F20"/>
        </w:rPr>
        <w:t>多年来，企业坚持创新开拓，质量第一的方针。致力于研究、开发和生产适用</w:t>
      </w:r>
    </w:p>
    <w:p>
      <w:pPr>
        <w:pStyle w:val="2"/>
        <w:spacing w:before="17"/>
      </w:pPr>
      <w:r>
        <w:rPr>
          <w:color w:val="231F20"/>
        </w:rPr>
        <w:t>4</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0" name="组合 1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7" name="直线 1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8" name="图片 2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9" name="文本框 2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">
                <o:lock v:ext="edit" aspectratio="f"/>
                <v:line id="直线 19" o:spid="_x0000_s1026" o:spt="20" style="position:absolute;left:0;top:478;height:0;width:6236;" filled="f" stroked="t" coordsize="21600,21600" o:gfxdata="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ztm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20" o:spid="_x0000_s1026" o:spt="75" alt="" type="#_x0000_t75" style="position:absolute;left:34;top:0;height:476;width:1228;" filled="f" o:preferrelative="t" stroked="f" coordsize="21600,21600" o:gfxdata="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07w+&#10;wAAAANs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1" o:spid="_x0000_s1026" o:spt="202" type="#_x0000_t202" style="position:absolute;left:0;top:0;height:484;width:6237;"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2"/>
      </w:pPr>
      <w:r>
        <w:rPr>
          <w:color w:val="231F20"/>
          <w:spacing w:val="-7"/>
        </w:rPr>
        <w:t>各种领域和各种环境的水泵机械密封。公司还为个水泵生产厂家研发和生产配套</w:t>
      </w:r>
      <w:r>
        <w:rPr>
          <w:color w:val="231F20"/>
          <w:spacing w:val="-13"/>
        </w:rPr>
        <w:t>的机械密封。深受各种泵生产厂家和用户的好评。</w:t>
      </w:r>
    </w:p>
    <w:p>
      <w:pPr>
        <w:pStyle w:val="3"/>
        <w:spacing w:before="2"/>
        <w:ind w:left="1152"/>
      </w:pPr>
      <w:r>
        <w:rPr>
          <w:color w:val="231F20"/>
        </w:rPr>
        <w:t>客户的满意是我们始终追求的目标，热诚欢迎您的光顾。</w:t>
      </w:r>
    </w:p>
    <w:p>
      <w:pPr>
        <w:pStyle w:val="3"/>
        <w:spacing w:before="49"/>
        <w:ind w:left="1492"/>
      </w:pPr>
      <w:r>
        <w:rPr>
          <w:color w:val="231F20"/>
          <w:spacing w:val="-6"/>
        </w:rPr>
        <w:t>我们生产的机械密封有：</w:t>
      </w:r>
      <w:r>
        <w:rPr>
          <w:color w:val="231F20"/>
          <w:spacing w:val="-16"/>
        </w:rPr>
        <w:t>108</w:t>
      </w:r>
      <w:r>
        <w:rPr>
          <w:color w:val="231F20"/>
          <w:spacing w:val="-52"/>
        </w:rPr>
        <w:t>、</w:t>
      </w:r>
      <w:r>
        <w:rPr>
          <w:color w:val="231F20"/>
          <w:spacing w:val="-4"/>
        </w:rPr>
        <w:t>109</w:t>
      </w:r>
      <w:r>
        <w:rPr>
          <w:color w:val="231F20"/>
          <w:spacing w:val="-52"/>
        </w:rPr>
        <w:t>、</w:t>
      </w:r>
      <w:r>
        <w:rPr>
          <w:color w:val="231F20"/>
        </w:rPr>
        <w:t>104</w:t>
      </w:r>
      <w:r>
        <w:rPr>
          <w:color w:val="231F20"/>
          <w:spacing w:val="-52"/>
        </w:rPr>
        <w:t>、</w:t>
      </w:r>
      <w:r>
        <w:rPr>
          <w:color w:val="231F20"/>
        </w:rPr>
        <w:t>120</w:t>
      </w:r>
      <w:r>
        <w:rPr>
          <w:color w:val="231F20"/>
          <w:spacing w:val="-52"/>
        </w:rPr>
        <w:t>、</w:t>
      </w:r>
      <w:r>
        <w:rPr>
          <w:color w:val="231F20"/>
          <w:spacing w:val="-8"/>
        </w:rPr>
        <w:t>121</w:t>
      </w:r>
      <w:r>
        <w:rPr>
          <w:color w:val="231F20"/>
          <w:spacing w:val="-46"/>
        </w:rPr>
        <w:t>、</w:t>
      </w:r>
      <w:r>
        <w:rPr>
          <w:color w:val="231F20"/>
        </w:rPr>
        <w:t>202</w:t>
      </w:r>
      <w:r>
        <w:rPr>
          <w:color w:val="231F20"/>
          <w:spacing w:val="-49"/>
        </w:rPr>
        <w:t>、</w:t>
      </w:r>
      <w:r>
        <w:rPr>
          <w:color w:val="231F20"/>
          <w:spacing w:val="-8"/>
        </w:rPr>
        <w:t>301</w:t>
      </w:r>
      <w:r>
        <w:rPr>
          <w:color w:val="231F20"/>
          <w:spacing w:val="-52"/>
        </w:rPr>
        <w:t>、</w:t>
      </w:r>
      <w:r>
        <w:rPr>
          <w:color w:val="231F20"/>
          <w:spacing w:val="-3"/>
        </w:rPr>
        <w:t>155</w:t>
      </w:r>
      <w:r>
        <w:rPr>
          <w:color w:val="231F20"/>
          <w:spacing w:val="-52"/>
        </w:rPr>
        <w:t>、</w:t>
      </w:r>
      <w:r>
        <w:rPr>
          <w:color w:val="231F20"/>
          <w:spacing w:val="-4"/>
        </w:rPr>
        <w:t>63U</w:t>
      </w:r>
      <w:r>
        <w:rPr>
          <w:color w:val="231F20"/>
          <w:spacing w:val="-52"/>
        </w:rPr>
        <w:t>、</w:t>
      </w:r>
      <w:r>
        <w:rPr>
          <w:color w:val="231F20"/>
          <w:spacing w:val="-4"/>
        </w:rPr>
        <w:t>103</w:t>
      </w:r>
      <w:r>
        <w:rPr>
          <w:color w:val="231F20"/>
        </w:rPr>
        <w:t>、</w:t>
      </w:r>
    </w:p>
    <w:p>
      <w:pPr>
        <w:pStyle w:val="3"/>
        <w:spacing w:before="50"/>
        <w:ind w:left="1152"/>
      </w:pPr>
      <w:r>
        <w:rPr>
          <w:color w:val="231F20"/>
          <w:w w:val="120"/>
        </w:rPr>
        <w:t>WB2</w:t>
      </w:r>
      <w:r>
        <w:rPr>
          <w:color w:val="231F20"/>
          <w:spacing w:val="-53"/>
          <w:w w:val="105"/>
        </w:rPr>
        <w:t>、</w:t>
      </w:r>
      <w:r>
        <w:rPr>
          <w:color w:val="231F20"/>
          <w:spacing w:val="-6"/>
          <w:w w:val="105"/>
        </w:rPr>
        <w:t>152</w:t>
      </w:r>
      <w:r>
        <w:rPr>
          <w:color w:val="231F20"/>
          <w:spacing w:val="-53"/>
          <w:w w:val="105"/>
        </w:rPr>
        <w:t>、</w:t>
      </w:r>
      <w:r>
        <w:rPr>
          <w:color w:val="231F20"/>
          <w:spacing w:val="-3"/>
          <w:w w:val="105"/>
        </w:rPr>
        <w:t>104G</w:t>
      </w:r>
      <w:r>
        <w:rPr>
          <w:color w:val="231F20"/>
          <w:spacing w:val="-53"/>
          <w:w w:val="105"/>
        </w:rPr>
        <w:t>、</w:t>
      </w:r>
      <w:r>
        <w:rPr>
          <w:color w:val="231F20"/>
          <w:spacing w:val="-8"/>
          <w:w w:val="105"/>
        </w:rPr>
        <w:t>110</w:t>
      </w:r>
      <w:r>
        <w:rPr>
          <w:color w:val="231F20"/>
          <w:spacing w:val="-53"/>
          <w:w w:val="105"/>
        </w:rPr>
        <w:t>、</w:t>
      </w:r>
      <w:r>
        <w:rPr>
          <w:color w:val="231F20"/>
          <w:spacing w:val="-8"/>
          <w:w w:val="105"/>
        </w:rPr>
        <w:t>1527</w:t>
      </w:r>
      <w:r>
        <w:rPr>
          <w:color w:val="231F20"/>
          <w:spacing w:val="-53"/>
          <w:w w:val="105"/>
        </w:rPr>
        <w:t>、</w:t>
      </w:r>
      <w:r>
        <w:rPr>
          <w:color w:val="231F20"/>
          <w:spacing w:val="-3"/>
          <w:w w:val="105"/>
        </w:rPr>
        <w:t>108U</w:t>
      </w:r>
      <w:r>
        <w:rPr>
          <w:color w:val="231F20"/>
          <w:spacing w:val="-5"/>
          <w:w w:val="105"/>
        </w:rPr>
        <w:t>等系列机械密封。</w:t>
      </w:r>
    </w:p>
    <w:p>
      <w:pPr>
        <w:pStyle w:val="3"/>
        <w:spacing w:before="4"/>
        <w:rPr>
          <w:sz w:val="25"/>
        </w:rPr>
      </w:pPr>
    </w:p>
    <w:p>
      <w:pPr>
        <w:pStyle w:val="2"/>
      </w:pPr>
      <w:r>
        <w:rPr>
          <w:color w:val="231F20"/>
        </w:rPr>
        <w:t>北京源莱天地环保有技有限公司（北京源莱水处理设备有限公司）</w:t>
      </w:r>
    </w:p>
    <w:p>
      <w:pPr>
        <w:spacing w:before="4"/>
        <w:ind w:left="1152" w:right="0" w:firstLine="0"/>
        <w:jc w:val="left"/>
        <w:rPr>
          <w:sz w:val="17"/>
        </w:rPr>
      </w:pPr>
      <w:r>
        <w:rPr>
          <w:color w:val="231F20"/>
          <w:sz w:val="17"/>
        </w:rPr>
        <w:t>手 机：13911221987</w:t>
      </w:r>
    </w:p>
    <w:p>
      <w:pPr>
        <w:spacing w:before="63"/>
        <w:ind w:left="1152" w:right="0" w:firstLine="0"/>
        <w:jc w:val="left"/>
        <w:rPr>
          <w:sz w:val="17"/>
        </w:rPr>
      </w:pPr>
      <w:r>
        <w:rPr>
          <w:color w:val="231F20"/>
          <w:sz w:val="17"/>
        </w:rPr>
        <w:t>电 话：010-59792055 58090108/118/128/138</w:t>
      </w:r>
    </w:p>
    <w:p>
      <w:pPr>
        <w:spacing w:before="62" w:line="314" w:lineRule="auto"/>
        <w:ind w:left="1152" w:right="3329" w:firstLine="0"/>
        <w:jc w:val="left"/>
        <w:rPr>
          <w:sz w:val="17"/>
        </w:rPr>
      </w:pPr>
      <w:r>
        <w:rPr>
          <w:color w:val="231F20"/>
          <w:spacing w:val="-9"/>
          <w:sz w:val="17"/>
        </w:rPr>
        <w:t>地 址：北京市丰台科技园区航丰路</w:t>
      </w:r>
      <w:r>
        <w:rPr>
          <w:color w:val="231F20"/>
          <w:spacing w:val="-10"/>
          <w:sz w:val="17"/>
        </w:rPr>
        <w:t>1</w:t>
      </w:r>
      <w:r>
        <w:rPr>
          <w:color w:val="231F20"/>
          <w:spacing w:val="-3"/>
          <w:sz w:val="17"/>
        </w:rPr>
        <w:t>号时代财富天地</w:t>
      </w:r>
      <w:r>
        <w:rPr>
          <w:color w:val="231F20"/>
          <w:sz w:val="17"/>
        </w:rPr>
        <w:t xml:space="preserve">708 </w:t>
      </w:r>
      <w:r>
        <w:rPr>
          <w:color w:val="231F20"/>
          <w:spacing w:val="-17"/>
          <w:sz w:val="17"/>
        </w:rPr>
        <w:t>网 址：</w:t>
      </w:r>
      <w:r>
        <w:fldChar w:fldCharType="begin"/>
      </w:r>
      <w:r>
        <w:instrText xml:space="preserve"> HYPERLINK "http://www.bjyuanlai.com/"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2"/>
          <w:sz w:val="17"/>
        </w:rPr>
        <w:t>b</w:t>
      </w:r>
      <w:r>
        <w:rPr>
          <w:color w:val="231F20"/>
          <w:spacing w:val="-2"/>
          <w:w w:val="55"/>
          <w:sz w:val="17"/>
        </w:rPr>
        <w:t>j</w:t>
      </w:r>
      <w:r>
        <w:rPr>
          <w:color w:val="231F20"/>
          <w:spacing w:val="4"/>
          <w:sz w:val="17"/>
        </w:rPr>
        <w:t>y</w:t>
      </w:r>
      <w:r>
        <w:rPr>
          <w:color w:val="231F20"/>
          <w:spacing w:val="2"/>
          <w:sz w:val="17"/>
        </w:rPr>
        <w:t>u</w:t>
      </w:r>
      <w:r>
        <w:rPr>
          <w:color w:val="231F20"/>
          <w:spacing w:val="4"/>
          <w:w w:val="88"/>
          <w:sz w:val="17"/>
        </w:rPr>
        <w:t>a</w:t>
      </w:r>
      <w:r>
        <w:rPr>
          <w:color w:val="231F20"/>
          <w:spacing w:val="3"/>
          <w:w w:val="77"/>
          <w:sz w:val="17"/>
        </w:rPr>
        <w:t>n</w:t>
      </w:r>
      <w:r>
        <w:rPr>
          <w:color w:val="231F20"/>
          <w:w w:val="77"/>
          <w:sz w:val="17"/>
        </w:rPr>
        <w:t>l</w:t>
      </w:r>
      <w:r>
        <w:rPr>
          <w:color w:val="231F20"/>
          <w:spacing w:val="4"/>
          <w:w w:val="88"/>
          <w:sz w:val="17"/>
        </w:rPr>
        <w:t>a</w:t>
      </w:r>
      <w:r>
        <w:rPr>
          <w:color w:val="231F20"/>
          <w:spacing w:val="-1"/>
          <w:w w:val="55"/>
          <w:sz w:val="17"/>
        </w:rPr>
        <w:t>i</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1"/>
        <w:rPr>
          <w:sz w:val="20"/>
        </w:rPr>
      </w:pPr>
    </w:p>
    <w:p>
      <w:pPr>
        <w:pStyle w:val="3"/>
        <w:spacing w:line="290" w:lineRule="auto"/>
        <w:ind w:left="1152" w:right="1153" w:firstLine="340"/>
        <w:jc w:val="both"/>
      </w:pPr>
      <w:r>
        <w:rPr>
          <w:color w:val="231F20"/>
          <w:spacing w:val="-11"/>
        </w:rPr>
        <w:t>专业从事各类水处理设备、器材的销售和进出口业务及工程项目的设计、制</w:t>
      </w:r>
      <w:r>
        <w:rPr>
          <w:color w:val="231F20"/>
          <w:spacing w:val="-18"/>
        </w:rPr>
        <w:t>造、安装、调试、维护。公司拥有一批经验丰富的水处理专业技术人员，精诚为热</w:t>
      </w:r>
      <w:r>
        <w:rPr>
          <w:color w:val="231F20"/>
          <w:spacing w:val="-32"/>
        </w:rPr>
        <w:t>电厂、冶金、化工、轻工、汽车制造、半导体、制药、食品、饮料、化妆品、医疗卫生、</w:t>
      </w:r>
      <w:r>
        <w:rPr>
          <w:color w:val="231F20"/>
          <w:spacing w:val="-11"/>
        </w:rPr>
        <w:t>电镀和表面处理、印染等行业提供规划设计、制造和安装调试各类水处理生产线</w:t>
      </w:r>
      <w:r>
        <w:rPr>
          <w:color w:val="231F20"/>
          <w:spacing w:val="-16"/>
        </w:rPr>
        <w:t>和交钥匙工程，采用世界上最先进的水处理技术，满足食品饮料洁净无菌水、酒类</w:t>
      </w:r>
      <w:r>
        <w:rPr>
          <w:color w:val="231F20"/>
          <w:spacing w:val="-21"/>
        </w:rPr>
        <w:t>兑制水、天然矿泉水、饮用纯净水／净水／离子水、电子行业超纯水、化工用水、高</w:t>
      </w:r>
      <w:r>
        <w:rPr>
          <w:color w:val="231F20"/>
          <w:spacing w:val="-16"/>
        </w:rPr>
        <w:t>尚住宅小区管道直饮水、泳池循环水、锅炉软化水、海水淡化等各行业对高质量用</w:t>
      </w:r>
      <w:r>
        <w:rPr>
          <w:color w:val="231F20"/>
          <w:spacing w:val="-7"/>
        </w:rPr>
        <w:t>水的要求。</w:t>
      </w:r>
    </w:p>
    <w:p>
      <w:pPr>
        <w:pStyle w:val="3"/>
        <w:spacing w:before="9"/>
        <w:ind w:left="1152"/>
      </w:pPr>
      <w:r>
        <w:rPr>
          <w:color w:val="231F20"/>
          <w:spacing w:val="-14"/>
        </w:rPr>
        <w:t>工程内容</w:t>
      </w:r>
      <w:r>
        <w:rPr>
          <w:color w:val="231F20"/>
          <w:spacing w:val="-31"/>
        </w:rPr>
        <w:t>（</w:t>
      </w:r>
      <w:r>
        <w:rPr>
          <w:color w:val="231F20"/>
          <w:spacing w:val="2"/>
          <w:w w:val="55"/>
        </w:rPr>
        <w:t>t</w:t>
      </w:r>
      <w:r>
        <w:rPr>
          <w:color w:val="231F20"/>
          <w:spacing w:val="1"/>
          <w:w w:val="110"/>
        </w:rPr>
        <w:t>h</w:t>
      </w:r>
      <w:r>
        <w:rPr>
          <w:color w:val="231F20"/>
          <w:w w:val="110"/>
        </w:rPr>
        <w:t>e</w:t>
      </w:r>
      <w:r>
        <w:rPr>
          <w:color w:val="231F20"/>
          <w:spacing w:val="-41"/>
        </w:rPr>
        <w:t xml:space="preserve"> </w:t>
      </w:r>
      <w:r>
        <w:rPr>
          <w:color w:val="231F20"/>
          <w:w w:val="110"/>
        </w:rPr>
        <w:t>p</w:t>
      </w:r>
      <w:r>
        <w:rPr>
          <w:color w:val="231F20"/>
          <w:spacing w:val="1"/>
          <w:w w:val="65"/>
        </w:rPr>
        <w:t>r</w:t>
      </w:r>
      <w:r>
        <w:rPr>
          <w:color w:val="231F20"/>
          <w:w w:val="110"/>
        </w:rPr>
        <w:t>o</w:t>
      </w:r>
      <w:r>
        <w:rPr>
          <w:color w:val="231F20"/>
          <w:spacing w:val="1"/>
          <w:w w:val="43"/>
        </w:rPr>
        <w:t>j</w:t>
      </w:r>
      <w:r>
        <w:rPr>
          <w:color w:val="231F20"/>
          <w:spacing w:val="2"/>
          <w:w w:val="110"/>
        </w:rPr>
        <w:t>e</w:t>
      </w:r>
      <w:r>
        <w:rPr>
          <w:color w:val="231F20"/>
          <w:spacing w:val="3"/>
        </w:rPr>
        <w:t>c</w:t>
      </w:r>
      <w:r>
        <w:rPr>
          <w:color w:val="231F20"/>
          <w:spacing w:val="2"/>
          <w:w w:val="55"/>
        </w:rPr>
        <w:t>t</w:t>
      </w:r>
      <w:r>
        <w:rPr>
          <w:color w:val="231F20"/>
          <w:spacing w:val="-31"/>
        </w:rPr>
        <w:t>s</w:t>
      </w:r>
      <w:r>
        <w:rPr>
          <w:color w:val="231F20"/>
        </w:rPr>
        <w:t>）</w:t>
      </w:r>
    </w:p>
    <w:p>
      <w:pPr>
        <w:pStyle w:val="3"/>
        <w:spacing w:before="48"/>
        <w:ind w:left="1152"/>
      </w:pPr>
      <w:r>
        <w:rPr>
          <w:color w:val="231F20"/>
        </w:rPr>
        <w:t>*纯水、超纯水系统</w:t>
      </w:r>
    </w:p>
    <w:p>
      <w:pPr>
        <w:pStyle w:val="3"/>
        <w:spacing w:before="50"/>
        <w:ind w:left="1152"/>
      </w:pPr>
      <w:r>
        <w:rPr>
          <w:color w:val="231F20"/>
        </w:rPr>
        <w:t>*锅炉软化离子交换除盐水及过滤水系统</w:t>
      </w:r>
    </w:p>
    <w:p>
      <w:pPr>
        <w:pStyle w:val="3"/>
        <w:spacing w:before="49"/>
        <w:ind w:left="1152"/>
      </w:pPr>
      <w:r>
        <w:rPr>
          <w:color w:val="231F20"/>
        </w:rPr>
        <w:t>*逆渗透脱盐处理系统</w:t>
      </w:r>
    </w:p>
    <w:p>
      <w:pPr>
        <w:pStyle w:val="3"/>
        <w:spacing w:before="50"/>
        <w:ind w:left="1152"/>
      </w:pPr>
      <w:r>
        <w:rPr>
          <w:color w:val="231F20"/>
        </w:rPr>
        <w:t>*工业工艺水净化</w:t>
      </w:r>
    </w:p>
    <w:p>
      <w:pPr>
        <w:pStyle w:val="3"/>
        <w:spacing w:before="49"/>
        <w:ind w:left="1152"/>
      </w:pPr>
      <w:r>
        <w:rPr>
          <w:color w:val="231F20"/>
        </w:rPr>
        <w:t>*工业预处理</w:t>
      </w:r>
    </w:p>
    <w:p>
      <w:pPr>
        <w:pStyle w:val="3"/>
        <w:spacing w:before="49"/>
        <w:ind w:left="1152"/>
      </w:pPr>
      <w:r>
        <w:rPr>
          <w:color w:val="231F20"/>
        </w:rPr>
        <w:t>*中央空调、泳池服务处理</w:t>
      </w:r>
    </w:p>
    <w:p>
      <w:pPr>
        <w:pStyle w:val="3"/>
        <w:spacing w:before="50"/>
        <w:ind w:left="1152"/>
      </w:pPr>
      <w:r>
        <w:rPr>
          <w:color w:val="231F20"/>
        </w:rPr>
        <w:t>*冷却水、循环水处理</w:t>
      </w:r>
    </w:p>
    <w:p>
      <w:pPr>
        <w:pStyle w:val="3"/>
        <w:spacing w:before="49"/>
        <w:ind w:left="1152"/>
      </w:pPr>
      <w:r>
        <w:rPr>
          <w:color w:val="231F20"/>
        </w:rPr>
        <w:t>*苦咸水、海水淡化</w:t>
      </w:r>
    </w:p>
    <w:p>
      <w:pPr>
        <w:pStyle w:val="3"/>
        <w:spacing w:before="49"/>
        <w:ind w:left="1152"/>
      </w:pPr>
      <w:r>
        <w:rPr>
          <w:color w:val="231F20"/>
        </w:rPr>
        <w:t>*工业废水、生活污水处理</w:t>
      </w:r>
    </w:p>
    <w:p>
      <w:pPr>
        <w:pStyle w:val="3"/>
        <w:spacing w:before="51"/>
        <w:ind w:left="1152"/>
      </w:pPr>
      <w:r>
        <w:rPr>
          <w:color w:val="231F20"/>
          <w:spacing w:val="-12"/>
        </w:rPr>
        <w:t>应用领域</w:t>
      </w:r>
      <w:r>
        <w:rPr>
          <w:color w:val="231F20"/>
          <w:spacing w:val="-31"/>
        </w:rPr>
        <w:t>（</w:t>
      </w:r>
      <w:r>
        <w:rPr>
          <w:color w:val="231F20"/>
          <w:spacing w:val="2"/>
          <w:w w:val="55"/>
        </w:rPr>
        <w:t>t</w:t>
      </w:r>
      <w:r>
        <w:rPr>
          <w:color w:val="231F20"/>
          <w:spacing w:val="1"/>
          <w:w w:val="110"/>
        </w:rPr>
        <w:t>h</w:t>
      </w:r>
      <w:r>
        <w:rPr>
          <w:color w:val="231F20"/>
          <w:w w:val="110"/>
        </w:rPr>
        <w:t>e</w:t>
      </w:r>
      <w:r>
        <w:rPr>
          <w:color w:val="231F20"/>
          <w:spacing w:val="-41"/>
        </w:rPr>
        <w:t xml:space="preserve"> </w:t>
      </w:r>
      <w:r>
        <w:rPr>
          <w:color w:val="231F20"/>
          <w:spacing w:val="1"/>
          <w:w w:val="55"/>
        </w:rPr>
        <w:t>f</w:t>
      </w:r>
      <w:r>
        <w:rPr>
          <w:color w:val="231F20"/>
          <w:spacing w:val="2"/>
          <w:w w:val="43"/>
        </w:rPr>
        <w:t>i</w:t>
      </w:r>
      <w:r>
        <w:rPr>
          <w:color w:val="231F20"/>
          <w:spacing w:val="1"/>
          <w:w w:val="110"/>
        </w:rPr>
        <w:t>e</w:t>
      </w:r>
      <w:r>
        <w:rPr>
          <w:color w:val="231F20"/>
          <w:spacing w:val="2"/>
          <w:w w:val="43"/>
        </w:rPr>
        <w:t>l</w:t>
      </w:r>
      <w:r>
        <w:rPr>
          <w:color w:val="231F20"/>
          <w:spacing w:val="-30"/>
          <w:w w:val="110"/>
        </w:rPr>
        <w:t>d</w:t>
      </w:r>
      <w:r>
        <w:rPr>
          <w:color w:val="231F20"/>
        </w:rPr>
        <w:t>）</w:t>
      </w:r>
    </w:p>
    <w:p>
      <w:pPr>
        <w:pStyle w:val="3"/>
        <w:spacing w:before="48"/>
        <w:ind w:left="1152"/>
      </w:pPr>
      <w:r>
        <w:rPr>
          <w:color w:val="231F20"/>
        </w:rPr>
        <w:t>*纯净水、饮用水生产线</w:t>
      </w:r>
    </w:p>
    <w:p>
      <w:pPr>
        <w:pStyle w:val="3"/>
        <w:spacing w:before="50"/>
        <w:ind w:left="1152"/>
      </w:pPr>
      <w:r>
        <w:rPr>
          <w:color w:val="231F20"/>
        </w:rPr>
        <w:t>*药厂、制剂工业、医疗透析、无菌用水</w:t>
      </w:r>
    </w:p>
    <w:p>
      <w:pPr>
        <w:pStyle w:val="3"/>
        <w:spacing w:before="49"/>
        <w:ind w:left="1152"/>
      </w:pPr>
      <w:r>
        <w:rPr>
          <w:color w:val="231F20"/>
        </w:rPr>
        <w:t>*饮料、食品加工、酿造工业</w:t>
      </w:r>
    </w:p>
    <w:p>
      <w:pPr>
        <w:pStyle w:val="3"/>
        <w:spacing w:before="49"/>
        <w:ind w:left="1152"/>
      </w:pPr>
      <w:r>
        <w:rPr>
          <w:color w:val="231F20"/>
        </w:rPr>
        <w:t>*电力、电子行业超纯水、电镀、电池、金属、化工业用水</w:t>
      </w:r>
    </w:p>
    <w:p>
      <w:pPr>
        <w:pStyle w:val="2"/>
        <w:spacing w:before="13"/>
        <w:ind w:left="0" w:right="1218"/>
        <w:jc w:val="right"/>
      </w:pPr>
      <w:r>
        <w:rPr>
          <w:color w:val="231F20"/>
        </w:rPr>
        <w:t>5</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4" name="组合 2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1" name="直线 2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2" name="图片 2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3" name="文本框 2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aIN0h9YAAAAEAQAADwAAAAAAAAABACAAAAAiAAAAZHJz&#10;L2Rvd25yZXYueG1sUEsBAhQAFAAAAAgAh07iQJr2ep9iAwAAfg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23" o:spid="_x0000_s1026" o:spt="20" style="position:absolute;left:8;top:478;height:0;width:6236;" filled="f" stroked="t" coordsize="21600,21600" o:gfxdata="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bMNLsAAADb&#10;AAAADwAAAAAAAAABACAAAAAiAAAAZHJzL2Rvd25yZXYueG1sUEsBAhQAFAAAAAgAh07iQDMvBZ47&#10;AAAAOQAAABAAAAAAAAAAAQAgAAAACgEAAGRycy9zaGFwZXhtbC54bWxQSwUGAAAAAAYABgBbAQAA&#10;tAMAAAAA&#10;">
                  <v:fill on="f" focussize="0,0"/>
                  <v:stroke weight="0.567007874015748pt" color="#231F20" joinstyle="round"/>
                  <v:imagedata o:title=""/>
                  <o:lock v:ext="edit" aspectratio="f"/>
                </v:line>
                <v:shape id="图片 24" o:spid="_x0000_s1026" o:spt="75" alt="" type="#_x0000_t75" style="position:absolute;left:0;top:0;height:476;width:1228;" filled="f" o:preferrelative="t" stroked="f" coordsize="21600,21600" o:gfxdata="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XQWm/&#10;AAAA2w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25" o:spid="_x0000_s1026" o:spt="202" type="#_x0000_t202" style="position:absolute;left:0;top:0;height:484;width:6245;"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ind w:left="1152"/>
      </w:pPr>
      <w:r>
        <w:rPr>
          <w:color w:val="231F20"/>
        </w:rPr>
        <w:t>*纺织、造纸业用水</w:t>
      </w:r>
    </w:p>
    <w:p>
      <w:pPr>
        <w:pStyle w:val="3"/>
        <w:spacing w:before="49"/>
        <w:ind w:left="1152"/>
      </w:pPr>
      <w:r>
        <w:rPr>
          <w:color w:val="231F20"/>
        </w:rPr>
        <w:t>*高尚住宅小区管道直饮水</w:t>
      </w:r>
    </w:p>
    <w:p>
      <w:pPr>
        <w:pStyle w:val="3"/>
        <w:spacing w:before="51"/>
        <w:ind w:left="1152"/>
      </w:pPr>
      <w:r>
        <w:rPr>
          <w:color w:val="231F20"/>
          <w:spacing w:val="-14"/>
        </w:rPr>
        <w:t>服务内容</w:t>
      </w:r>
      <w:r>
        <w:rPr>
          <w:color w:val="231F20"/>
          <w:spacing w:val="-31"/>
        </w:rPr>
        <w:t>（</w:t>
      </w:r>
      <w:r>
        <w:rPr>
          <w:color w:val="231F20"/>
          <w:spacing w:val="2"/>
          <w:w w:val="55"/>
        </w:rPr>
        <w:t>t</w:t>
      </w:r>
      <w:r>
        <w:rPr>
          <w:color w:val="231F20"/>
          <w:spacing w:val="1"/>
          <w:w w:val="110"/>
        </w:rPr>
        <w:t>h</w:t>
      </w:r>
      <w:r>
        <w:rPr>
          <w:color w:val="231F20"/>
          <w:w w:val="110"/>
        </w:rPr>
        <w:t>e</w:t>
      </w:r>
      <w:r>
        <w:rPr>
          <w:color w:val="231F20"/>
          <w:spacing w:val="-40"/>
        </w:rPr>
        <w:t xml:space="preserve"> </w:t>
      </w:r>
      <w:r>
        <w:rPr>
          <w:color w:val="231F20"/>
          <w:spacing w:val="1"/>
        </w:rPr>
        <w:t>s</w:t>
      </w:r>
      <w:r>
        <w:rPr>
          <w:color w:val="231F20"/>
          <w:w w:val="88"/>
        </w:rPr>
        <w:t>e</w:t>
      </w:r>
      <w:r>
        <w:rPr>
          <w:color w:val="231F20"/>
          <w:spacing w:val="7"/>
          <w:w w:val="88"/>
        </w:rPr>
        <w:t>r</w:t>
      </w:r>
      <w:r>
        <w:rPr>
          <w:color w:val="231F20"/>
          <w:spacing w:val="1"/>
        </w:rPr>
        <w:t>v</w:t>
      </w:r>
      <w:r>
        <w:rPr>
          <w:color w:val="231F20"/>
          <w:spacing w:val="2"/>
          <w:w w:val="43"/>
        </w:rPr>
        <w:t>i</w:t>
      </w:r>
      <w:r>
        <w:rPr>
          <w:color w:val="231F20"/>
          <w:spacing w:val="2"/>
        </w:rPr>
        <w:t>c</w:t>
      </w:r>
      <w:r>
        <w:rPr>
          <w:color w:val="231F20"/>
          <w:spacing w:val="1"/>
          <w:w w:val="110"/>
        </w:rPr>
        <w:t>e</w:t>
      </w:r>
      <w:r>
        <w:rPr>
          <w:color w:val="231F20"/>
          <w:spacing w:val="-31"/>
        </w:rPr>
        <w:t>s</w:t>
      </w:r>
      <w:r>
        <w:rPr>
          <w:color w:val="231F20"/>
        </w:rPr>
        <w:t>）</w:t>
      </w:r>
    </w:p>
    <w:p>
      <w:pPr>
        <w:pStyle w:val="3"/>
        <w:spacing w:before="48"/>
        <w:ind w:left="1152"/>
      </w:pPr>
      <w:r>
        <w:rPr>
          <w:color w:val="231F20"/>
        </w:rPr>
        <w:t>*水处理工艺技术方案与工程设计</w:t>
      </w:r>
    </w:p>
    <w:p>
      <w:pPr>
        <w:pStyle w:val="3"/>
        <w:spacing w:before="49"/>
        <w:ind w:left="1152"/>
      </w:pPr>
      <w:r>
        <w:rPr>
          <w:color w:val="231F20"/>
        </w:rPr>
        <w:t>*水处理项目投资可行性分析、报告</w:t>
      </w:r>
    </w:p>
    <w:p>
      <w:pPr>
        <w:pStyle w:val="3"/>
        <w:spacing w:before="50"/>
        <w:ind w:left="1152"/>
      </w:pPr>
      <w:r>
        <w:rPr>
          <w:color w:val="231F20"/>
        </w:rPr>
        <w:t>*场地勘察、选址与规划、装置规模及评估</w:t>
      </w:r>
    </w:p>
    <w:p>
      <w:pPr>
        <w:pStyle w:val="3"/>
        <w:spacing w:before="39"/>
        <w:ind w:left="1152"/>
      </w:pPr>
      <w:r>
        <w:rPr>
          <w:color w:val="231F20"/>
        </w:rPr>
        <w:t>*水处理系统安装调试、技术施工服务</w:t>
      </w:r>
    </w:p>
    <w:p>
      <w:pPr>
        <w:pStyle w:val="3"/>
        <w:spacing w:before="40"/>
        <w:ind w:left="1152"/>
      </w:pPr>
      <w:r>
        <w:rPr>
          <w:color w:val="231F20"/>
        </w:rPr>
        <w:t>*设备维护、清洗、保养及售后服务</w:t>
      </w:r>
    </w:p>
    <w:p>
      <w:pPr>
        <w:pStyle w:val="3"/>
        <w:spacing w:before="39"/>
        <w:ind w:left="1152"/>
      </w:pPr>
      <w:r>
        <w:rPr>
          <w:color w:val="231F20"/>
        </w:rPr>
        <w:t>*技术培训</w:t>
      </w:r>
    </w:p>
    <w:p>
      <w:pPr>
        <w:pStyle w:val="3"/>
        <w:spacing w:before="39"/>
        <w:ind w:left="1152"/>
      </w:pPr>
      <w:r>
        <w:rPr>
          <w:color w:val="231F20"/>
        </w:rPr>
        <w:t>*工程施工管理及技术监督、跟踪服务</w:t>
      </w:r>
    </w:p>
    <w:p>
      <w:pPr>
        <w:pStyle w:val="3"/>
        <w:spacing w:before="41"/>
        <w:ind w:left="1152"/>
      </w:pPr>
      <w:r>
        <w:rPr>
          <w:color w:val="231F20"/>
        </w:rPr>
        <w:t>销售产品（the products）</w:t>
      </w:r>
    </w:p>
    <w:p>
      <w:pPr>
        <w:pStyle w:val="3"/>
        <w:spacing w:before="38"/>
        <w:ind w:left="1152"/>
      </w:pPr>
      <w:r>
        <w:rPr>
          <w:color w:val="231F20"/>
          <w:w w:val="115"/>
        </w:rPr>
        <w:t>*美国PARK、STRUCTURAL玻璃钢桶（FRP）</w:t>
      </w:r>
    </w:p>
    <w:p>
      <w:pPr>
        <w:pStyle w:val="3"/>
        <w:spacing w:before="39"/>
        <w:ind w:left="1152"/>
      </w:pPr>
      <w:r>
        <w:rPr>
          <w:color w:val="231F20"/>
          <w:spacing w:val="-2"/>
        </w:rPr>
        <w:t>*</w:t>
      </w:r>
      <w:r>
        <w:rPr>
          <w:color w:val="231F20"/>
          <w:spacing w:val="-3"/>
        </w:rPr>
        <w:t>美国阿图祖</w:t>
      </w:r>
      <w:r>
        <w:rPr>
          <w:color w:val="231F20"/>
          <w:spacing w:val="-2"/>
          <w:w w:val="121"/>
        </w:rPr>
        <w:t>A</w:t>
      </w:r>
      <w:r>
        <w:rPr>
          <w:color w:val="231F20"/>
          <w:spacing w:val="-1"/>
          <w:w w:val="121"/>
        </w:rPr>
        <w:t>u</w:t>
      </w:r>
      <w:r>
        <w:rPr>
          <w:color w:val="231F20"/>
          <w:w w:val="55"/>
        </w:rPr>
        <w:t>t</w:t>
      </w:r>
      <w:r>
        <w:rPr>
          <w:color w:val="231F20"/>
        </w:rPr>
        <w:t>o</w:t>
      </w:r>
      <w:r>
        <w:rPr>
          <w:color w:val="231F20"/>
          <w:spacing w:val="4"/>
          <w:w w:val="55"/>
        </w:rPr>
        <w:t>t</w:t>
      </w:r>
      <w:r>
        <w:rPr>
          <w:color w:val="231F20"/>
          <w:spacing w:val="1"/>
          <w:w w:val="66"/>
        </w:rPr>
        <w:t>r</w:t>
      </w:r>
      <w:r>
        <w:rPr>
          <w:color w:val="231F20"/>
          <w:spacing w:val="-2"/>
          <w:w w:val="77"/>
        </w:rPr>
        <w:t>o</w:t>
      </w:r>
      <w:r>
        <w:rPr>
          <w:color w:val="231F20"/>
          <w:spacing w:val="-10"/>
          <w:w w:val="77"/>
        </w:rPr>
        <w:t>l</w:t>
      </w:r>
      <w:r>
        <w:rPr>
          <w:color w:val="231F20"/>
          <w:spacing w:val="-46"/>
        </w:rPr>
        <w:t>、</w:t>
      </w:r>
      <w:r>
        <w:rPr>
          <w:color w:val="231F20"/>
          <w:spacing w:val="5"/>
          <w:w w:val="116"/>
        </w:rPr>
        <w:t>F</w:t>
      </w:r>
      <w:r>
        <w:rPr>
          <w:color w:val="231F20"/>
          <w:spacing w:val="2"/>
          <w:w w:val="116"/>
        </w:rPr>
        <w:t>L</w:t>
      </w:r>
      <w:r>
        <w:rPr>
          <w:color w:val="231F20"/>
          <w:spacing w:val="2"/>
          <w:w w:val="121"/>
        </w:rPr>
        <w:t>E</w:t>
      </w:r>
      <w:r>
        <w:rPr>
          <w:color w:val="231F20"/>
          <w:w w:val="132"/>
        </w:rPr>
        <w:t>C</w:t>
      </w:r>
      <w:r>
        <w:rPr>
          <w:color w:val="231F20"/>
          <w:spacing w:val="3"/>
          <w:w w:val="143"/>
        </w:rPr>
        <w:t>K</w:t>
      </w:r>
      <w:r>
        <w:rPr>
          <w:color w:val="231F20"/>
          <w:spacing w:val="-14"/>
        </w:rPr>
        <w:t>过滤、软化、纯水控制器</w:t>
      </w:r>
    </w:p>
    <w:p>
      <w:pPr>
        <w:pStyle w:val="3"/>
        <w:spacing w:before="40"/>
        <w:ind w:left="1152"/>
      </w:pPr>
      <w:r>
        <w:rPr>
          <w:color w:val="231F20"/>
          <w:w w:val="115"/>
        </w:rPr>
        <w:t>*美国AQUAMATIC自动控制器、气动阀</w:t>
      </w:r>
    </w:p>
    <w:p>
      <w:pPr>
        <w:pStyle w:val="3"/>
        <w:spacing w:before="39"/>
        <w:ind w:left="1152"/>
      </w:pPr>
      <w:r>
        <w:rPr>
          <w:color w:val="231F20"/>
          <w:w w:val="110"/>
        </w:rPr>
        <w:t>*“PURO SOFT”逆渗透（RO）纯水机</w:t>
      </w:r>
    </w:p>
    <w:p>
      <w:pPr>
        <w:pStyle w:val="3"/>
        <w:spacing w:before="40"/>
        <w:ind w:left="1152"/>
      </w:pPr>
      <w:r>
        <w:rPr>
          <w:color w:val="231F20"/>
          <w:spacing w:val="-6"/>
          <w:w w:val="116"/>
        </w:rPr>
        <w:t>*</w:t>
      </w:r>
      <w:r>
        <w:rPr>
          <w:color w:val="231F20"/>
          <w:spacing w:val="-4"/>
          <w:w w:val="116"/>
        </w:rPr>
        <w:t>B</w:t>
      </w:r>
      <w:r>
        <w:rPr>
          <w:color w:val="231F20"/>
          <w:spacing w:val="-3"/>
          <w:w w:val="121"/>
        </w:rPr>
        <w:t>L</w:t>
      </w:r>
      <w:r>
        <w:rPr>
          <w:color w:val="231F20"/>
          <w:spacing w:val="5"/>
          <w:w w:val="143"/>
        </w:rPr>
        <w:t>U</w:t>
      </w:r>
      <w:r>
        <w:rPr>
          <w:color w:val="231F20"/>
          <w:spacing w:val="3"/>
          <w:w w:val="121"/>
        </w:rPr>
        <w:t>E</w:t>
      </w:r>
      <w:r>
        <w:rPr>
          <w:color w:val="231F20"/>
          <w:spacing w:val="-7"/>
          <w:w w:val="112"/>
        </w:rPr>
        <w:t>-</w:t>
      </w:r>
      <w:r>
        <w:rPr>
          <w:color w:val="231F20"/>
          <w:spacing w:val="5"/>
          <w:w w:val="188"/>
        </w:rPr>
        <w:t>W</w:t>
      </w:r>
      <w:r>
        <w:rPr>
          <w:color w:val="231F20"/>
          <w:spacing w:val="4"/>
          <w:w w:val="143"/>
        </w:rPr>
        <w:t>H</w:t>
      </w:r>
      <w:r>
        <w:rPr>
          <w:color w:val="231F20"/>
          <w:spacing w:val="4"/>
          <w:w w:val="66"/>
        </w:rPr>
        <w:t>I</w:t>
      </w:r>
      <w:r>
        <w:rPr>
          <w:color w:val="231F20"/>
          <w:spacing w:val="4"/>
          <w:w w:val="121"/>
        </w:rPr>
        <w:t>T</w:t>
      </w:r>
      <w:r>
        <w:rPr>
          <w:color w:val="231F20"/>
          <w:spacing w:val="2"/>
          <w:w w:val="121"/>
        </w:rPr>
        <w:t>E</w:t>
      </w:r>
      <w:r>
        <w:rPr>
          <w:color w:val="231F20"/>
          <w:spacing w:val="-21"/>
        </w:rPr>
        <w:t>流量计，</w:t>
      </w:r>
      <w:r>
        <w:rPr>
          <w:color w:val="231F20"/>
          <w:spacing w:val="-2"/>
          <w:w w:val="116"/>
        </w:rPr>
        <w:t>P</w:t>
      </w:r>
      <w:r>
        <w:rPr>
          <w:color w:val="231F20"/>
          <w:spacing w:val="-3"/>
          <w:w w:val="116"/>
        </w:rPr>
        <w:t>L</w:t>
      </w:r>
      <w:r>
        <w:rPr>
          <w:color w:val="231F20"/>
          <w:spacing w:val="-3"/>
          <w:w w:val="143"/>
        </w:rPr>
        <w:t>U</w:t>
      </w:r>
      <w:r>
        <w:rPr>
          <w:color w:val="231F20"/>
          <w:spacing w:val="-5"/>
          <w:w w:val="110"/>
        </w:rPr>
        <w:t>S</w:t>
      </w:r>
      <w:r>
        <w:rPr>
          <w:color w:val="231F20"/>
          <w:spacing w:val="5"/>
          <w:w w:val="143"/>
        </w:rPr>
        <w:t>A</w:t>
      </w:r>
      <w:r>
        <w:rPr>
          <w:color w:val="231F20"/>
          <w:spacing w:val="5"/>
          <w:w w:val="110"/>
        </w:rPr>
        <w:t>F</w:t>
      </w:r>
      <w:r>
        <w:rPr>
          <w:color w:val="231F20"/>
          <w:spacing w:val="2"/>
          <w:w w:val="121"/>
        </w:rPr>
        <w:t>EE</w:t>
      </w:r>
      <w:r>
        <w:rPr>
          <w:color w:val="231F20"/>
          <w:spacing w:val="-2"/>
          <w:w w:val="132"/>
        </w:rPr>
        <w:t>D</w:t>
      </w:r>
      <w:r>
        <w:rPr>
          <w:color w:val="231F20"/>
          <w:spacing w:val="2"/>
          <w:w w:val="132"/>
        </w:rPr>
        <w:t>E</w:t>
      </w:r>
      <w:r>
        <w:rPr>
          <w:color w:val="231F20"/>
          <w:spacing w:val="-2"/>
          <w:w w:val="110"/>
        </w:rPr>
        <w:t>R</w:t>
      </w:r>
      <w:r>
        <w:rPr>
          <w:color w:val="231F20"/>
          <w:spacing w:val="-1"/>
          <w:w w:val="110"/>
        </w:rPr>
        <w:t>加</w:t>
      </w:r>
      <w:r>
        <w:rPr>
          <w:color w:val="231F20"/>
          <w:spacing w:val="-22"/>
        </w:rPr>
        <w:t>药机，</w:t>
      </w:r>
      <w:r>
        <w:rPr>
          <w:color w:val="231F20"/>
          <w:spacing w:val="2"/>
          <w:w w:val="149"/>
        </w:rPr>
        <w:t>L</w:t>
      </w:r>
      <w:r>
        <w:rPr>
          <w:color w:val="231F20"/>
          <w:spacing w:val="4"/>
          <w:w w:val="149"/>
        </w:rPr>
        <w:t>M</w:t>
      </w:r>
      <w:r>
        <w:rPr>
          <w:color w:val="231F20"/>
          <w:spacing w:val="-4"/>
          <w:w w:val="66"/>
        </w:rPr>
        <w:t>I</w:t>
      </w:r>
      <w:r>
        <w:rPr>
          <w:color w:val="231F20"/>
        </w:rPr>
        <w:t>计量泵</w:t>
      </w:r>
    </w:p>
    <w:p>
      <w:pPr>
        <w:pStyle w:val="3"/>
        <w:spacing w:before="39"/>
        <w:ind w:left="1152"/>
      </w:pPr>
      <w:r>
        <w:rPr>
          <w:color w:val="231F20"/>
          <w:spacing w:val="1"/>
        </w:rPr>
        <w:t>*</w:t>
      </w:r>
      <w:r>
        <w:rPr>
          <w:color w:val="231F20"/>
          <w:spacing w:val="2"/>
        </w:rPr>
        <w:t>丹麦</w:t>
      </w:r>
      <w:r>
        <w:rPr>
          <w:color w:val="231F20"/>
          <w:w w:val="143"/>
        </w:rPr>
        <w:t>G</w:t>
      </w:r>
      <w:r>
        <w:rPr>
          <w:color w:val="231F20"/>
          <w:spacing w:val="-9"/>
          <w:w w:val="132"/>
        </w:rPr>
        <w:t>R</w:t>
      </w:r>
      <w:r>
        <w:rPr>
          <w:color w:val="231F20"/>
          <w:spacing w:val="5"/>
          <w:w w:val="143"/>
        </w:rPr>
        <w:t>UN</w:t>
      </w:r>
      <w:r>
        <w:rPr>
          <w:color w:val="231F20"/>
          <w:spacing w:val="-2"/>
          <w:w w:val="143"/>
        </w:rPr>
        <w:t>D</w:t>
      </w:r>
      <w:r>
        <w:rPr>
          <w:color w:val="231F20"/>
          <w:w w:val="110"/>
        </w:rPr>
        <w:t>F</w:t>
      </w:r>
      <w:r>
        <w:rPr>
          <w:color w:val="231F20"/>
          <w:w w:val="143"/>
        </w:rPr>
        <w:t>O</w:t>
      </w:r>
      <w:r>
        <w:rPr>
          <w:color w:val="231F20"/>
          <w:spacing w:val="-8"/>
          <w:w w:val="110"/>
        </w:rPr>
        <w:t>S</w:t>
      </w:r>
      <w:r>
        <w:rPr>
          <w:color w:val="231F20"/>
          <w:spacing w:val="-20"/>
        </w:rPr>
        <w:t>、荷兰</w:t>
      </w:r>
      <w:r>
        <w:rPr>
          <w:color w:val="231F20"/>
          <w:spacing w:val="-2"/>
          <w:w w:val="143"/>
        </w:rPr>
        <w:t>D</w:t>
      </w:r>
      <w:r>
        <w:rPr>
          <w:color w:val="231F20"/>
          <w:spacing w:val="-22"/>
          <w:w w:val="110"/>
        </w:rPr>
        <w:t>P</w:t>
      </w:r>
      <w:r>
        <w:rPr>
          <w:color w:val="231F20"/>
          <w:spacing w:val="-15"/>
        </w:rPr>
        <w:t>、意大利</w:t>
      </w:r>
      <w:r>
        <w:rPr>
          <w:color w:val="231F20"/>
          <w:spacing w:val="5"/>
          <w:w w:val="110"/>
        </w:rPr>
        <w:t>F</w:t>
      </w:r>
      <w:r>
        <w:rPr>
          <w:color w:val="231F20"/>
          <w:spacing w:val="-3"/>
          <w:w w:val="121"/>
        </w:rPr>
        <w:t>L</w:t>
      </w:r>
      <w:r>
        <w:rPr>
          <w:color w:val="231F20"/>
          <w:spacing w:val="4"/>
          <w:w w:val="143"/>
        </w:rPr>
        <w:t>U</w:t>
      </w:r>
      <w:r>
        <w:rPr>
          <w:color w:val="231F20"/>
          <w:spacing w:val="5"/>
          <w:w w:val="66"/>
        </w:rPr>
        <w:t>I</w:t>
      </w:r>
      <w:r>
        <w:rPr>
          <w:color w:val="231F20"/>
          <w:spacing w:val="2"/>
          <w:w w:val="121"/>
        </w:rPr>
        <w:t>L</w:t>
      </w:r>
      <w:r>
        <w:rPr>
          <w:color w:val="231F20"/>
          <w:spacing w:val="1"/>
          <w:w w:val="143"/>
        </w:rPr>
        <w:t>D</w:t>
      </w:r>
      <w:r>
        <w:rPr>
          <w:color w:val="231F20"/>
          <w:spacing w:val="-2"/>
        </w:rPr>
        <w:t>各种型号纯水泵及泵头</w:t>
      </w:r>
    </w:p>
    <w:p>
      <w:pPr>
        <w:pStyle w:val="3"/>
        <w:spacing w:before="39"/>
        <w:ind w:left="1152"/>
      </w:pPr>
      <w:r>
        <w:rPr>
          <w:color w:val="231F20"/>
          <w:w w:val="110"/>
        </w:rPr>
        <w:t>*</w:t>
      </w:r>
      <w:r>
        <w:rPr>
          <w:color w:val="231F20"/>
          <w:spacing w:val="-5"/>
          <w:w w:val="110"/>
        </w:rPr>
        <w:t>加拿大</w:t>
      </w:r>
      <w:r>
        <w:rPr>
          <w:color w:val="231F20"/>
          <w:w w:val="120"/>
        </w:rPr>
        <w:t>WATERTECH</w:t>
      </w:r>
      <w:r>
        <w:rPr>
          <w:color w:val="231F20"/>
          <w:spacing w:val="-66"/>
          <w:w w:val="120"/>
        </w:rPr>
        <w:t xml:space="preserve"> </w:t>
      </w:r>
      <w:r>
        <w:rPr>
          <w:color w:val="231F20"/>
          <w:w w:val="120"/>
        </w:rPr>
        <w:t>UV</w:t>
      </w:r>
      <w:r>
        <w:rPr>
          <w:color w:val="231F20"/>
          <w:spacing w:val="-14"/>
          <w:w w:val="110"/>
        </w:rPr>
        <w:t>紫外线杀菌灯、</w:t>
      </w:r>
      <w:r>
        <w:rPr>
          <w:color w:val="231F20"/>
          <w:w w:val="120"/>
        </w:rPr>
        <w:t>OREC</w:t>
      </w:r>
      <w:r>
        <w:rPr>
          <w:color w:val="231F20"/>
          <w:spacing w:val="-2"/>
          <w:w w:val="110"/>
        </w:rPr>
        <w:t>臭氧杀菌器</w:t>
      </w:r>
    </w:p>
    <w:p>
      <w:pPr>
        <w:pStyle w:val="3"/>
        <w:spacing w:before="40"/>
        <w:ind w:left="1152"/>
      </w:pPr>
      <w:r>
        <w:rPr>
          <w:color w:val="231F20"/>
          <w:w w:val="110"/>
        </w:rPr>
        <w:t>*美国OSMONICS公司所有水处理器材与配件</w:t>
      </w:r>
    </w:p>
    <w:p>
      <w:pPr>
        <w:pStyle w:val="3"/>
        <w:spacing w:before="39"/>
        <w:ind w:left="1152"/>
      </w:pPr>
      <w:r>
        <w:rPr>
          <w:color w:val="231F20"/>
          <w:spacing w:val="-2"/>
        </w:rPr>
        <w:t>*</w:t>
      </w:r>
      <w:r>
        <w:rPr>
          <w:color w:val="231F20"/>
          <w:spacing w:val="-17"/>
        </w:rPr>
        <w:t>美国全自动过滤、软化水设备、逆渗透系统、</w:t>
      </w:r>
      <w:r>
        <w:rPr>
          <w:color w:val="231F20"/>
          <w:spacing w:val="2"/>
          <w:w w:val="132"/>
        </w:rPr>
        <w:t>E</w:t>
      </w:r>
      <w:r>
        <w:rPr>
          <w:color w:val="231F20"/>
          <w:spacing w:val="-3"/>
          <w:w w:val="132"/>
        </w:rPr>
        <w:t>D</w:t>
      </w:r>
      <w:r>
        <w:rPr>
          <w:color w:val="231F20"/>
          <w:spacing w:val="-5"/>
          <w:w w:val="66"/>
        </w:rPr>
        <w:t>I</w:t>
      </w:r>
      <w:r>
        <w:rPr>
          <w:color w:val="231F20"/>
          <w:spacing w:val="-2"/>
        </w:rPr>
        <w:t>系统</w:t>
      </w:r>
    </w:p>
    <w:p>
      <w:pPr>
        <w:pStyle w:val="3"/>
        <w:spacing w:before="39"/>
        <w:ind w:left="1152"/>
      </w:pPr>
      <w:r>
        <w:rPr>
          <w:color w:val="231F20"/>
          <w:w w:val="115"/>
        </w:rPr>
        <w:t>*美国DESLL、HYDRANAUTICS各种型号逆渗透RO 、纳滤NF 、超滤UF 、微滤</w:t>
      </w:r>
    </w:p>
    <w:p>
      <w:pPr>
        <w:pStyle w:val="3"/>
        <w:spacing w:before="40"/>
        <w:ind w:left="1152"/>
      </w:pPr>
      <w:r>
        <w:rPr>
          <w:color w:val="231F20"/>
          <w:w w:val="125"/>
        </w:rPr>
        <w:t>MF</w:t>
      </w:r>
      <w:r>
        <w:rPr>
          <w:color w:val="231F20"/>
          <w:spacing w:val="-69"/>
          <w:w w:val="125"/>
        </w:rPr>
        <w:t xml:space="preserve"> </w:t>
      </w:r>
      <w:r>
        <w:rPr>
          <w:color w:val="231F20"/>
          <w:w w:val="120"/>
        </w:rPr>
        <w:t>膜</w:t>
      </w:r>
    </w:p>
    <w:p>
      <w:pPr>
        <w:pStyle w:val="3"/>
        <w:spacing w:before="39"/>
        <w:ind w:left="1152"/>
      </w:pPr>
      <w:r>
        <w:rPr>
          <w:color w:val="231F20"/>
          <w:spacing w:val="-2"/>
        </w:rPr>
        <w:t>*</w:t>
      </w:r>
      <w:r>
        <w:rPr>
          <w:color w:val="231F20"/>
          <w:spacing w:val="-3"/>
        </w:rPr>
        <w:t>意大利</w:t>
      </w:r>
      <w:r>
        <w:rPr>
          <w:color w:val="231F20"/>
          <w:spacing w:val="-3"/>
          <w:w w:val="110"/>
        </w:rPr>
        <w:t>S</w:t>
      </w:r>
      <w:r>
        <w:rPr>
          <w:color w:val="231F20"/>
          <w:spacing w:val="5"/>
          <w:w w:val="66"/>
        </w:rPr>
        <w:t>I</w:t>
      </w:r>
      <w:r>
        <w:rPr>
          <w:color w:val="231F20"/>
          <w:spacing w:val="-8"/>
          <w:w w:val="143"/>
        </w:rPr>
        <w:t>A</w:t>
      </w:r>
      <w:r>
        <w:rPr>
          <w:color w:val="231F20"/>
          <w:spacing w:val="-7"/>
          <w:w w:val="121"/>
        </w:rPr>
        <w:t>T</w:t>
      </w:r>
      <w:r>
        <w:rPr>
          <w:color w:val="231F20"/>
          <w:spacing w:val="5"/>
          <w:w w:val="143"/>
        </w:rPr>
        <w:t>A</w:t>
      </w:r>
      <w:r>
        <w:rPr>
          <w:color w:val="231F20"/>
          <w:spacing w:val="-2"/>
        </w:rPr>
        <w:t>纯水控制器</w:t>
      </w:r>
    </w:p>
    <w:p>
      <w:pPr>
        <w:pStyle w:val="3"/>
        <w:spacing w:before="40"/>
        <w:ind w:left="1152"/>
      </w:pPr>
      <w:r>
        <w:rPr>
          <w:color w:val="231F20"/>
        </w:rPr>
        <w:t>*美国罗门哈斯离子交换树脂</w:t>
      </w:r>
    </w:p>
    <w:p>
      <w:pPr>
        <w:pStyle w:val="3"/>
        <w:spacing w:before="39" w:line="280" w:lineRule="auto"/>
        <w:ind w:left="1152" w:right="4209"/>
      </w:pPr>
      <w:r>
        <w:rPr>
          <w:color w:val="231F20"/>
          <w:spacing w:val="-18"/>
        </w:rPr>
        <w:t xml:space="preserve">设计、制造、安装工业、民用水处理设备； </w:t>
      </w:r>
      <w:r>
        <w:rPr>
          <w:color w:val="231F20"/>
          <w:spacing w:val="-12"/>
        </w:rPr>
        <w:t>多种仪表、管路系统华北地区代理；</w:t>
      </w:r>
    </w:p>
    <w:p>
      <w:pPr>
        <w:pStyle w:val="3"/>
        <w:ind w:left="1152"/>
      </w:pPr>
      <w:r>
        <w:rPr>
          <w:color w:val="231F20"/>
        </w:rPr>
        <w:t>经销进口、国产处理设备、器材；</w:t>
      </w:r>
    </w:p>
    <w:p>
      <w:pPr>
        <w:pStyle w:val="3"/>
        <w:spacing w:before="40"/>
        <w:ind w:left="1152"/>
      </w:pPr>
      <w:r>
        <w:rPr>
          <w:color w:val="231F20"/>
        </w:rPr>
        <w:t>提供水处理设备维护保养及技术咨询。</w:t>
      </w:r>
    </w:p>
    <w:p>
      <w:pPr>
        <w:pStyle w:val="3"/>
        <w:spacing w:before="10"/>
        <w:rPr>
          <w:sz w:val="23"/>
        </w:rPr>
      </w:pPr>
    </w:p>
    <w:p>
      <w:pPr>
        <w:pStyle w:val="2"/>
        <w:spacing w:line="279" w:lineRule="exact"/>
      </w:pPr>
      <w:r>
        <w:rPr>
          <w:color w:val="231F20"/>
        </w:rPr>
        <w:t>浙江明精防腐阀门有限公司</w:t>
      </w:r>
    </w:p>
    <w:p>
      <w:pPr>
        <w:spacing w:before="0" w:line="297" w:lineRule="auto"/>
        <w:ind w:left="1152" w:right="3747" w:firstLine="0"/>
        <w:jc w:val="left"/>
        <w:rPr>
          <w:sz w:val="17"/>
        </w:rPr>
      </w:pPr>
      <w:r>
        <w:rPr>
          <w:color w:val="231F20"/>
          <w:spacing w:val="-15"/>
          <w:sz w:val="17"/>
        </w:rPr>
        <w:t>地址：中国 浙江 永嘉县 浙江永嘉瓯北张堡工业区</w:t>
      </w:r>
      <w:r>
        <w:rPr>
          <w:color w:val="231F20"/>
          <w:spacing w:val="-13"/>
          <w:sz w:val="17"/>
        </w:rPr>
        <w:t>邮编：</w:t>
      </w:r>
      <w:r>
        <w:rPr>
          <w:color w:val="231F20"/>
          <w:spacing w:val="-10"/>
          <w:sz w:val="17"/>
        </w:rPr>
        <w:t>325102</w:t>
      </w:r>
    </w:p>
    <w:p>
      <w:pPr>
        <w:spacing w:before="0" w:line="302" w:lineRule="auto"/>
        <w:ind w:left="1152" w:right="5499" w:firstLine="0"/>
        <w:jc w:val="left"/>
        <w:rPr>
          <w:sz w:val="17"/>
        </w:rPr>
      </w:pPr>
      <w:r>
        <w:rPr>
          <w:color w:val="231F20"/>
          <w:sz w:val="17"/>
        </w:rPr>
        <w:t>电话：86-0577-67311388 传真：86-0577-67363583</w:t>
      </w:r>
    </w:p>
    <w:p>
      <w:pPr>
        <w:pStyle w:val="3"/>
        <w:spacing w:before="1"/>
        <w:rPr>
          <w:sz w:val="14"/>
        </w:rPr>
      </w:pPr>
    </w:p>
    <w:p>
      <w:pPr>
        <w:pStyle w:val="3"/>
        <w:spacing w:before="76"/>
        <w:ind w:left="1492"/>
      </w:pPr>
      <w:r>
        <w:rPr>
          <w:color w:val="231F20"/>
        </w:rPr>
        <w:t>浙江明精防腐阀门有限公司创办于1995，生产中心坐落于 “中国泵阀基地”</w:t>
      </w:r>
    </w:p>
    <w:p>
      <w:pPr>
        <w:pStyle w:val="2"/>
        <w:spacing w:before="51"/>
      </w:pPr>
      <w:r>
        <w:rPr>
          <w:color w:val="231F20"/>
        </w:rPr>
        <w:t>6</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8" name="组合 2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5" name="直线 2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6" name="图片 2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7" name="文本框 2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LlGZV7WAAAABAEAAA8AAAAAAAAAAQAgAAAAIgAAAGRy&#10;cy9kb3ducmV2LnhtbFBLAQIUABQAAAAIAIdO4kAcGi0rYwMAAH8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27" o:spid="_x0000_s1026" o:spt="20" style="position:absolute;left:0;top:478;height:0;width:6236;" filled="f" stroked="t" coordsize="21600,21600" o:gfxdata="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vco3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28" o:spid="_x0000_s1026" o:spt="75" alt="" type="#_x0000_t75" style="position:absolute;left:34;top:0;height:476;width:1228;" filled="f" o:preferrelative="t" stroked="f" coordsize="21600,21600" o:gfxdata="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xHar4A&#10;AADb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29" o:spid="_x0000_s1026" o:spt="202" type="#_x0000_t202" style="position:absolute;left:0;top:0;height:484;width:6237;"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line="280" w:lineRule="auto"/>
        <w:ind w:left="1152" w:right="1154"/>
        <w:jc w:val="both"/>
      </w:pPr>
      <w:r>
        <w:rPr>
          <w:color w:val="231F20"/>
          <w:spacing w:val="-11"/>
        </w:rPr>
        <w:t>永嘉县的瓯北张堡工业区。公司交通便利，紧靠</w:t>
      </w:r>
      <w:r>
        <w:rPr>
          <w:color w:val="231F20"/>
        </w:rPr>
        <w:t>104</w:t>
      </w:r>
      <w:r>
        <w:rPr>
          <w:color w:val="231F20"/>
          <w:spacing w:val="-7"/>
        </w:rPr>
        <w:t>国道，地处大小托运部网络之</w:t>
      </w:r>
      <w:r>
        <w:rPr>
          <w:color w:val="231F20"/>
          <w:spacing w:val="-18"/>
        </w:rPr>
        <w:t>中。东邻温州国际机场、龙湾国际集团箱码头，西接金丽温高速公路，南邻温州火</w:t>
      </w:r>
      <w:r>
        <w:rPr>
          <w:color w:val="231F20"/>
          <w:spacing w:val="-19"/>
        </w:rPr>
        <w:t>车站及客运中心，北接温州北站；并且环境优美，有雁荡山、楠溪江等诸多国家级</w:t>
      </w:r>
      <w:r>
        <w:rPr>
          <w:color w:val="231F20"/>
          <w:spacing w:val="-6"/>
        </w:rPr>
        <w:t>旅游胜地。</w:t>
      </w:r>
    </w:p>
    <w:p>
      <w:pPr>
        <w:pStyle w:val="3"/>
        <w:spacing w:before="1" w:line="280" w:lineRule="auto"/>
        <w:ind w:left="1152" w:right="1146" w:firstLine="364"/>
        <w:jc w:val="both"/>
      </w:pPr>
      <w:r>
        <w:rPr>
          <w:color w:val="231F20"/>
          <w:spacing w:val="-17"/>
        </w:rPr>
        <w:t>本公司是专业生产氟塑料、聚丙烯、聚氯乙烯衬里阀门管道、三通弯头、异径</w:t>
      </w:r>
      <w:r>
        <w:rPr>
          <w:color w:val="231F20"/>
          <w:spacing w:val="-12"/>
        </w:rPr>
        <w:t>管等整套防腐设备的企业。生产历史悠久、品种齐全，技术力量雄厚、生产工艺</w:t>
      </w:r>
      <w:r>
        <w:rPr>
          <w:color w:val="231F20"/>
          <w:spacing w:val="-21"/>
        </w:rPr>
        <w:t xml:space="preserve">先进、质量稳定，为我国发展化学、石油、冶炼、电力等工业做出了贡献。多年来， </w:t>
      </w:r>
      <w:r>
        <w:rPr>
          <w:color w:val="231F20"/>
          <w:spacing w:val="-24"/>
        </w:rPr>
        <w:t>一直遵循着“质量第一、信誉至上、交货及时、服务周到”的宗旨，产品畅销全国各</w:t>
      </w:r>
      <w:r>
        <w:rPr>
          <w:color w:val="231F20"/>
          <w:spacing w:val="-12"/>
        </w:rPr>
        <w:t>地，深受用户一致好评。本单位的产品采用</w:t>
      </w:r>
      <w:r>
        <w:rPr>
          <w:color w:val="231F20"/>
          <w:spacing w:val="1"/>
          <w:w w:val="143"/>
        </w:rPr>
        <w:t>G</w:t>
      </w:r>
      <w:r>
        <w:rPr>
          <w:color w:val="231F20"/>
          <w:spacing w:val="-6"/>
          <w:w w:val="132"/>
        </w:rPr>
        <w:t>B</w:t>
      </w:r>
      <w:r>
        <w:rPr>
          <w:color w:val="231F20"/>
          <w:spacing w:val="-45"/>
        </w:rPr>
        <w:t>、</w:t>
      </w:r>
      <w:r>
        <w:rPr>
          <w:color w:val="231F20"/>
          <w:spacing w:val="7"/>
          <w:w w:val="143"/>
        </w:rPr>
        <w:t>H</w:t>
      </w:r>
      <w:r>
        <w:rPr>
          <w:color w:val="231F20"/>
          <w:spacing w:val="-6"/>
          <w:w w:val="132"/>
        </w:rPr>
        <w:t>B</w:t>
      </w:r>
      <w:r>
        <w:rPr>
          <w:color w:val="231F20"/>
          <w:spacing w:val="-45"/>
          <w:w w:val="114"/>
        </w:rPr>
        <w:t>、</w:t>
      </w:r>
      <w:r>
        <w:rPr>
          <w:color w:val="231F20"/>
          <w:spacing w:val="7"/>
          <w:w w:val="114"/>
        </w:rPr>
        <w:t>A</w:t>
      </w:r>
      <w:r>
        <w:rPr>
          <w:color w:val="231F20"/>
          <w:w w:val="110"/>
        </w:rPr>
        <w:t>P</w:t>
      </w:r>
      <w:r>
        <w:rPr>
          <w:color w:val="231F20"/>
          <w:spacing w:val="-9"/>
          <w:w w:val="66"/>
        </w:rPr>
        <w:t>I</w:t>
      </w:r>
      <w:r>
        <w:rPr>
          <w:color w:val="231F20"/>
          <w:spacing w:val="-45"/>
          <w:w w:val="110"/>
        </w:rPr>
        <w:t>、</w:t>
      </w:r>
      <w:r>
        <w:rPr>
          <w:color w:val="231F20"/>
          <w:w w:val="110"/>
        </w:rPr>
        <w:t>B</w:t>
      </w:r>
      <w:r>
        <w:rPr>
          <w:color w:val="231F20"/>
          <w:spacing w:val="-5"/>
          <w:w w:val="110"/>
        </w:rPr>
        <w:t>S</w:t>
      </w:r>
      <w:r>
        <w:rPr>
          <w:color w:val="231F20"/>
          <w:spacing w:val="-45"/>
        </w:rPr>
        <w:t>、</w:t>
      </w:r>
      <w:r>
        <w:rPr>
          <w:color w:val="231F20"/>
          <w:spacing w:val="-1"/>
          <w:w w:val="143"/>
        </w:rPr>
        <w:t>D</w:t>
      </w:r>
      <w:r>
        <w:rPr>
          <w:color w:val="231F20"/>
          <w:spacing w:val="7"/>
          <w:w w:val="66"/>
        </w:rPr>
        <w:t>I</w:t>
      </w:r>
      <w:r>
        <w:rPr>
          <w:color w:val="231F20"/>
          <w:spacing w:val="-9"/>
          <w:w w:val="143"/>
        </w:rPr>
        <w:t>N</w:t>
      </w:r>
      <w:r>
        <w:rPr>
          <w:color w:val="231F20"/>
          <w:spacing w:val="-45"/>
        </w:rPr>
        <w:t>、</w:t>
      </w:r>
      <w:r>
        <w:rPr>
          <w:color w:val="231F20"/>
          <w:spacing w:val="6"/>
          <w:w w:val="71"/>
        </w:rPr>
        <w:t>J</w:t>
      </w:r>
      <w:r>
        <w:rPr>
          <w:color w:val="231F20"/>
          <w:spacing w:val="3"/>
          <w:w w:val="71"/>
        </w:rPr>
        <w:t>I</w:t>
      </w:r>
      <w:r>
        <w:rPr>
          <w:color w:val="231F20"/>
          <w:spacing w:val="-2"/>
          <w:w w:val="110"/>
        </w:rPr>
        <w:t>S</w:t>
      </w:r>
      <w:r>
        <w:rPr>
          <w:color w:val="231F20"/>
          <w:spacing w:val="-3"/>
        </w:rPr>
        <w:t>等国内外</w:t>
      </w:r>
      <w:r>
        <w:rPr>
          <w:color w:val="231F20"/>
          <w:spacing w:val="-15"/>
        </w:rPr>
        <w:t>先进标准进行生产。根据使用条件，可为用户选用各种不同衬里材料，还承接各种非标准阀门、设备设计制造，将给您的企业提供理想的防腐设备，使您的企业带来</w:t>
      </w:r>
      <w:r>
        <w:rPr>
          <w:color w:val="231F20"/>
          <w:spacing w:val="-7"/>
          <w:w w:val="105"/>
        </w:rPr>
        <w:t>显著的经济效益。</w:t>
      </w:r>
    </w:p>
    <w:p>
      <w:pPr>
        <w:pStyle w:val="3"/>
        <w:spacing w:before="1" w:line="280" w:lineRule="auto"/>
        <w:ind w:left="1152" w:right="1151" w:firstLine="340"/>
        <w:jc w:val="both"/>
      </w:pPr>
      <w:r>
        <w:rPr>
          <w:color w:val="231F20"/>
          <w:spacing w:val="-17"/>
        </w:rPr>
        <w:t>新世纪新气象，勤劳钻研的“明精”人热忱欢迎广大新老客户一起携手，开拓</w:t>
      </w:r>
      <w:r>
        <w:rPr>
          <w:color w:val="231F20"/>
          <w:spacing w:val="-18"/>
        </w:rPr>
        <w:t>更“明精”的阀门事业，谱写更美好的阀门篇章，为祖国的繁荣昌盛努力奋斗！</w:t>
      </w:r>
    </w:p>
    <w:p>
      <w:pPr>
        <w:pStyle w:val="3"/>
        <w:spacing w:before="9"/>
        <w:rPr>
          <w:sz w:val="20"/>
        </w:rPr>
      </w:pPr>
    </w:p>
    <w:p>
      <w:pPr>
        <w:pStyle w:val="2"/>
        <w:spacing w:before="1" w:line="279" w:lineRule="exact"/>
      </w:pPr>
      <w:r>
        <w:rPr>
          <w:color w:val="231F20"/>
        </w:rPr>
        <w:t>济南科林普尔环保设备有限公司</w:t>
      </w:r>
    </w:p>
    <w:p>
      <w:pPr>
        <w:spacing w:before="0" w:line="297" w:lineRule="auto"/>
        <w:ind w:left="1152" w:right="2391" w:firstLine="0"/>
        <w:jc w:val="left"/>
        <w:rPr>
          <w:sz w:val="17"/>
        </w:rPr>
      </w:pPr>
      <w:r>
        <w:rPr>
          <w:color w:val="231F20"/>
          <w:spacing w:val="-19"/>
          <w:sz w:val="17"/>
        </w:rPr>
        <w:t>英文：</w:t>
      </w:r>
      <w:r>
        <w:rPr>
          <w:color w:val="231F20"/>
          <w:spacing w:val="-1"/>
          <w:w w:val="66"/>
          <w:sz w:val="17"/>
        </w:rPr>
        <w:t>J</w:t>
      </w:r>
      <w:r>
        <w:rPr>
          <w:color w:val="231F20"/>
          <w:spacing w:val="3"/>
          <w:w w:val="66"/>
          <w:sz w:val="17"/>
        </w:rPr>
        <w:t>i</w:t>
      </w:r>
      <w:r>
        <w:rPr>
          <w:color w:val="231F20"/>
          <w:spacing w:val="1"/>
          <w:sz w:val="17"/>
        </w:rPr>
        <w:t>n</w:t>
      </w:r>
      <w:r>
        <w:rPr>
          <w:color w:val="231F20"/>
          <w:spacing w:val="4"/>
          <w:w w:val="88"/>
          <w:sz w:val="17"/>
        </w:rPr>
        <w:t>a</w:t>
      </w:r>
      <w:r>
        <w:rPr>
          <w:color w:val="231F20"/>
          <w:sz w:val="17"/>
        </w:rPr>
        <w:t>n</w:t>
      </w:r>
      <w:r>
        <w:rPr>
          <w:color w:val="231F20"/>
          <w:spacing w:val="-43"/>
          <w:sz w:val="17"/>
        </w:rPr>
        <w:t xml:space="preserve"> </w:t>
      </w:r>
      <w:r>
        <w:rPr>
          <w:color w:val="231F20"/>
          <w:spacing w:val="1"/>
          <w:w w:val="132"/>
          <w:sz w:val="17"/>
        </w:rPr>
        <w:t>C</w:t>
      </w:r>
      <w:r>
        <w:rPr>
          <w:color w:val="231F20"/>
          <w:spacing w:val="-1"/>
          <w:w w:val="71"/>
          <w:sz w:val="17"/>
        </w:rPr>
        <w:t>l</w:t>
      </w:r>
      <w:r>
        <w:rPr>
          <w:color w:val="231F20"/>
          <w:spacing w:val="1"/>
          <w:w w:val="71"/>
          <w:sz w:val="17"/>
        </w:rPr>
        <w:t>e</w:t>
      </w:r>
      <w:r>
        <w:rPr>
          <w:color w:val="231F20"/>
          <w:spacing w:val="4"/>
          <w:w w:val="88"/>
          <w:sz w:val="17"/>
        </w:rPr>
        <w:t>a</w:t>
      </w:r>
      <w:r>
        <w:rPr>
          <w:color w:val="231F20"/>
          <w:spacing w:val="-1"/>
          <w:sz w:val="17"/>
        </w:rPr>
        <w:t>n</w:t>
      </w:r>
      <w:r>
        <w:rPr>
          <w:color w:val="231F20"/>
          <w:spacing w:val="1"/>
          <w:w w:val="155"/>
          <w:sz w:val="17"/>
        </w:rPr>
        <w:t>&amp;</w:t>
      </w:r>
      <w:r>
        <w:rPr>
          <w:color w:val="231F20"/>
          <w:sz w:val="17"/>
        </w:rPr>
        <w:t>p</w:t>
      </w:r>
      <w:r>
        <w:rPr>
          <w:color w:val="231F20"/>
          <w:spacing w:val="4"/>
          <w:sz w:val="17"/>
        </w:rPr>
        <w:t>u</w:t>
      </w:r>
      <w:r>
        <w:rPr>
          <w:color w:val="231F20"/>
          <w:spacing w:val="1"/>
          <w:w w:val="66"/>
          <w:sz w:val="17"/>
        </w:rPr>
        <w:t>r</w:t>
      </w:r>
      <w:r>
        <w:rPr>
          <w:color w:val="231F20"/>
          <w:w w:val="88"/>
          <w:sz w:val="17"/>
        </w:rPr>
        <w:t>e</w:t>
      </w:r>
      <w:r>
        <w:rPr>
          <w:color w:val="231F20"/>
          <w:spacing w:val="-43"/>
          <w:sz w:val="17"/>
        </w:rPr>
        <w:t xml:space="preserve"> </w:t>
      </w:r>
      <w:r>
        <w:rPr>
          <w:color w:val="231F20"/>
          <w:spacing w:val="1"/>
          <w:w w:val="121"/>
          <w:sz w:val="17"/>
        </w:rPr>
        <w:t>E</w:t>
      </w:r>
      <w:r>
        <w:rPr>
          <w:color w:val="231F20"/>
          <w:spacing w:val="-4"/>
          <w:sz w:val="17"/>
        </w:rPr>
        <w:t>n</w:t>
      </w:r>
      <w:r>
        <w:rPr>
          <w:color w:val="231F20"/>
          <w:spacing w:val="2"/>
          <w:sz w:val="17"/>
        </w:rPr>
        <w:t>v</w:t>
      </w:r>
      <w:r>
        <w:rPr>
          <w:color w:val="231F20"/>
          <w:spacing w:val="4"/>
          <w:w w:val="55"/>
          <w:sz w:val="17"/>
        </w:rPr>
        <w:t>i</w:t>
      </w:r>
      <w:r>
        <w:rPr>
          <w:color w:val="231F20"/>
          <w:spacing w:val="1"/>
          <w:w w:val="66"/>
          <w:sz w:val="17"/>
        </w:rPr>
        <w:t>r</w:t>
      </w:r>
      <w:r>
        <w:rPr>
          <w:color w:val="231F20"/>
          <w:sz w:val="17"/>
        </w:rPr>
        <w:t>on</w:t>
      </w:r>
      <w:r>
        <w:rPr>
          <w:color w:val="231F20"/>
          <w:spacing w:val="-43"/>
          <w:sz w:val="17"/>
        </w:rPr>
        <w:t xml:space="preserve"> </w:t>
      </w:r>
      <w:r>
        <w:rPr>
          <w:color w:val="231F20"/>
          <w:spacing w:val="-1"/>
          <w:w w:val="132"/>
          <w:sz w:val="17"/>
        </w:rPr>
        <w:t>M</w:t>
      </w:r>
      <w:r>
        <w:rPr>
          <w:color w:val="231F20"/>
          <w:spacing w:val="1"/>
          <w:w w:val="132"/>
          <w:sz w:val="17"/>
        </w:rPr>
        <w:t>e</w:t>
      </w:r>
      <w:r>
        <w:rPr>
          <w:color w:val="231F20"/>
          <w:spacing w:val="-1"/>
          <w:sz w:val="17"/>
        </w:rPr>
        <w:t>n</w:t>
      </w:r>
      <w:r>
        <w:rPr>
          <w:color w:val="231F20"/>
          <w:spacing w:val="3"/>
          <w:w w:val="55"/>
          <w:sz w:val="17"/>
        </w:rPr>
        <w:t>t</w:t>
      </w:r>
      <w:r>
        <w:rPr>
          <w:color w:val="231F20"/>
          <w:spacing w:val="4"/>
          <w:w w:val="88"/>
          <w:sz w:val="17"/>
        </w:rPr>
        <w:t>a</w:t>
      </w:r>
      <w:r>
        <w:rPr>
          <w:color w:val="231F20"/>
          <w:w w:val="55"/>
          <w:sz w:val="17"/>
        </w:rPr>
        <w:t>l</w:t>
      </w:r>
      <w:r>
        <w:rPr>
          <w:color w:val="231F20"/>
          <w:spacing w:val="-1"/>
          <w:sz w:val="17"/>
        </w:rPr>
        <w:t xml:space="preserve"> </w:t>
      </w:r>
      <w:r>
        <w:rPr>
          <w:color w:val="231F20"/>
          <w:spacing w:val="4"/>
          <w:w w:val="110"/>
          <w:sz w:val="17"/>
        </w:rPr>
        <w:t>P</w:t>
      </w:r>
      <w:r>
        <w:rPr>
          <w:color w:val="231F20"/>
          <w:spacing w:val="1"/>
          <w:w w:val="66"/>
          <w:sz w:val="17"/>
        </w:rPr>
        <w:t>r</w:t>
      </w:r>
      <w:r>
        <w:rPr>
          <w:color w:val="231F20"/>
          <w:sz w:val="17"/>
        </w:rPr>
        <w:t>o</w:t>
      </w:r>
      <w:r>
        <w:rPr>
          <w:color w:val="231F20"/>
          <w:spacing w:val="2"/>
          <w:w w:val="55"/>
          <w:sz w:val="17"/>
        </w:rPr>
        <w:t>t</w:t>
      </w:r>
      <w:r>
        <w:rPr>
          <w:color w:val="231F20"/>
          <w:spacing w:val="3"/>
          <w:w w:val="88"/>
          <w:sz w:val="17"/>
        </w:rPr>
        <w:t>e</w:t>
      </w:r>
      <w:r>
        <w:rPr>
          <w:color w:val="231F20"/>
          <w:spacing w:val="1"/>
          <w:w w:val="88"/>
          <w:sz w:val="17"/>
        </w:rPr>
        <w:t>c</w:t>
      </w:r>
      <w:r>
        <w:rPr>
          <w:color w:val="231F20"/>
          <w:spacing w:val="3"/>
          <w:w w:val="55"/>
          <w:sz w:val="17"/>
        </w:rPr>
        <w:t>t</w:t>
      </w:r>
      <w:r>
        <w:rPr>
          <w:color w:val="231F20"/>
          <w:spacing w:val="-2"/>
          <w:w w:val="55"/>
          <w:sz w:val="17"/>
        </w:rPr>
        <w:t>i</w:t>
      </w:r>
      <w:r>
        <w:rPr>
          <w:color w:val="231F20"/>
          <w:sz w:val="17"/>
        </w:rPr>
        <w:t>on</w:t>
      </w:r>
      <w:r>
        <w:rPr>
          <w:color w:val="231F20"/>
          <w:spacing w:val="-43"/>
          <w:sz w:val="17"/>
        </w:rPr>
        <w:t xml:space="preserve"> </w:t>
      </w:r>
      <w:r>
        <w:rPr>
          <w:color w:val="231F20"/>
          <w:spacing w:val="4"/>
          <w:w w:val="121"/>
          <w:sz w:val="17"/>
        </w:rPr>
        <w:t>E</w:t>
      </w:r>
      <w:r>
        <w:rPr>
          <w:color w:val="231F20"/>
          <w:sz w:val="17"/>
        </w:rPr>
        <w:t>q</w:t>
      </w:r>
      <w:r>
        <w:rPr>
          <w:color w:val="231F20"/>
          <w:spacing w:val="3"/>
          <w:sz w:val="17"/>
        </w:rPr>
        <w:t>u</w:t>
      </w:r>
      <w:r>
        <w:rPr>
          <w:color w:val="231F20"/>
          <w:spacing w:val="-1"/>
          <w:w w:val="103"/>
          <w:sz w:val="17"/>
        </w:rPr>
        <w:t>ip</w:t>
      </w:r>
      <w:r>
        <w:rPr>
          <w:color w:val="231F20"/>
          <w:spacing w:val="1"/>
          <w:w w:val="103"/>
          <w:sz w:val="17"/>
        </w:rPr>
        <w:t>m</w:t>
      </w:r>
      <w:r>
        <w:rPr>
          <w:color w:val="231F20"/>
          <w:spacing w:val="1"/>
          <w:w w:val="88"/>
          <w:sz w:val="17"/>
        </w:rPr>
        <w:t>e</w:t>
      </w:r>
      <w:r>
        <w:rPr>
          <w:color w:val="231F20"/>
          <w:w w:val="77"/>
          <w:sz w:val="17"/>
        </w:rPr>
        <w:t>nt</w:t>
      </w:r>
      <w:r>
        <w:rPr>
          <w:color w:val="231F20"/>
          <w:spacing w:val="-43"/>
          <w:sz w:val="17"/>
        </w:rPr>
        <w:t xml:space="preserve"> </w:t>
      </w:r>
      <w:r>
        <w:rPr>
          <w:color w:val="231F20"/>
          <w:spacing w:val="1"/>
          <w:w w:val="132"/>
          <w:sz w:val="17"/>
        </w:rPr>
        <w:t>C</w:t>
      </w:r>
      <w:r>
        <w:rPr>
          <w:color w:val="231F20"/>
          <w:spacing w:val="-3"/>
          <w:sz w:val="17"/>
        </w:rPr>
        <w:t>o</w:t>
      </w:r>
      <w:r>
        <w:rPr>
          <w:color w:val="231F20"/>
          <w:spacing w:val="-1"/>
          <w:w w:val="50"/>
          <w:sz w:val="17"/>
        </w:rPr>
        <w:t>.,</w:t>
      </w:r>
      <w:r>
        <w:rPr>
          <w:color w:val="231F20"/>
          <w:w w:val="121"/>
          <w:sz w:val="17"/>
        </w:rPr>
        <w:t>L</w:t>
      </w:r>
      <w:r>
        <w:rPr>
          <w:color w:val="231F20"/>
          <w:spacing w:val="2"/>
          <w:w w:val="55"/>
          <w:sz w:val="17"/>
        </w:rPr>
        <w:t>t</w:t>
      </w:r>
      <w:r>
        <w:rPr>
          <w:color w:val="231F20"/>
          <w:sz w:val="17"/>
        </w:rPr>
        <w:t>d</w:t>
      </w:r>
      <w:r>
        <w:rPr>
          <w:color w:val="231F20"/>
          <w:spacing w:val="-23"/>
          <w:sz w:val="17"/>
        </w:rPr>
        <w:t>网址：</w:t>
      </w:r>
      <w:r>
        <w:fldChar w:fldCharType="begin"/>
      </w:r>
      <w:r>
        <w:instrText xml:space="preserve"> HYPERLINK "http://www.scl001.cn/"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w w:val="77"/>
          <w:sz w:val="17"/>
        </w:rPr>
        <w:t>s</w:t>
      </w:r>
      <w:r>
        <w:rPr>
          <w:color w:val="231F20"/>
          <w:spacing w:val="-2"/>
          <w:w w:val="88"/>
          <w:sz w:val="17"/>
        </w:rPr>
        <w:t>c</w:t>
      </w:r>
      <w:r>
        <w:rPr>
          <w:color w:val="231F20"/>
          <w:spacing w:val="1"/>
          <w:w w:val="55"/>
          <w:sz w:val="17"/>
        </w:rPr>
        <w:t>l</w:t>
      </w:r>
      <w:r>
        <w:rPr>
          <w:color w:val="231F20"/>
          <w:spacing w:val="4"/>
          <w:sz w:val="17"/>
        </w:rPr>
        <w:t>0</w:t>
      </w:r>
      <w:r>
        <w:rPr>
          <w:color w:val="231F20"/>
          <w:spacing w:val="-8"/>
          <w:sz w:val="17"/>
        </w:rPr>
        <w:t>0</w:t>
      </w:r>
      <w:r>
        <w:rPr>
          <w:color w:val="231F20"/>
          <w:spacing w:val="-5"/>
          <w:sz w:val="17"/>
        </w:rPr>
        <w:t>1</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spacing w:before="0"/>
        <w:ind w:left="1152" w:right="0" w:firstLine="0"/>
        <w:jc w:val="left"/>
        <w:rPr>
          <w:sz w:val="17"/>
        </w:rPr>
      </w:pPr>
      <w:r>
        <w:rPr>
          <w:color w:val="231F20"/>
          <w:spacing w:val="-16"/>
          <w:sz w:val="17"/>
        </w:rPr>
        <w:t>电子邮件：</w:t>
      </w:r>
      <w:r>
        <w:fldChar w:fldCharType="begin"/>
      </w:r>
      <w:r>
        <w:instrText xml:space="preserve"> HYPERLINK "mailto:jnclpr@163.com" \h </w:instrText>
      </w:r>
      <w:r>
        <w:fldChar w:fldCharType="separate"/>
      </w:r>
      <w:r>
        <w:rPr>
          <w:color w:val="231F20"/>
          <w:spacing w:val="-1"/>
          <w:w w:val="77"/>
          <w:sz w:val="17"/>
        </w:rPr>
        <w:t>j</w:t>
      </w:r>
      <w:r>
        <w:rPr>
          <w:color w:val="231F20"/>
          <w:spacing w:val="1"/>
          <w:w w:val="77"/>
          <w:sz w:val="17"/>
        </w:rPr>
        <w:t>n</w:t>
      </w:r>
      <w:r>
        <w:rPr>
          <w:color w:val="231F20"/>
          <w:spacing w:val="-2"/>
          <w:w w:val="88"/>
          <w:sz w:val="17"/>
        </w:rPr>
        <w:t>c</w:t>
      </w:r>
      <w:r>
        <w:rPr>
          <w:color w:val="231F20"/>
          <w:spacing w:val="-1"/>
          <w:w w:val="55"/>
          <w:sz w:val="17"/>
        </w:rPr>
        <w:t>l</w:t>
      </w:r>
      <w:r>
        <w:rPr>
          <w:color w:val="231F20"/>
          <w:spacing w:val="1"/>
          <w:sz w:val="17"/>
        </w:rPr>
        <w:t>p</w:t>
      </w:r>
      <w:r>
        <w:rPr>
          <w:color w:val="231F20"/>
          <w:spacing w:val="-3"/>
          <w:w w:val="66"/>
          <w:sz w:val="17"/>
        </w:rPr>
        <w:t>r</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1"/>
          <w:w w:val="69"/>
          <w:sz w:val="17"/>
        </w:rPr>
        <w:t>.</w:t>
      </w:r>
      <w:r>
        <w:rPr>
          <w:color w:val="231F20"/>
          <w:spacing w:val="1"/>
          <w:w w:val="69"/>
          <w:sz w:val="17"/>
        </w:rPr>
        <w:t>c</w:t>
      </w:r>
      <w:r>
        <w:rPr>
          <w:color w:val="231F20"/>
          <w:spacing w:val="-1"/>
          <w:w w:val="127"/>
          <w:sz w:val="17"/>
        </w:rPr>
        <w:t>om</w:t>
      </w:r>
      <w:r>
        <w:rPr>
          <w:color w:val="231F20"/>
          <w:spacing w:val="-1"/>
          <w:w w:val="127"/>
          <w:sz w:val="17"/>
        </w:rPr>
        <w:fldChar w:fldCharType="end"/>
      </w:r>
    </w:p>
    <w:p>
      <w:pPr>
        <w:spacing w:before="49" w:line="297" w:lineRule="auto"/>
        <w:ind w:left="1152" w:right="3573" w:firstLine="0"/>
        <w:jc w:val="left"/>
        <w:rPr>
          <w:sz w:val="17"/>
        </w:rPr>
      </w:pPr>
      <w:r>
        <w:rPr>
          <w:color w:val="231F20"/>
          <w:sz w:val="17"/>
        </w:rPr>
        <w:t>电话：0531</w:t>
      </w:r>
      <w:r>
        <w:rPr>
          <w:color w:val="231F20"/>
          <w:w w:val="112"/>
          <w:sz w:val="17"/>
        </w:rPr>
        <w:t>-</w:t>
      </w:r>
      <w:r>
        <w:rPr>
          <w:color w:val="231F20"/>
          <w:sz w:val="17"/>
        </w:rPr>
        <w:t>88271981</w:t>
      </w:r>
      <w:r>
        <w:rPr>
          <w:color w:val="231F20"/>
          <w:w w:val="55"/>
          <w:sz w:val="17"/>
        </w:rPr>
        <w:t>/</w:t>
      </w:r>
      <w:r>
        <w:rPr>
          <w:color w:val="231F20"/>
          <w:sz w:val="17"/>
        </w:rPr>
        <w:t>88271980</w:t>
      </w:r>
      <w:r>
        <w:rPr>
          <w:color w:val="231F20"/>
          <w:w w:val="55"/>
          <w:sz w:val="17"/>
        </w:rPr>
        <w:t>/</w:t>
      </w:r>
      <w:r>
        <w:rPr>
          <w:color w:val="231F20"/>
          <w:sz w:val="17"/>
        </w:rPr>
        <w:t>88629991</w:t>
      </w:r>
      <w:r>
        <w:rPr>
          <w:color w:val="231F20"/>
          <w:w w:val="55"/>
          <w:sz w:val="17"/>
        </w:rPr>
        <w:t>/</w:t>
      </w:r>
      <w:r>
        <w:rPr>
          <w:color w:val="231F20"/>
          <w:sz w:val="17"/>
        </w:rPr>
        <w:t>88629992传真：0531-88269992</w:t>
      </w:r>
    </w:p>
    <w:p>
      <w:pPr>
        <w:spacing w:before="0" w:line="302" w:lineRule="auto"/>
        <w:ind w:left="1152" w:right="5100" w:firstLine="0"/>
        <w:jc w:val="left"/>
        <w:rPr>
          <w:sz w:val="17"/>
        </w:rPr>
      </w:pPr>
      <w:r>
        <w:rPr>
          <w:color w:val="231F20"/>
          <w:sz w:val="17"/>
        </w:rPr>
        <w:t>地址：济南市天桥区新黄路1号邮编：250100</w:t>
      </w:r>
    </w:p>
    <w:p>
      <w:pPr>
        <w:pStyle w:val="3"/>
        <w:spacing w:line="280" w:lineRule="auto"/>
        <w:ind w:left="1152" w:right="1154" w:firstLine="340"/>
        <w:jc w:val="both"/>
      </w:pPr>
      <w:r>
        <w:rPr>
          <w:color w:val="231F20"/>
          <w:spacing w:val="-16"/>
        </w:rPr>
        <w:t>主营产品：水处理设备及水处理配件；反渗透设备、超滤、纳滤设备、超纯水设备、过滤、软化设备；批发水处理配件及耗材企业介绍</w:t>
      </w:r>
      <w:r>
        <w:rPr>
          <w:color w:val="231F20"/>
          <w:spacing w:val="-7"/>
        </w:rPr>
        <w:t>（500</w:t>
      </w:r>
      <w:r>
        <w:rPr>
          <w:color w:val="231F20"/>
          <w:spacing w:val="-29"/>
        </w:rPr>
        <w:t>字</w:t>
      </w:r>
      <w:r>
        <w:rPr>
          <w:color w:val="231F20"/>
          <w:spacing w:val="-25"/>
        </w:rPr>
        <w:t>）：</w:t>
      </w:r>
    </w:p>
    <w:p>
      <w:pPr>
        <w:pStyle w:val="3"/>
        <w:spacing w:line="280" w:lineRule="auto"/>
        <w:ind w:left="1152" w:right="1154"/>
      </w:pPr>
      <w:r>
        <w:rPr>
          <w:color w:val="231F20"/>
          <w:spacing w:val="-8"/>
        </w:rPr>
        <w:t>济南科林普尔环保设备有限公司是一家集水处理配件批发、水处理设备生产与销</w:t>
      </w:r>
      <w:r>
        <w:rPr>
          <w:color w:val="231F20"/>
          <w:spacing w:val="-11"/>
        </w:rPr>
        <w:t>售、工程配套与安装、技术咨询与服务为一体的新型环保企业。</w:t>
      </w:r>
    </w:p>
    <w:p>
      <w:pPr>
        <w:pStyle w:val="3"/>
        <w:spacing w:line="280" w:lineRule="auto"/>
        <w:ind w:left="1152" w:right="1154" w:firstLine="340"/>
        <w:jc w:val="both"/>
      </w:pPr>
      <w:r>
        <w:rPr>
          <w:color w:val="231F20"/>
          <w:spacing w:val="-17"/>
        </w:rPr>
        <w:t>“诚信、品质、卓越、创新、服务”是我们的宗旨，追求客户满意是我们的责</w:t>
      </w:r>
      <w:r>
        <w:rPr>
          <w:color w:val="231F20"/>
          <w:spacing w:val="-16"/>
        </w:rPr>
        <w:t>任，我们能为您做的不仅仅是简单的销售产品，更会细心聆听您的需求，力求为您</w:t>
      </w:r>
      <w:r>
        <w:rPr>
          <w:color w:val="231F20"/>
          <w:spacing w:val="-11"/>
        </w:rPr>
        <w:t>提供最卓有成效的选择，提供最优化的工程技术方案，最合理的工艺程序，以帮</w:t>
      </w:r>
      <w:r>
        <w:rPr>
          <w:color w:val="231F20"/>
          <w:spacing w:val="-5"/>
        </w:rPr>
        <w:t>助您实现经济效益和社会效益的最大化。</w:t>
      </w:r>
    </w:p>
    <w:p>
      <w:pPr>
        <w:pStyle w:val="3"/>
        <w:spacing w:line="280" w:lineRule="auto"/>
        <w:ind w:left="1152" w:right="1154" w:firstLine="340"/>
        <w:jc w:val="both"/>
      </w:pPr>
      <w:r>
        <w:rPr>
          <w:color w:val="231F20"/>
          <w:spacing w:val="-13"/>
        </w:rPr>
        <w:t>公司主营：反渗透纯净水设备、超纯水</w:t>
      </w:r>
      <w:r>
        <w:rPr>
          <w:color w:val="231F20"/>
          <w:spacing w:val="3"/>
          <w:w w:val="121"/>
        </w:rPr>
        <w:t>E</w:t>
      </w:r>
      <w:r>
        <w:rPr>
          <w:color w:val="231F20"/>
          <w:spacing w:val="-2"/>
          <w:w w:val="143"/>
        </w:rPr>
        <w:t>D</w:t>
      </w:r>
      <w:r>
        <w:rPr>
          <w:color w:val="231F20"/>
          <w:spacing w:val="-3"/>
          <w:w w:val="66"/>
        </w:rPr>
        <w:t>I</w:t>
      </w:r>
      <w:r>
        <w:rPr>
          <w:color w:val="231F20"/>
          <w:spacing w:val="-16"/>
        </w:rPr>
        <w:t>设备、水厂设备，生活饮用水设备、</w:t>
      </w:r>
      <w:r>
        <w:rPr>
          <w:color w:val="231F20"/>
          <w:spacing w:val="-17"/>
        </w:rPr>
        <w:t>浓缩分离设备、离子交换软化设备、矿泉水超滤设备、过滤软化设备、水处理配套</w:t>
      </w:r>
      <w:r>
        <w:rPr>
          <w:color w:val="231F20"/>
          <w:spacing w:val="-20"/>
        </w:rPr>
        <w:t>设备、灌装设备、包装设备及杀菌消毒设备等。提供水处理设备，承接</w:t>
      </w:r>
      <w:r>
        <w:rPr>
          <w:color w:val="231F20"/>
          <w:w w:val="135"/>
        </w:rPr>
        <w:t>OEM</w:t>
      </w:r>
      <w:r>
        <w:rPr>
          <w:color w:val="231F20"/>
          <w:spacing w:val="-56"/>
        </w:rPr>
        <w:t>、</w:t>
      </w:r>
      <w:r>
        <w:rPr>
          <w:color w:val="231F20"/>
          <w:w w:val="135"/>
        </w:rPr>
        <w:t xml:space="preserve">ODM </w:t>
      </w:r>
      <w:r>
        <w:rPr>
          <w:color w:val="231F20"/>
          <w:spacing w:val="-13"/>
        </w:rPr>
        <w:t>订单。批发水处理配件、耗材。</w:t>
      </w:r>
    </w:p>
    <w:p>
      <w:pPr>
        <w:pStyle w:val="3"/>
        <w:spacing w:before="6"/>
        <w:rPr>
          <w:sz w:val="19"/>
        </w:rPr>
      </w:pPr>
    </w:p>
    <w:p>
      <w:pPr>
        <w:pStyle w:val="2"/>
        <w:spacing w:before="70"/>
        <w:ind w:left="0" w:right="1218"/>
        <w:jc w:val="right"/>
      </w:pPr>
      <w:r>
        <w:rPr>
          <w:color w:val="231F20"/>
        </w:rPr>
        <w:t>7</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2" name="组合 3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9" name="直线 3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0" name="图片 3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1" name="文本框 3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">
                <o:lock v:ext="edit" aspectratio="f"/>
                <v:line id="直线 31" o:spid="_x0000_s1026" o:spt="20" style="position:absolute;left:8;top:478;height:0;width:6236;" filled="f" stroked="t" coordsize="21600,21600" o:gfxdata="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8MAy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2" o:spid="_x0000_s1026" o:spt="75" alt="" type="#_x0000_t75" style="position:absolute;left:0;top:0;height:476;width:1228;" filled="f" o:preferrelative="t" stroked="f" coordsize="21600,21600" o:gfxdata="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7Fi8AAAA&#10;2w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33" o:spid="_x0000_s1026" o:spt="202" type="#_x0000_t202" style="position:absolute;left:0;top:0;height:484;width:6245;"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9"/>
        <w:ind w:left="1152" w:right="0" w:firstLine="0"/>
        <w:jc w:val="left"/>
        <w:rPr>
          <w:sz w:val="22"/>
        </w:rPr>
      </w:pPr>
      <w:r>
        <w:rPr>
          <w:color w:val="231F20"/>
          <w:sz w:val="22"/>
        </w:rPr>
        <w:t>台州煌欣电子科技有限公司</w:t>
      </w:r>
    </w:p>
    <w:p>
      <w:pPr>
        <w:spacing w:before="4" w:line="309" w:lineRule="auto"/>
        <w:ind w:left="1152" w:right="4090" w:firstLine="0"/>
        <w:jc w:val="left"/>
        <w:rPr>
          <w:sz w:val="17"/>
        </w:rPr>
      </w:pPr>
      <w:r>
        <w:rPr>
          <w:color w:val="231F20"/>
          <w:spacing w:val="-10"/>
          <w:sz w:val="17"/>
        </w:rPr>
        <w:t>地址：中国浙江温岭市开发区晶视宝科技园区</w:t>
      </w:r>
      <w:r>
        <w:rPr>
          <w:color w:val="231F20"/>
          <w:spacing w:val="-9"/>
          <w:sz w:val="17"/>
        </w:rPr>
        <w:t>电话：</w:t>
      </w:r>
      <w:r>
        <w:rPr>
          <w:color w:val="231F20"/>
          <w:spacing w:val="-3"/>
          <w:sz w:val="17"/>
        </w:rPr>
        <w:t>0576-86862289</w:t>
      </w:r>
    </w:p>
    <w:p>
      <w:pPr>
        <w:spacing w:before="0" w:line="216" w:lineRule="exact"/>
        <w:ind w:left="1152" w:right="0" w:firstLine="0"/>
        <w:jc w:val="left"/>
        <w:rPr>
          <w:sz w:val="17"/>
        </w:rPr>
      </w:pPr>
      <w:r>
        <w:rPr>
          <w:color w:val="231F20"/>
          <w:spacing w:val="-9"/>
          <w:sz w:val="17"/>
        </w:rPr>
        <w:t>传真：</w:t>
      </w:r>
      <w:r>
        <w:rPr>
          <w:color w:val="231F20"/>
          <w:spacing w:val="-5"/>
          <w:sz w:val="17"/>
        </w:rPr>
        <w:t>0576-86861185</w:t>
      </w:r>
    </w:p>
    <w:p>
      <w:pPr>
        <w:spacing w:before="62"/>
        <w:ind w:left="1152" w:right="0" w:firstLine="0"/>
        <w:jc w:val="left"/>
        <w:rPr>
          <w:sz w:val="17"/>
        </w:rPr>
      </w:pPr>
      <w:r>
        <w:rPr>
          <w:color w:val="231F20"/>
          <w:spacing w:val="-23"/>
          <w:sz w:val="17"/>
        </w:rPr>
        <w:t>网址：</w:t>
      </w:r>
      <w:r>
        <w:fldChar w:fldCharType="begin"/>
      </w:r>
      <w:r>
        <w:instrText xml:space="preserve"> HYPERLINK "http://www.hhddk.com/"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5"/>
          <w:sz w:val="17"/>
        </w:rPr>
        <w:t>h</w:t>
      </w:r>
      <w:r>
        <w:rPr>
          <w:color w:val="231F20"/>
          <w:sz w:val="17"/>
        </w:rPr>
        <w:t>h</w:t>
      </w:r>
      <w:r>
        <w:rPr>
          <w:color w:val="231F20"/>
          <w:spacing w:val="1"/>
          <w:sz w:val="17"/>
        </w:rPr>
        <w:t>d</w:t>
      </w:r>
      <w:r>
        <w:rPr>
          <w:color w:val="231F20"/>
          <w:spacing w:val="4"/>
          <w:sz w:val="17"/>
        </w:rPr>
        <w:t>d</w:t>
      </w:r>
      <w:r>
        <w:rPr>
          <w:color w:val="231F20"/>
          <w:spacing w:val="1"/>
          <w:sz w:val="17"/>
        </w:rPr>
        <w:t>k</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62"/>
        <w:ind w:left="1152" w:right="0" w:firstLine="0"/>
        <w:jc w:val="left"/>
        <w:rPr>
          <w:sz w:val="17"/>
        </w:rPr>
      </w:pPr>
      <w:r>
        <w:rPr>
          <w:color w:val="231F20"/>
          <w:spacing w:val="-9"/>
          <w:sz w:val="17"/>
        </w:rPr>
        <w:t xml:space="preserve">销售热线： </w:t>
      </w:r>
      <w:r>
        <w:rPr>
          <w:color w:val="231F20"/>
          <w:sz w:val="17"/>
        </w:rPr>
        <w:t>400-115-7698</w:t>
      </w:r>
    </w:p>
    <w:p>
      <w:pPr>
        <w:spacing w:before="68"/>
        <w:ind w:left="1152" w:right="0" w:firstLine="0"/>
        <w:jc w:val="left"/>
        <w:rPr>
          <w:sz w:val="17"/>
        </w:rPr>
      </w:pPr>
      <w:r>
        <w:rPr>
          <w:color w:val="231F20"/>
          <w:spacing w:val="-9"/>
          <w:sz w:val="17"/>
        </w:rPr>
        <w:t xml:space="preserve">技术热线： </w:t>
      </w:r>
      <w:r>
        <w:rPr>
          <w:color w:val="231F20"/>
          <w:sz w:val="17"/>
        </w:rPr>
        <w:t>400-115-7699</w:t>
      </w:r>
    </w:p>
    <w:p>
      <w:pPr>
        <w:pStyle w:val="3"/>
        <w:spacing w:before="55" w:line="290" w:lineRule="auto"/>
        <w:ind w:left="1152" w:right="1153" w:firstLine="340"/>
        <w:jc w:val="both"/>
      </w:pPr>
      <w:r>
        <w:rPr>
          <w:color w:val="231F20"/>
          <w:spacing w:val="-4"/>
          <w:w w:val="95"/>
        </w:rPr>
        <w:t>台州煌欣电子科技有限公司成立于</w:t>
      </w:r>
      <w:r>
        <w:rPr>
          <w:color w:val="231F20"/>
          <w:spacing w:val="7"/>
          <w:w w:val="95"/>
        </w:rPr>
        <w:t>2009</w:t>
      </w:r>
      <w:r>
        <w:rPr>
          <w:color w:val="231F20"/>
          <w:spacing w:val="-8"/>
          <w:w w:val="95"/>
        </w:rPr>
        <w:t>年，是一家集研发</w:t>
      </w:r>
      <w:r>
        <w:rPr>
          <w:color w:val="231F20"/>
          <w:spacing w:val="6"/>
          <w:w w:val="95"/>
        </w:rPr>
        <w:t>/</w:t>
      </w:r>
      <w:r>
        <w:rPr>
          <w:color w:val="231F20"/>
          <w:spacing w:val="7"/>
          <w:w w:val="95"/>
        </w:rPr>
        <w:t>制造</w:t>
      </w:r>
      <w:r>
        <w:rPr>
          <w:color w:val="231F20"/>
          <w:w w:val="95"/>
        </w:rPr>
        <w:t>/</w:t>
      </w:r>
      <w:r>
        <w:rPr>
          <w:color w:val="231F20"/>
          <w:spacing w:val="1"/>
          <w:w w:val="95"/>
        </w:rPr>
        <w:t xml:space="preserve">销售于一体 </w:t>
      </w:r>
      <w:r>
        <w:rPr>
          <w:color w:val="231F20"/>
          <w:spacing w:val="-8"/>
        </w:rPr>
        <w:t>的高科技技术企业，依拓十多年的专业电机控制技术，现已拥有国内领先的开环</w:t>
      </w:r>
      <w:r>
        <w:rPr>
          <w:color w:val="231F20"/>
          <w:spacing w:val="-2"/>
        </w:rPr>
        <w:t>矢量技术</w:t>
      </w:r>
      <w:r>
        <w:rPr>
          <w:color w:val="231F20"/>
        </w:rPr>
        <w:t>/</w:t>
      </w:r>
      <w:r>
        <w:rPr>
          <w:color w:val="231F20"/>
          <w:spacing w:val="-7"/>
        </w:rPr>
        <w:t>闭环矢量技术，结合触摸屏及</w:t>
      </w:r>
      <w:r>
        <w:rPr>
          <w:color w:val="231F20"/>
        </w:rPr>
        <w:t>PLC</w:t>
      </w:r>
      <w:r>
        <w:rPr>
          <w:color w:val="231F20"/>
          <w:spacing w:val="-8"/>
        </w:rPr>
        <w:t>等工业控制技术，广泛应用于速度控</w:t>
      </w:r>
      <w:r>
        <w:rPr>
          <w:color w:val="231F20"/>
          <w:spacing w:val="-14"/>
          <w:w w:val="105"/>
        </w:rPr>
        <w:t>制领域；转矩控制领域；自动化控制领域</w:t>
      </w:r>
    </w:p>
    <w:p>
      <w:pPr>
        <w:pStyle w:val="3"/>
        <w:spacing w:before="4" w:line="290" w:lineRule="auto"/>
        <w:ind w:left="1152" w:right="1154" w:firstLine="298"/>
        <w:jc w:val="both"/>
      </w:pPr>
      <w:r>
        <w:rPr>
          <w:color w:val="231F20"/>
          <w:spacing w:val="-19"/>
        </w:rPr>
        <w:t>公司炳承“让复杂控制简单化；让简单控制自动化；让自动控制智能化”的开发</w:t>
      </w:r>
      <w:r>
        <w:rPr>
          <w:color w:val="231F20"/>
          <w:spacing w:val="-11"/>
        </w:rPr>
        <w:t>使命，不断的开发和优化智能化的控制技术，充分的提高生产效率，提高附加价值，做好智能化控制的开拓者。</w:t>
      </w:r>
    </w:p>
    <w:p>
      <w:pPr>
        <w:pStyle w:val="3"/>
        <w:spacing w:before="3" w:line="290" w:lineRule="auto"/>
        <w:ind w:left="1152" w:right="1154" w:firstLine="223"/>
        <w:jc w:val="both"/>
      </w:pPr>
      <w:r>
        <w:rPr>
          <w:color w:val="231F20"/>
          <w:spacing w:val="-15"/>
        </w:rPr>
        <w:t xml:space="preserve">我们现已成功开发并已批量应用的项目有：自动门机控制器；电梯门机控制器； </w:t>
      </w:r>
      <w:r>
        <w:rPr>
          <w:color w:val="231F20"/>
          <w:spacing w:val="-16"/>
        </w:rPr>
        <w:t>智能水泵一体机；智能单元式供水系统；智能张力控制器；螺杆空压机控制器；工</w:t>
      </w:r>
      <w:r>
        <w:rPr>
          <w:color w:val="231F20"/>
          <w:spacing w:val="-5"/>
        </w:rPr>
        <w:t>业洗衣机控制器等等。</w:t>
      </w:r>
    </w:p>
    <w:p>
      <w:pPr>
        <w:pStyle w:val="3"/>
        <w:spacing w:before="3" w:line="290" w:lineRule="auto"/>
        <w:ind w:left="1152" w:right="1154" w:firstLine="61"/>
      </w:pPr>
      <w:r>
        <w:rPr>
          <w:color w:val="231F20"/>
          <w:spacing w:val="-16"/>
        </w:rPr>
        <w:t>公司坚持以 “诚信合作 和谐共赢 创新发展”的合作精神，建立健康有序的市场</w:t>
      </w:r>
      <w:r>
        <w:rPr>
          <w:color w:val="231F20"/>
          <w:spacing w:val="-15"/>
        </w:rPr>
        <w:t>服务环境，共同营造最具影响力的品牌价值，创造世界奇迹。</w:t>
      </w:r>
    </w:p>
    <w:p>
      <w:pPr>
        <w:pStyle w:val="3"/>
        <w:spacing w:before="8"/>
        <w:rPr>
          <w:sz w:val="21"/>
        </w:rPr>
      </w:pPr>
    </w:p>
    <w:p>
      <w:pPr>
        <w:pStyle w:val="2"/>
      </w:pPr>
      <w:r>
        <w:rPr>
          <w:color w:val="231F20"/>
        </w:rPr>
        <w:t>济南洁明天地环保设备有限公司</w:t>
      </w:r>
    </w:p>
    <w:p>
      <w:pPr>
        <w:spacing w:before="4" w:line="309" w:lineRule="auto"/>
        <w:ind w:left="1152" w:right="3372" w:firstLine="0"/>
        <w:jc w:val="left"/>
        <w:rPr>
          <w:sz w:val="17"/>
        </w:rPr>
      </w:pPr>
      <w:r>
        <w:rPr>
          <w:color w:val="231F20"/>
          <w:spacing w:val="-9"/>
          <w:sz w:val="17"/>
        </w:rPr>
        <w:t>地址：济南市北园大街</w:t>
      </w:r>
      <w:r>
        <w:rPr>
          <w:color w:val="231F20"/>
          <w:spacing w:val="2"/>
          <w:sz w:val="17"/>
        </w:rPr>
        <w:t>548</w:t>
      </w:r>
      <w:r>
        <w:rPr>
          <w:color w:val="231F20"/>
          <w:spacing w:val="-3"/>
          <w:sz w:val="17"/>
        </w:rPr>
        <w:t>号嘉汇环球广场</w:t>
      </w:r>
      <w:r>
        <w:rPr>
          <w:color w:val="231F20"/>
          <w:w w:val="115"/>
          <w:sz w:val="17"/>
        </w:rPr>
        <w:t>A</w:t>
      </w:r>
      <w:r>
        <w:rPr>
          <w:color w:val="231F20"/>
          <w:sz w:val="17"/>
        </w:rPr>
        <w:t>座805</w:t>
      </w:r>
      <w:r>
        <w:rPr>
          <w:color w:val="231F20"/>
          <w:spacing w:val="-47"/>
          <w:sz w:val="17"/>
        </w:rPr>
        <w:t>、</w:t>
      </w:r>
      <w:r>
        <w:rPr>
          <w:color w:val="231F20"/>
          <w:spacing w:val="3"/>
          <w:sz w:val="17"/>
        </w:rPr>
        <w:t xml:space="preserve">808 </w:t>
      </w:r>
      <w:r>
        <w:rPr>
          <w:color w:val="231F20"/>
          <w:spacing w:val="-9"/>
          <w:sz w:val="17"/>
        </w:rPr>
        <w:t>电话：</w:t>
      </w:r>
      <w:r>
        <w:rPr>
          <w:color w:val="231F20"/>
          <w:spacing w:val="-3"/>
          <w:sz w:val="17"/>
        </w:rPr>
        <w:t>0531-85898883</w:t>
      </w:r>
    </w:p>
    <w:p>
      <w:pPr>
        <w:spacing w:before="0" w:line="216" w:lineRule="exact"/>
        <w:ind w:left="1152" w:right="0" w:firstLine="0"/>
        <w:jc w:val="left"/>
        <w:rPr>
          <w:sz w:val="17"/>
        </w:rPr>
      </w:pPr>
      <w:r>
        <w:rPr>
          <w:color w:val="231F20"/>
          <w:spacing w:val="-9"/>
          <w:sz w:val="17"/>
        </w:rPr>
        <w:t>传真：</w:t>
      </w:r>
      <w:r>
        <w:rPr>
          <w:color w:val="231F20"/>
          <w:spacing w:val="-3"/>
          <w:sz w:val="17"/>
        </w:rPr>
        <w:t>0531-85896663</w:t>
      </w:r>
    </w:p>
    <w:p>
      <w:pPr>
        <w:spacing w:before="62"/>
        <w:ind w:left="1152" w:right="0" w:firstLine="0"/>
        <w:jc w:val="left"/>
        <w:rPr>
          <w:sz w:val="17"/>
        </w:rPr>
      </w:pPr>
      <w:r>
        <w:rPr>
          <w:color w:val="231F20"/>
          <w:spacing w:val="-26"/>
          <w:sz w:val="17"/>
        </w:rPr>
        <w:t>邮箱：</w:t>
      </w:r>
      <w:r>
        <w:fldChar w:fldCharType="begin"/>
      </w:r>
      <w:r>
        <w:instrText xml:space="preserve"> HYPERLINK "mailto:jnjieming@126.com" \h </w:instrText>
      </w:r>
      <w:r>
        <w:fldChar w:fldCharType="separate"/>
      </w:r>
      <w:r>
        <w:rPr>
          <w:color w:val="231F20"/>
          <w:spacing w:val="-1"/>
          <w:w w:val="77"/>
          <w:sz w:val="17"/>
        </w:rPr>
        <w:t>j</w:t>
      </w:r>
      <w:r>
        <w:rPr>
          <w:color w:val="231F20"/>
          <w:spacing w:val="-3"/>
          <w:w w:val="77"/>
          <w:sz w:val="17"/>
        </w:rPr>
        <w:t>n</w:t>
      </w:r>
      <w:r>
        <w:rPr>
          <w:color w:val="231F20"/>
          <w:spacing w:val="-1"/>
          <w:w w:val="66"/>
          <w:sz w:val="17"/>
        </w:rPr>
        <w:t>ji</w:t>
      </w:r>
      <w:r>
        <w:rPr>
          <w:color w:val="231F20"/>
          <w:w w:val="66"/>
          <w:sz w:val="17"/>
        </w:rPr>
        <w:t>e</w:t>
      </w:r>
      <w:r>
        <w:rPr>
          <w:color w:val="231F20"/>
          <w:spacing w:val="5"/>
          <w:w w:val="155"/>
          <w:sz w:val="17"/>
        </w:rPr>
        <w:t>m</w:t>
      </w:r>
      <w:r>
        <w:rPr>
          <w:color w:val="231F20"/>
          <w:spacing w:val="3"/>
          <w:w w:val="55"/>
          <w:sz w:val="17"/>
        </w:rPr>
        <w:t>i</w:t>
      </w:r>
      <w:r>
        <w:rPr>
          <w:color w:val="231F20"/>
          <w:spacing w:val="-1"/>
          <w:sz w:val="17"/>
        </w:rPr>
        <w:t>n</w:t>
      </w:r>
      <w:r>
        <w:rPr>
          <w:color w:val="231F20"/>
          <w:spacing w:val="-6"/>
          <w:sz w:val="17"/>
        </w:rPr>
        <w:t>g</w:t>
      </w:r>
      <w:r>
        <w:rPr>
          <w:color w:val="231F20"/>
          <w:spacing w:val="-16"/>
          <w:w w:val="183"/>
          <w:sz w:val="17"/>
        </w:rPr>
        <w:t>@</w:t>
      </w:r>
      <w:r>
        <w:rPr>
          <w:color w:val="231F20"/>
          <w:spacing w:val="-1"/>
          <w:sz w:val="17"/>
        </w:rPr>
        <w:t>1</w:t>
      </w:r>
      <w:r>
        <w:rPr>
          <w:color w:val="231F20"/>
          <w:sz w:val="17"/>
        </w:rPr>
        <w:t>26</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68"/>
        <w:ind w:left="1152" w:right="0" w:firstLine="0"/>
        <w:jc w:val="left"/>
        <w:rPr>
          <w:sz w:val="17"/>
        </w:rPr>
      </w:pPr>
      <w:r>
        <w:rPr>
          <w:color w:val="231F20"/>
          <w:spacing w:val="-20"/>
          <w:sz w:val="17"/>
        </w:rPr>
        <w:t>网址：</w:t>
      </w:r>
      <w:r>
        <w:rPr>
          <w:color w:val="231F20"/>
          <w:w w:val="77"/>
          <w:sz w:val="17"/>
        </w:rPr>
        <w:t>h</w:t>
      </w:r>
      <w:r>
        <w:rPr>
          <w:color w:val="231F20"/>
          <w:spacing w:val="4"/>
          <w:w w:val="77"/>
          <w:sz w:val="17"/>
        </w:rPr>
        <w:t>t</w:t>
      </w:r>
      <w:r>
        <w:rPr>
          <w:color w:val="231F20"/>
          <w:spacing w:val="4"/>
          <w:w w:val="55"/>
          <w:sz w:val="17"/>
        </w:rPr>
        <w:t>t</w:t>
      </w:r>
      <w:r>
        <w:rPr>
          <w:color w:val="231F20"/>
          <w:spacing w:val="-10"/>
          <w:sz w:val="17"/>
        </w:rPr>
        <w:t>p</w:t>
      </w:r>
      <w:r>
        <w:rPr>
          <w:color w:val="231F20"/>
          <w:spacing w:val="-47"/>
          <w:sz w:val="17"/>
        </w:rPr>
        <w:t>：</w:t>
      </w:r>
      <w:r>
        <w:rPr>
          <w:color w:val="231F20"/>
          <w:spacing w:val="-5"/>
          <w:w w:val="55"/>
          <w:sz w:val="17"/>
        </w:rPr>
        <w:t>/</w:t>
      </w:r>
      <w:r>
        <w:rPr>
          <w:color w:val="231F20"/>
          <w:w w:val="55"/>
          <w:sz w:val="17"/>
        </w:rPr>
        <w:t>/</w:t>
      </w:r>
      <w:r>
        <w:fldChar w:fldCharType="begin"/>
      </w:r>
      <w:r>
        <w:instrText xml:space="preserve"> HYPERLINK "http://www.jnjieming.com/" \h </w:instrText>
      </w:r>
      <w:r>
        <w:fldChar w:fldCharType="separate"/>
      </w:r>
      <w:r>
        <w:rPr>
          <w:color w:val="231F20"/>
          <w:spacing w:val="3"/>
          <w:w w:val="143"/>
          <w:sz w:val="17"/>
        </w:rPr>
        <w:t>ww</w:t>
      </w:r>
      <w:r>
        <w:rPr>
          <w:color w:val="231F20"/>
          <w:spacing w:val="-11"/>
          <w:w w:val="143"/>
          <w:sz w:val="17"/>
        </w:rPr>
        <w:t>w</w:t>
      </w:r>
      <w:r>
        <w:rPr>
          <w:color w:val="231F20"/>
          <w:spacing w:val="-4"/>
          <w:w w:val="50"/>
          <w:sz w:val="17"/>
        </w:rPr>
        <w:t>.</w:t>
      </w:r>
      <w:r>
        <w:rPr>
          <w:color w:val="231F20"/>
          <w:spacing w:val="-1"/>
          <w:w w:val="55"/>
          <w:sz w:val="17"/>
        </w:rPr>
        <w:t>j</w:t>
      </w:r>
      <w:r>
        <w:rPr>
          <w:color w:val="231F20"/>
          <w:spacing w:val="-3"/>
          <w:sz w:val="17"/>
        </w:rPr>
        <w:t>n</w:t>
      </w:r>
      <w:r>
        <w:rPr>
          <w:color w:val="231F20"/>
          <w:spacing w:val="-2"/>
          <w:w w:val="55"/>
          <w:sz w:val="17"/>
        </w:rPr>
        <w:t>j</w:t>
      </w:r>
      <w:r>
        <w:rPr>
          <w:color w:val="231F20"/>
          <w:spacing w:val="-1"/>
          <w:w w:val="55"/>
          <w:sz w:val="17"/>
        </w:rPr>
        <w:t>i</w:t>
      </w:r>
      <w:r>
        <w:rPr>
          <w:color w:val="231F20"/>
          <w:w w:val="88"/>
          <w:sz w:val="17"/>
        </w:rPr>
        <w:t>e</w:t>
      </w:r>
      <w:r>
        <w:rPr>
          <w:color w:val="231F20"/>
          <w:spacing w:val="5"/>
          <w:w w:val="155"/>
          <w:sz w:val="17"/>
        </w:rPr>
        <w:t>m</w:t>
      </w:r>
      <w:r>
        <w:rPr>
          <w:color w:val="231F20"/>
          <w:spacing w:val="3"/>
          <w:w w:val="55"/>
          <w:sz w:val="17"/>
        </w:rPr>
        <w:t>i</w:t>
      </w:r>
      <w:r>
        <w:rPr>
          <w:color w:val="231F20"/>
          <w:spacing w:val="-1"/>
          <w:sz w:val="17"/>
        </w:rPr>
        <w:t>n</w:t>
      </w:r>
      <w:r>
        <w:rPr>
          <w:color w:val="231F20"/>
          <w:spacing w:val="-3"/>
          <w:sz w:val="17"/>
        </w:rPr>
        <w:t>g</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4" w:firstLine="340"/>
        <w:jc w:val="right"/>
      </w:pPr>
      <w:r>
        <w:rPr>
          <w:color w:val="231F20"/>
          <w:spacing w:val="-8"/>
        </w:rPr>
        <w:t>济南洁明天地环保设备有限公司是一家集研发、生产、经贸于一体的综合性</w:t>
      </w:r>
      <w:r>
        <w:rPr>
          <w:color w:val="231F20"/>
          <w:spacing w:val="-13"/>
        </w:rPr>
        <w:t>高科技环保企业，其核心业务集中于环保、水处理领域，公司拥有目前国内环保领</w:t>
      </w:r>
      <w:r>
        <w:rPr>
          <w:color w:val="231F20"/>
          <w:spacing w:val="-17"/>
        </w:rPr>
        <w:t>域一流的科研、技术力量，与山东省环境保护科学研究设计院、山东大学等国内知</w:t>
      </w:r>
      <w:r>
        <w:rPr>
          <w:color w:val="231F20"/>
          <w:spacing w:val="-16"/>
        </w:rPr>
        <w:t>名科研院校建立了长期战略合作关系，为各行业提供高效、优质的环保项目服务。</w:t>
      </w:r>
      <w:r>
        <w:rPr>
          <w:color w:val="231F20"/>
          <w:spacing w:val="-11"/>
        </w:rPr>
        <w:t>公司主营业务为：水处理配件、材料及设备的销售、技术服务，涵盖国内外</w:t>
      </w:r>
    </w:p>
    <w:p>
      <w:pPr>
        <w:pStyle w:val="3"/>
        <w:spacing w:before="5" w:line="290" w:lineRule="auto"/>
        <w:ind w:left="1152" w:right="1154"/>
      </w:pPr>
      <w:r>
        <w:rPr>
          <w:color w:val="231F20"/>
          <w:spacing w:val="-17"/>
        </w:rPr>
        <w:t>知名水处理控制阀、罐体、填料、膜元件等水处理配件；中水、纯水、软水处理设</w:t>
      </w:r>
      <w:r>
        <w:rPr>
          <w:color w:val="231F20"/>
          <w:spacing w:val="-19"/>
        </w:rPr>
        <w:t>备。</w:t>
      </w:r>
    </w:p>
    <w:p>
      <w:pPr>
        <w:pStyle w:val="3"/>
        <w:spacing w:before="2"/>
        <w:ind w:left="1492"/>
      </w:pPr>
      <w:r>
        <w:rPr>
          <w:color w:val="231F20"/>
        </w:rPr>
        <w:t>公司积极倡导水资源的净化和可持续再利用，在中水处理、纯水处理、软水处</w:t>
      </w:r>
    </w:p>
    <w:p>
      <w:pPr>
        <w:pStyle w:val="2"/>
        <w:spacing w:before="21"/>
      </w:pPr>
      <w:r>
        <w:rPr>
          <w:color w:val="231F20"/>
        </w:rPr>
        <w:t>8</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6" name="组合 3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3" name="直线 3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4" name="图片 3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5" name="文本框 3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">
                <o:lock v:ext="edit" aspectratio="f"/>
                <v:line id="直线 35" o:spid="_x0000_s1026" o:spt="20" style="position:absolute;left:0;top:478;height:0;width:6236;" filled="f" stroked="t" coordsize="21600,21600" o:gfxdata="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WEF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6" o:spid="_x0000_s1026" o:spt="75" alt="" type="#_x0000_t75" style="position:absolute;left:34;top:0;height:476;width:1228;" filled="f" o:preferrelative="t" stroked="f" coordsize="21600,21600" o:gfxdata="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vqW74A&#10;AADb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37" o:spid="_x0000_s1026" o:spt="202" type="#_x0000_t202" style="position:absolute;left:0;top:0;height:484;width:6237;"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3" w:line="290" w:lineRule="auto"/>
        <w:ind w:left="1152" w:right="1154"/>
      </w:pPr>
      <w:r>
        <w:rPr>
          <w:color w:val="231F20"/>
          <w:spacing w:val="-8"/>
        </w:rPr>
        <w:t>理及过滤处理上有着丰富的经验，并通过消化吸收国内外先进技术，开发生产了一系列适合中国国情的环保设备。</w:t>
      </w:r>
    </w:p>
    <w:p>
      <w:pPr>
        <w:pStyle w:val="3"/>
        <w:spacing w:before="2" w:line="290" w:lineRule="auto"/>
        <w:ind w:left="1152" w:right="1154" w:firstLine="340"/>
        <w:jc w:val="both"/>
      </w:pPr>
      <w:r>
        <w:rPr>
          <w:color w:val="231F20"/>
          <w:spacing w:val="-10"/>
        </w:rPr>
        <w:t>公司不断引进先进的、优质的水处理产品，为广大水处理用户提供便捷的采</w:t>
      </w:r>
      <w:r>
        <w:rPr>
          <w:color w:val="231F20"/>
          <w:spacing w:val="-15"/>
        </w:rPr>
        <w:t>购平台。</w:t>
      </w:r>
      <w:r>
        <w:rPr>
          <w:color w:val="231F20"/>
          <w:spacing w:val="3"/>
        </w:rPr>
        <w:t>2</w:t>
      </w:r>
      <w:r>
        <w:rPr>
          <w:color w:val="231F20"/>
          <w:spacing w:val="-6"/>
        </w:rPr>
        <w:t>0</w:t>
      </w:r>
      <w:r>
        <w:rPr>
          <w:color w:val="231F20"/>
          <w:spacing w:val="-5"/>
        </w:rPr>
        <w:t>1</w:t>
      </w:r>
      <w:r>
        <w:rPr>
          <w:color w:val="231F20"/>
          <w:spacing w:val="7"/>
        </w:rPr>
        <w:t>0</w:t>
      </w:r>
      <w:r>
        <w:rPr>
          <w:color w:val="231F20"/>
          <w:spacing w:val="-14"/>
        </w:rPr>
        <w:t>年，公司与世界</w:t>
      </w:r>
      <w:r>
        <w:rPr>
          <w:color w:val="231F20"/>
          <w:spacing w:val="4"/>
        </w:rPr>
        <w:t>5</w:t>
      </w:r>
      <w:r>
        <w:rPr>
          <w:color w:val="231F20"/>
          <w:spacing w:val="7"/>
        </w:rPr>
        <w:t>0</w:t>
      </w:r>
      <w:r>
        <w:rPr>
          <w:color w:val="231F20"/>
          <w:spacing w:val="4"/>
        </w:rPr>
        <w:t>0</w:t>
      </w:r>
      <w:r>
        <w:rPr>
          <w:color w:val="231F20"/>
          <w:spacing w:val="-3"/>
        </w:rPr>
        <w:t>强企业——美国滨特尔</w:t>
      </w:r>
      <w:r>
        <w:rPr>
          <w:color w:val="231F20"/>
          <w:spacing w:val="-22"/>
        </w:rPr>
        <w:t>（</w:t>
      </w:r>
      <w:r>
        <w:rPr>
          <w:color w:val="231F20"/>
          <w:spacing w:val="1"/>
          <w:w w:val="110"/>
        </w:rPr>
        <w:t>P</w:t>
      </w:r>
      <w:r>
        <w:rPr>
          <w:color w:val="231F20"/>
          <w:spacing w:val="5"/>
          <w:w w:val="121"/>
        </w:rPr>
        <w:t>E</w:t>
      </w:r>
      <w:r>
        <w:rPr>
          <w:color w:val="231F20"/>
          <w:spacing w:val="7"/>
          <w:w w:val="143"/>
        </w:rPr>
        <w:t>N</w:t>
      </w:r>
      <w:r>
        <w:rPr>
          <w:color w:val="231F20"/>
          <w:spacing w:val="-5"/>
          <w:w w:val="121"/>
        </w:rPr>
        <w:t>T</w:t>
      </w:r>
      <w:r>
        <w:rPr>
          <w:color w:val="231F20"/>
          <w:spacing w:val="7"/>
          <w:w w:val="143"/>
        </w:rPr>
        <w:t>A</w:t>
      </w:r>
      <w:r>
        <w:rPr>
          <w:color w:val="231F20"/>
          <w:spacing w:val="7"/>
          <w:w w:val="66"/>
        </w:rPr>
        <w:t>I</w:t>
      </w:r>
      <w:r>
        <w:rPr>
          <w:color w:val="231F20"/>
          <w:spacing w:val="-21"/>
          <w:w w:val="132"/>
        </w:rPr>
        <w:t>R</w:t>
      </w:r>
      <w:r>
        <w:rPr>
          <w:color w:val="231F20"/>
          <w:spacing w:val="-32"/>
        </w:rPr>
        <w:t>）</w:t>
      </w:r>
      <w:r>
        <w:rPr>
          <w:color w:val="231F20"/>
          <w:spacing w:val="-3"/>
        </w:rPr>
        <w:t>集团的民用</w:t>
      </w:r>
      <w:r>
        <w:rPr>
          <w:color w:val="231F20"/>
          <w:spacing w:val="-12"/>
        </w:rPr>
        <w:t>水处理事业部签署协议，代理销售其水处理产品。</w:t>
      </w:r>
    </w:p>
    <w:p>
      <w:pPr>
        <w:pStyle w:val="3"/>
        <w:spacing w:before="3" w:line="290" w:lineRule="auto"/>
        <w:ind w:left="1152" w:right="1154" w:firstLine="340"/>
        <w:jc w:val="both"/>
      </w:pPr>
      <w:r>
        <w:rPr>
          <w:color w:val="231F20"/>
          <w:spacing w:val="-7"/>
        </w:rPr>
        <w:t>2011</w:t>
      </w:r>
      <w:r>
        <w:rPr>
          <w:color w:val="231F20"/>
          <w:spacing w:val="-11"/>
        </w:rPr>
        <w:t>年初，</w:t>
      </w:r>
      <w:r>
        <w:rPr>
          <w:color w:val="231F20"/>
          <w:spacing w:val="-18"/>
        </w:rPr>
        <w:t>PE</w:t>
      </w:r>
      <w:r>
        <w:rPr>
          <w:color w:val="231F20"/>
          <w:spacing w:val="-13"/>
        </w:rPr>
        <w:t>盐箱生产车间正式投入运行，产品质量受到客户好评。</w:t>
      </w:r>
      <w:r>
        <w:rPr>
          <w:color w:val="231F20"/>
          <w:spacing w:val="-3"/>
        </w:rPr>
        <w:t>2012</w:t>
      </w:r>
      <w:r>
        <w:rPr>
          <w:color w:val="231F20"/>
          <w:spacing w:val="-6"/>
        </w:rPr>
        <w:t>年又</w:t>
      </w:r>
      <w:r>
        <w:rPr>
          <w:color w:val="231F20"/>
          <w:spacing w:val="-17"/>
        </w:rPr>
        <w:t>增加了药箱生产，现已全面上市。同时签署了福碧源系列控制阀的代理权，丰富了</w:t>
      </w:r>
      <w:r>
        <w:rPr>
          <w:color w:val="231F20"/>
          <w:spacing w:val="-14"/>
        </w:rPr>
        <w:t>产品内容，扩大了客户选择面。</w:t>
      </w:r>
    </w:p>
    <w:p>
      <w:pPr>
        <w:pStyle w:val="3"/>
        <w:spacing w:before="3" w:line="290" w:lineRule="auto"/>
        <w:ind w:left="1152" w:right="1150" w:firstLine="187"/>
        <w:jc w:val="both"/>
      </w:pPr>
      <w:r>
        <w:rPr>
          <w:color w:val="231F20"/>
          <w:spacing w:val="-22"/>
        </w:rPr>
        <w:t>我们始终秉承“以信为本、以质求生、以德为先、以诚待人”的企业价值观，“产</w:t>
      </w:r>
      <w:r>
        <w:rPr>
          <w:color w:val="231F20"/>
          <w:spacing w:val="-17"/>
        </w:rPr>
        <w:t>品、人品双优”是我们对客户的承诺，用科技改善环境，以革新创造价值，洁明环</w:t>
      </w:r>
      <w:r>
        <w:rPr>
          <w:color w:val="231F20"/>
          <w:spacing w:val="-14"/>
        </w:rPr>
        <w:t>保将以推进中国环保事业为己任，与社会各界广泛合作，为中国的环境保护做出自</w:t>
      </w:r>
      <w:r>
        <w:rPr>
          <w:color w:val="231F20"/>
          <w:spacing w:val="-5"/>
        </w:rPr>
        <w:t>己更大的贡献。</w:t>
      </w:r>
    </w:p>
    <w:p>
      <w:pPr>
        <w:pStyle w:val="3"/>
        <w:spacing w:before="10"/>
        <w:rPr>
          <w:sz w:val="21"/>
        </w:rPr>
      </w:pPr>
    </w:p>
    <w:p>
      <w:pPr>
        <w:pStyle w:val="2"/>
      </w:pPr>
      <w:r>
        <w:rPr>
          <w:color w:val="231F20"/>
        </w:rPr>
        <w:t>北京安胜达诚科贸有限公司</w:t>
      </w:r>
    </w:p>
    <w:p>
      <w:pPr>
        <w:spacing w:before="4" w:line="309" w:lineRule="auto"/>
        <w:ind w:left="1152" w:right="5383" w:firstLine="0"/>
        <w:jc w:val="left"/>
        <w:rPr>
          <w:sz w:val="17"/>
        </w:rPr>
      </w:pPr>
      <w:r>
        <w:rPr>
          <w:color w:val="231F20"/>
          <w:sz w:val="17"/>
        </w:rPr>
        <w:t>公司网址：</w:t>
      </w:r>
      <w:r>
        <w:fldChar w:fldCharType="begin"/>
      </w:r>
      <w:r>
        <w:instrText xml:space="preserve"> HYPERLINK "http://www.lsj888.com/" \h </w:instrText>
      </w:r>
      <w:r>
        <w:fldChar w:fldCharType="separate"/>
      </w:r>
      <w:r>
        <w:rPr>
          <w:color w:val="231F20"/>
          <w:w w:val="143"/>
          <w:sz w:val="17"/>
        </w:rPr>
        <w:t>www</w:t>
      </w:r>
      <w:r>
        <w:rPr>
          <w:color w:val="231F20"/>
          <w:w w:val="50"/>
          <w:sz w:val="17"/>
        </w:rPr>
        <w:t>.</w:t>
      </w:r>
      <w:r>
        <w:rPr>
          <w:color w:val="231F20"/>
          <w:w w:val="55"/>
          <w:sz w:val="17"/>
        </w:rPr>
        <w:t>l</w:t>
      </w:r>
      <w:r>
        <w:rPr>
          <w:color w:val="231F20"/>
          <w:w w:val="77"/>
          <w:sz w:val="17"/>
        </w:rPr>
        <w:t>s</w:t>
      </w:r>
      <w:r>
        <w:rPr>
          <w:color w:val="231F20"/>
          <w:w w:val="55"/>
          <w:sz w:val="17"/>
        </w:rPr>
        <w:t>j</w:t>
      </w:r>
      <w:r>
        <w:rPr>
          <w:color w:val="231F20"/>
          <w:sz w:val="17"/>
        </w:rPr>
        <w:t>888</w:t>
      </w:r>
      <w:r>
        <w:rPr>
          <w:color w:val="231F20"/>
          <w:w w:val="50"/>
          <w:sz w:val="17"/>
        </w:rPr>
        <w:t>.</w:t>
      </w:r>
      <w:r>
        <w:rPr>
          <w:color w:val="231F20"/>
          <w:w w:val="88"/>
          <w:sz w:val="17"/>
        </w:rPr>
        <w:t>c</w:t>
      </w:r>
      <w:r>
        <w:rPr>
          <w:color w:val="231F20"/>
          <w:sz w:val="17"/>
        </w:rPr>
        <w:t>o</w:t>
      </w:r>
      <w:r>
        <w:rPr>
          <w:color w:val="231F20"/>
          <w:w w:val="155"/>
          <w:sz w:val="17"/>
        </w:rPr>
        <w:t>m</w:t>
      </w:r>
      <w:r>
        <w:rPr>
          <w:color w:val="231F20"/>
          <w:w w:val="155"/>
          <w:sz w:val="17"/>
        </w:rPr>
        <w:fldChar w:fldCharType="end"/>
      </w:r>
      <w:r>
        <w:rPr>
          <w:color w:val="231F20"/>
          <w:sz w:val="17"/>
        </w:rPr>
        <w:t>联系电话：010—66151768</w:t>
      </w:r>
    </w:p>
    <w:p>
      <w:pPr>
        <w:spacing w:before="3"/>
        <w:ind w:left="1152" w:right="0" w:firstLine="0"/>
        <w:jc w:val="left"/>
        <w:rPr>
          <w:sz w:val="17"/>
        </w:rPr>
      </w:pPr>
      <w:r>
        <w:rPr>
          <w:color w:val="231F20"/>
          <w:sz w:val="17"/>
        </w:rPr>
        <w:t>公司地址：北京西城区西四北五条28号</w:t>
      </w:r>
    </w:p>
    <w:p>
      <w:pPr>
        <w:pStyle w:val="3"/>
        <w:spacing w:before="3"/>
        <w:rPr>
          <w:sz w:val="26"/>
        </w:rPr>
      </w:pPr>
    </w:p>
    <w:p>
      <w:pPr>
        <w:pStyle w:val="3"/>
        <w:spacing w:line="290" w:lineRule="auto"/>
        <w:ind w:left="1152" w:right="1153" w:firstLine="340"/>
        <w:jc w:val="both"/>
      </w:pPr>
      <w:r>
        <w:rPr>
          <w:color w:val="231F20"/>
          <w:spacing w:val="-6"/>
        </w:rPr>
        <w:t>北京安胜达诚科贸有限公司是一家从事研发纯水机节水技术 纯水机漏水保</w:t>
      </w:r>
      <w:r>
        <w:rPr>
          <w:color w:val="231F20"/>
          <w:spacing w:val="-9"/>
        </w:rPr>
        <w:t xml:space="preserve">护技术以及各种水质检测试剂的一家科技公司。本公司系研发生产销售一体化， </w:t>
      </w:r>
      <w:r>
        <w:rPr>
          <w:color w:val="231F20"/>
          <w:spacing w:val="-14"/>
        </w:rPr>
        <w:t>拥有自己的知识产权和国家专利，专利产品纯水机节水伴侣 纯水机漏水保护器以</w:t>
      </w:r>
      <w:r>
        <w:rPr>
          <w:color w:val="231F20"/>
          <w:spacing w:val="-9"/>
        </w:rPr>
        <w:t>及兰水精水质检测试剂 兰水精软水盐系列产品行销全国并远销海外。</w:t>
      </w:r>
    </w:p>
    <w:p>
      <w:pPr>
        <w:pStyle w:val="3"/>
        <w:spacing w:before="4" w:line="290" w:lineRule="auto"/>
        <w:ind w:left="1492" w:right="2289"/>
      </w:pPr>
      <w:r>
        <w:rPr>
          <w:color w:val="231F20"/>
          <w:spacing w:val="-13"/>
        </w:rPr>
        <w:t>公司使命：改善饮水环境 让更多的人喝上用上健康洁净的水。</w:t>
      </w:r>
      <w:r>
        <w:rPr>
          <w:color w:val="231F20"/>
          <w:spacing w:val="-15"/>
        </w:rPr>
        <w:t>公司目标：让所有的</w:t>
      </w:r>
      <w:r>
        <w:rPr>
          <w:color w:val="231F20"/>
          <w:spacing w:val="7"/>
          <w:w w:val="132"/>
        </w:rPr>
        <w:t>R</w:t>
      </w:r>
      <w:r>
        <w:rPr>
          <w:color w:val="231F20"/>
          <w:spacing w:val="-2"/>
          <w:w w:val="55"/>
        </w:rPr>
        <w:t>/</w:t>
      </w:r>
      <w:r>
        <w:rPr>
          <w:color w:val="231F20"/>
          <w:spacing w:val="-7"/>
          <w:w w:val="143"/>
        </w:rPr>
        <w:t>O</w:t>
      </w:r>
      <w:r>
        <w:rPr>
          <w:color w:val="231F20"/>
          <w:spacing w:val="-14"/>
        </w:rPr>
        <w:t>反渗透设备都不再是“废水机”。</w:t>
      </w:r>
    </w:p>
    <w:p>
      <w:pPr>
        <w:pStyle w:val="3"/>
        <w:spacing w:before="2"/>
        <w:ind w:left="1492"/>
      </w:pPr>
      <w:r>
        <w:rPr>
          <w:color w:val="231F20"/>
        </w:rPr>
        <w:t>让所有纯水机销售商和用户不在为“漏水”而担忧。</w:t>
      </w:r>
    </w:p>
    <w:p>
      <w:pPr>
        <w:pStyle w:val="3"/>
        <w:spacing w:before="49"/>
        <w:ind w:left="1492"/>
      </w:pPr>
      <w:r>
        <w:rPr>
          <w:color w:val="231F20"/>
        </w:rPr>
        <w:t>让所有的人能通过简单的实验认识“生命之源”—水质量的好坏。</w:t>
      </w:r>
    </w:p>
    <w:p>
      <w:pPr>
        <w:pStyle w:val="3"/>
        <w:spacing w:before="4"/>
        <w:rPr>
          <w:sz w:val="25"/>
        </w:rPr>
      </w:pPr>
    </w:p>
    <w:p>
      <w:pPr>
        <w:pStyle w:val="2"/>
      </w:pPr>
      <w:r>
        <w:rPr>
          <w:color w:val="231F20"/>
        </w:rPr>
        <w:t>深圳市康澈净水设备有限公司</w:t>
      </w:r>
    </w:p>
    <w:p>
      <w:pPr>
        <w:spacing w:before="5"/>
        <w:ind w:left="1152" w:right="0" w:firstLine="0"/>
        <w:jc w:val="left"/>
        <w:rPr>
          <w:sz w:val="17"/>
        </w:rPr>
      </w:pPr>
      <w:r>
        <w:rPr>
          <w:color w:val="231F20"/>
          <w:spacing w:val="-2"/>
          <w:w w:val="143"/>
          <w:sz w:val="17"/>
        </w:rPr>
        <w:t>K</w:t>
      </w:r>
      <w:r>
        <w:rPr>
          <w:color w:val="231F20"/>
          <w:sz w:val="17"/>
        </w:rPr>
        <w:t>o</w:t>
      </w:r>
      <w:r>
        <w:rPr>
          <w:color w:val="231F20"/>
          <w:spacing w:val="1"/>
          <w:sz w:val="17"/>
        </w:rPr>
        <w:t>n</w:t>
      </w:r>
      <w:r>
        <w:rPr>
          <w:color w:val="231F20"/>
          <w:spacing w:val="-1"/>
          <w:w w:val="88"/>
          <w:sz w:val="17"/>
        </w:rPr>
        <w:t>c</w:t>
      </w:r>
      <w:r>
        <w:rPr>
          <w:color w:val="231F20"/>
          <w:spacing w:val="1"/>
          <w:sz w:val="17"/>
        </w:rPr>
        <w:t>h</w:t>
      </w:r>
      <w:r>
        <w:rPr>
          <w:color w:val="231F20"/>
          <w:spacing w:val="-33"/>
          <w:w w:val="88"/>
          <w:sz w:val="17"/>
        </w:rPr>
        <w:t>e</w:t>
      </w:r>
      <w:r>
        <w:rPr>
          <w:color w:val="231F20"/>
          <w:spacing w:val="-26"/>
          <w:sz w:val="17"/>
        </w:rPr>
        <w:t>（</w:t>
      </w:r>
      <w:r>
        <w:rPr>
          <w:color w:val="231F20"/>
          <w:spacing w:val="-2"/>
          <w:w w:val="110"/>
          <w:sz w:val="17"/>
        </w:rPr>
        <w:t>S</w:t>
      </w:r>
      <w:r>
        <w:rPr>
          <w:color w:val="231F20"/>
          <w:spacing w:val="1"/>
          <w:sz w:val="17"/>
        </w:rPr>
        <w:t>h</w:t>
      </w:r>
      <w:r>
        <w:rPr>
          <w:color w:val="231F20"/>
          <w:spacing w:val="1"/>
          <w:w w:val="88"/>
          <w:sz w:val="17"/>
        </w:rPr>
        <w:t>e</w:t>
      </w:r>
      <w:r>
        <w:rPr>
          <w:color w:val="231F20"/>
          <w:spacing w:val="3"/>
          <w:sz w:val="17"/>
        </w:rPr>
        <w:t>n</w:t>
      </w:r>
      <w:r>
        <w:rPr>
          <w:color w:val="231F20"/>
          <w:spacing w:val="3"/>
          <w:w w:val="88"/>
          <w:sz w:val="17"/>
        </w:rPr>
        <w:t>z</w:t>
      </w:r>
      <w:r>
        <w:rPr>
          <w:color w:val="231F20"/>
          <w:spacing w:val="1"/>
          <w:sz w:val="17"/>
        </w:rPr>
        <w:t>h</w:t>
      </w:r>
      <w:r>
        <w:rPr>
          <w:color w:val="231F20"/>
          <w:spacing w:val="1"/>
          <w:w w:val="88"/>
          <w:sz w:val="17"/>
        </w:rPr>
        <w:t>e</w:t>
      </w:r>
      <w:r>
        <w:rPr>
          <w:color w:val="231F20"/>
          <w:spacing w:val="-23"/>
          <w:sz w:val="17"/>
        </w:rPr>
        <w:t>n</w:t>
      </w:r>
      <w:r>
        <w:rPr>
          <w:color w:val="231F20"/>
          <w:spacing w:val="-36"/>
          <w:sz w:val="17"/>
        </w:rPr>
        <w:t>）</w:t>
      </w:r>
      <w:r>
        <w:rPr>
          <w:color w:val="231F20"/>
          <w:spacing w:val="-11"/>
          <w:w w:val="188"/>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w w:val="66"/>
          <w:sz w:val="17"/>
        </w:rPr>
        <w:t>r</w:t>
      </w:r>
      <w:r>
        <w:rPr>
          <w:color w:val="231F20"/>
          <w:spacing w:val="-1"/>
          <w:sz w:val="17"/>
        </w:rPr>
        <w:t xml:space="preserve"> </w:t>
      </w:r>
      <w:r>
        <w:rPr>
          <w:color w:val="231F20"/>
          <w:spacing w:val="-6"/>
          <w:w w:val="121"/>
          <w:sz w:val="17"/>
        </w:rPr>
        <w:t>T</w:t>
      </w:r>
      <w:r>
        <w:rPr>
          <w:color w:val="231F20"/>
          <w:spacing w:val="1"/>
          <w:w w:val="66"/>
          <w:sz w:val="17"/>
        </w:rPr>
        <w:t>r</w:t>
      </w:r>
      <w:r>
        <w:rPr>
          <w:color w:val="231F20"/>
          <w:spacing w:val="1"/>
          <w:w w:val="88"/>
          <w:sz w:val="17"/>
        </w:rPr>
        <w:t>ea</w:t>
      </w:r>
      <w:r>
        <w:rPr>
          <w:color w:val="231F20"/>
          <w:spacing w:val="3"/>
          <w:w w:val="55"/>
          <w:sz w:val="17"/>
        </w:rPr>
        <w:t>t</w:t>
      </w:r>
      <w:r>
        <w:rPr>
          <w:color w:val="231F20"/>
          <w:spacing w:val="1"/>
          <w:w w:val="155"/>
          <w:sz w:val="17"/>
        </w:rPr>
        <w:t>m</w:t>
      </w:r>
      <w:r>
        <w:rPr>
          <w:color w:val="231F20"/>
          <w:spacing w:val="1"/>
          <w:w w:val="88"/>
          <w:sz w:val="17"/>
        </w:rPr>
        <w:t>e</w:t>
      </w:r>
      <w:r>
        <w:rPr>
          <w:color w:val="231F20"/>
          <w:spacing w:val="-1"/>
          <w:w w:val="77"/>
          <w:sz w:val="17"/>
        </w:rPr>
        <w:t>n</w:t>
      </w:r>
      <w:r>
        <w:rPr>
          <w:color w:val="231F20"/>
          <w:w w:val="77"/>
          <w:sz w:val="17"/>
        </w:rPr>
        <w:t>t</w:t>
      </w:r>
      <w:r>
        <w:rPr>
          <w:color w:val="231F20"/>
          <w:spacing w:val="-1"/>
          <w:sz w:val="17"/>
        </w:rPr>
        <w:t xml:space="preserve"> </w:t>
      </w:r>
      <w:r>
        <w:rPr>
          <w:color w:val="231F20"/>
          <w:spacing w:val="1"/>
          <w:w w:val="132"/>
          <w:sz w:val="17"/>
        </w:rPr>
        <w:t>C</w:t>
      </w:r>
      <w:r>
        <w:rPr>
          <w:color w:val="231F20"/>
          <w:spacing w:val="-3"/>
          <w:sz w:val="17"/>
        </w:rPr>
        <w:t>o</w:t>
      </w:r>
      <w:r>
        <w:rPr>
          <w:color w:val="231F20"/>
          <w:spacing w:val="-3"/>
          <w:w w:val="50"/>
          <w:sz w:val="17"/>
        </w:rPr>
        <w:t>.</w:t>
      </w:r>
      <w:r>
        <w:rPr>
          <w:color w:val="231F20"/>
          <w:spacing w:val="2"/>
          <w:w w:val="50"/>
          <w:sz w:val="17"/>
        </w:rPr>
        <w:t>,</w:t>
      </w:r>
      <w:r>
        <w:rPr>
          <w:color w:val="231F20"/>
          <w:w w:val="121"/>
          <w:sz w:val="17"/>
        </w:rPr>
        <w:t>L</w:t>
      </w:r>
      <w:r>
        <w:rPr>
          <w:color w:val="231F20"/>
          <w:spacing w:val="2"/>
          <w:w w:val="55"/>
          <w:sz w:val="17"/>
        </w:rPr>
        <w:t>t</w:t>
      </w:r>
      <w:r>
        <w:rPr>
          <w:color w:val="231F20"/>
          <w:spacing w:val="1"/>
          <w:sz w:val="17"/>
        </w:rPr>
        <w:t>d</w:t>
      </w:r>
      <w:r>
        <w:rPr>
          <w:color w:val="231F20"/>
          <w:w w:val="50"/>
          <w:sz w:val="17"/>
        </w:rPr>
        <w:t>.</w:t>
      </w:r>
    </w:p>
    <w:p>
      <w:pPr>
        <w:spacing w:before="62" w:line="309" w:lineRule="auto"/>
        <w:ind w:left="1152" w:right="3466" w:firstLine="0"/>
        <w:jc w:val="left"/>
        <w:rPr>
          <w:sz w:val="17"/>
        </w:rPr>
      </w:pPr>
      <w:r>
        <w:rPr>
          <w:color w:val="231F20"/>
          <w:spacing w:val="-10"/>
          <w:sz w:val="17"/>
        </w:rPr>
        <w:t>总部地址：深圳市南山区登良路</w:t>
      </w:r>
      <w:r>
        <w:rPr>
          <w:color w:val="231F20"/>
          <w:sz w:val="17"/>
        </w:rPr>
        <w:t>23</w:t>
      </w:r>
      <w:r>
        <w:rPr>
          <w:color w:val="231F20"/>
          <w:spacing w:val="-5"/>
          <w:sz w:val="17"/>
        </w:rPr>
        <w:t>号汉京国际大厦</w:t>
      </w:r>
      <w:r>
        <w:rPr>
          <w:color w:val="231F20"/>
          <w:sz w:val="17"/>
        </w:rPr>
        <w:t xml:space="preserve">12H </w:t>
      </w:r>
      <w:r>
        <w:rPr>
          <w:color w:val="231F20"/>
          <w:spacing w:val="-7"/>
          <w:sz w:val="17"/>
        </w:rPr>
        <w:t>邮编：</w:t>
      </w:r>
      <w:r>
        <w:rPr>
          <w:color w:val="231F20"/>
          <w:spacing w:val="-9"/>
          <w:sz w:val="17"/>
        </w:rPr>
        <w:t>518054</w:t>
      </w:r>
    </w:p>
    <w:p>
      <w:pPr>
        <w:spacing w:before="0" w:line="309" w:lineRule="auto"/>
        <w:ind w:left="1152" w:right="4985" w:firstLine="0"/>
        <w:jc w:val="left"/>
        <w:rPr>
          <w:sz w:val="17"/>
        </w:rPr>
      </w:pPr>
      <w:r>
        <w:rPr>
          <w:color w:val="231F20"/>
          <w:sz w:val="17"/>
        </w:rPr>
        <w:t>电话：0755-83622806 83622066 传真：0755-83654021</w:t>
      </w:r>
    </w:p>
    <w:p>
      <w:pPr>
        <w:spacing w:before="1"/>
        <w:ind w:left="1152" w:right="0" w:firstLine="0"/>
        <w:jc w:val="left"/>
        <w:rPr>
          <w:sz w:val="17"/>
        </w:rPr>
      </w:pPr>
      <w:r>
        <w:rPr>
          <w:color w:val="231F20"/>
          <w:spacing w:val="-23"/>
          <w:sz w:val="17"/>
        </w:rPr>
        <w:t>网址：</w:t>
      </w:r>
      <w:r>
        <w:fldChar w:fldCharType="begin"/>
      </w:r>
      <w:r>
        <w:instrText xml:space="preserve"> HYPERLINK "http://www.konche.com/"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3"/>
          <w:sz w:val="17"/>
        </w:rPr>
        <w:t>k</w:t>
      </w:r>
      <w:r>
        <w:rPr>
          <w:color w:val="231F20"/>
          <w:sz w:val="17"/>
        </w:rPr>
        <w:t>o</w:t>
      </w:r>
      <w:r>
        <w:rPr>
          <w:color w:val="231F20"/>
          <w:spacing w:val="1"/>
          <w:sz w:val="17"/>
        </w:rPr>
        <w:t>n</w:t>
      </w:r>
      <w:r>
        <w:rPr>
          <w:color w:val="231F20"/>
          <w:spacing w:val="-1"/>
          <w:w w:val="94"/>
          <w:sz w:val="17"/>
        </w:rPr>
        <w:t>c</w:t>
      </w:r>
      <w:r>
        <w:rPr>
          <w:color w:val="231F20"/>
          <w:spacing w:val="1"/>
          <w:w w:val="94"/>
          <w:sz w:val="17"/>
        </w:rPr>
        <w:t>h</w:t>
      </w:r>
      <w:r>
        <w:rPr>
          <w:color w:val="231F20"/>
          <w:spacing w:val="-1"/>
          <w:w w:val="69"/>
          <w:sz w:val="17"/>
        </w:rPr>
        <w:t>e</w:t>
      </w:r>
      <w:r>
        <w:rPr>
          <w:color w:val="231F20"/>
          <w:spacing w:val="-2"/>
          <w:w w:val="69"/>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2"/>
          <w:sz w:val="17"/>
        </w:rPr>
        <w:t xml:space="preserve">  </w:t>
      </w:r>
      <w:r>
        <w:fldChar w:fldCharType="begin"/>
      </w:r>
      <w:r>
        <w:instrText xml:space="preserve"> HYPERLINK "http://www.konchewater.com/"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3"/>
          <w:sz w:val="17"/>
        </w:rPr>
        <w:t>k</w:t>
      </w:r>
      <w:r>
        <w:rPr>
          <w:color w:val="231F20"/>
          <w:sz w:val="17"/>
        </w:rPr>
        <w:t>o</w:t>
      </w:r>
      <w:r>
        <w:rPr>
          <w:color w:val="231F20"/>
          <w:spacing w:val="1"/>
          <w:sz w:val="17"/>
        </w:rPr>
        <w:t>n</w:t>
      </w:r>
      <w:r>
        <w:rPr>
          <w:color w:val="231F20"/>
          <w:spacing w:val="-1"/>
          <w:w w:val="94"/>
          <w:sz w:val="17"/>
        </w:rPr>
        <w:t>c</w:t>
      </w:r>
      <w:r>
        <w:rPr>
          <w:color w:val="231F20"/>
          <w:spacing w:val="1"/>
          <w:w w:val="94"/>
          <w:sz w:val="17"/>
        </w:rPr>
        <w:t>h</w:t>
      </w:r>
      <w:r>
        <w:rPr>
          <w:color w:val="231F20"/>
          <w:spacing w:val="-3"/>
          <w:w w:val="88"/>
          <w:sz w:val="17"/>
        </w:rPr>
        <w:t>e</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4"/>
      </w:pPr>
    </w:p>
    <w:p>
      <w:pPr>
        <w:pStyle w:val="2"/>
        <w:spacing w:before="69"/>
        <w:ind w:left="0" w:right="1218"/>
        <w:jc w:val="right"/>
      </w:pPr>
      <w:r>
        <w:rPr>
          <w:color w:val="231F20"/>
        </w:rPr>
        <w:t>9</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0" name="组合 3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7" name="直线 3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8" name="图片 4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9" name="文本框 4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Bog3SH1gAAAAQBAAAPAAAAAAAAAAEAIAAAACIAAABkcnMvZG93&#10;bnJldi54bWxQSwECFAAUAAAACACHTuJACqOw+14DAAB+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39" o:spid="_x0000_s1026" o:spt="20" style="position:absolute;left:8;top:478;height:0;width:6236;" filled="f" stroked="t" coordsize="21600,21600" o:gfxdata="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mcG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0" o:spid="_x0000_s1026" o:spt="75" alt="" type="#_x0000_t75" style="position:absolute;left:0;top:0;height:476;width:1228;" filled="f" o:preferrelative="t" stroked="f" coordsize="21600,21600" o:gfxdata="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m4F68AAAA&#10;2w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41" o:spid="_x0000_s1026" o:spt="202" type="#_x0000_t202" style="position:absolute;left:0;top:0;height:484;width:6245;"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line="290" w:lineRule="auto"/>
        <w:ind w:left="1152" w:right="1151" w:firstLine="340"/>
        <w:jc w:val="both"/>
      </w:pPr>
      <w:r>
        <w:rPr>
          <w:color w:val="231F20"/>
          <w:spacing w:val="-15"/>
        </w:rPr>
        <w:t>“专业生产厂商，品质铸造信赖”，深圳市康澈净水设备有限公司成立于</w:t>
      </w:r>
      <w:r>
        <w:rPr>
          <w:color w:val="231F20"/>
        </w:rPr>
        <w:t xml:space="preserve">1997 </w:t>
      </w:r>
      <w:r>
        <w:rPr>
          <w:color w:val="231F20"/>
          <w:spacing w:val="-23"/>
        </w:rPr>
        <w:t>年，专业从事水处理紫外线消毒设备研发、设计、制造、安装、调试、经营及售后服</w:t>
      </w:r>
      <w:r>
        <w:rPr>
          <w:color w:val="231F20"/>
          <w:spacing w:val="-9"/>
        </w:rPr>
        <w:t>务，辅助生产经营不锈钢压力容器及成套水处理设备等，拥有达利集团、美的集</w:t>
      </w:r>
      <w:r>
        <w:rPr>
          <w:color w:val="231F20"/>
          <w:spacing w:val="-22"/>
        </w:rPr>
        <w:t>团、五梁液、比亚迪、百事可乐等荣誉客户。紫外线灯管均从美国、欧洲进口，使用</w:t>
      </w:r>
      <w:r>
        <w:rPr>
          <w:color w:val="231F20"/>
          <w:spacing w:val="-4"/>
        </w:rPr>
        <w:t>寿命高达</w:t>
      </w:r>
      <w:r>
        <w:rPr>
          <w:color w:val="231F20"/>
          <w:spacing w:val="-2"/>
        </w:rPr>
        <w:t>1</w:t>
      </w:r>
      <w:r>
        <w:rPr>
          <w:color w:val="231F20"/>
          <w:spacing w:val="1"/>
        </w:rPr>
        <w:t>2</w:t>
      </w:r>
      <w:r>
        <w:rPr>
          <w:color w:val="231F20"/>
          <w:spacing w:val="4"/>
        </w:rPr>
        <w:t>00</w:t>
      </w:r>
      <w:r>
        <w:rPr>
          <w:color w:val="231F20"/>
          <w:spacing w:val="-1"/>
        </w:rPr>
        <w:t>0</w:t>
      </w:r>
      <w:r>
        <w:rPr>
          <w:color w:val="231F20"/>
          <w:spacing w:val="-15"/>
        </w:rPr>
        <w:t>小时，设备杀菌率</w:t>
      </w:r>
      <w:r>
        <w:rPr>
          <w:color w:val="231F20"/>
          <w:spacing w:val="3"/>
        </w:rPr>
        <w:t>9</w:t>
      </w:r>
      <w:r>
        <w:rPr>
          <w:color w:val="231F20"/>
        </w:rPr>
        <w:t>9</w:t>
      </w:r>
      <w:r>
        <w:rPr>
          <w:color w:val="231F20"/>
          <w:spacing w:val="-17"/>
          <w:w w:val="166"/>
        </w:rPr>
        <w:t>%</w:t>
      </w:r>
      <w:r>
        <w:rPr>
          <w:color w:val="231F20"/>
          <w:spacing w:val="-21"/>
        </w:rPr>
        <w:t>～</w:t>
      </w:r>
      <w:r>
        <w:rPr>
          <w:color w:val="231F20"/>
          <w:spacing w:val="3"/>
        </w:rPr>
        <w:t>9</w:t>
      </w:r>
      <w:r>
        <w:rPr>
          <w:color w:val="231F20"/>
          <w:spacing w:val="-8"/>
        </w:rPr>
        <w:t>9</w:t>
      </w:r>
      <w:r>
        <w:rPr>
          <w:color w:val="231F20"/>
          <w:spacing w:val="-6"/>
          <w:w w:val="50"/>
        </w:rPr>
        <w:t>.</w:t>
      </w:r>
      <w:r>
        <w:rPr>
          <w:color w:val="231F20"/>
          <w:spacing w:val="3"/>
        </w:rPr>
        <w:t>99</w:t>
      </w:r>
      <w:r>
        <w:rPr>
          <w:color w:val="231F20"/>
        </w:rPr>
        <w:t>9</w:t>
      </w:r>
      <w:r>
        <w:rPr>
          <w:color w:val="231F20"/>
          <w:spacing w:val="-14"/>
          <w:w w:val="166"/>
        </w:rPr>
        <w:t>%</w:t>
      </w:r>
      <w:r>
        <w:rPr>
          <w:color w:val="231F20"/>
          <w:spacing w:val="-49"/>
        </w:rPr>
        <w:t>，</w:t>
      </w:r>
      <w:r>
        <w:rPr>
          <w:color w:val="231F20"/>
          <w:spacing w:val="1"/>
        </w:rPr>
        <w:t>2</w:t>
      </w:r>
      <w:r>
        <w:rPr>
          <w:color w:val="231F20"/>
          <w:spacing w:val="3"/>
        </w:rPr>
        <w:t>4</w:t>
      </w:r>
      <w:r>
        <w:rPr>
          <w:color w:val="231F20"/>
          <w:spacing w:val="-3"/>
        </w:rPr>
        <w:t>小时持续稳定运行。</w:t>
      </w:r>
    </w:p>
    <w:p>
      <w:pPr>
        <w:pStyle w:val="3"/>
        <w:spacing w:before="6"/>
        <w:ind w:left="1152"/>
        <w:jc w:val="both"/>
      </w:pPr>
      <w:r>
        <w:rPr>
          <w:color w:val="231F20"/>
        </w:rPr>
        <w:t>主要产品</w:t>
      </w:r>
    </w:p>
    <w:p>
      <w:pPr>
        <w:pStyle w:val="3"/>
        <w:spacing w:before="48"/>
        <w:ind w:left="1152"/>
        <w:jc w:val="both"/>
      </w:pPr>
      <w:r>
        <w:rPr>
          <w:color w:val="231F20"/>
        </w:rPr>
        <w:t>紫外线设备</w:t>
      </w:r>
    </w:p>
    <w:p>
      <w:pPr>
        <w:pStyle w:val="3"/>
        <w:tabs>
          <w:tab w:val="left" w:pos="4031"/>
        </w:tabs>
        <w:spacing w:before="49"/>
        <w:ind w:left="2007"/>
      </w:pPr>
      <w:r>
        <w:rPr>
          <w:color w:val="231F20"/>
          <w:w w:val="110"/>
        </w:rPr>
        <w:t>KCF</w:t>
      </w:r>
      <w:r>
        <w:rPr>
          <w:color w:val="231F20"/>
        </w:rPr>
        <w:t>管</w:t>
      </w:r>
      <w:r>
        <w:rPr>
          <w:color w:val="231F20"/>
          <w:spacing w:val="4"/>
        </w:rPr>
        <w:t>道</w:t>
      </w:r>
      <w:r>
        <w:rPr>
          <w:color w:val="231F20"/>
        </w:rPr>
        <w:t>过流式</w:t>
      </w:r>
      <w:r>
        <w:rPr>
          <w:color w:val="231F20"/>
          <w:spacing w:val="-3"/>
        </w:rPr>
        <w:t>系</w:t>
      </w:r>
      <w:r>
        <w:rPr>
          <w:color w:val="231F20"/>
        </w:rPr>
        <w:t>列</w:t>
      </w:r>
      <w:r>
        <w:rPr>
          <w:color w:val="231F20"/>
        </w:rPr>
        <w:tab/>
      </w:r>
      <w:r>
        <w:rPr>
          <w:color w:val="231F20"/>
          <w:spacing w:val="-14"/>
        </w:rPr>
        <w:t>单</w:t>
      </w:r>
      <w:r>
        <w:rPr>
          <w:color w:val="231F20"/>
          <w:spacing w:val="-10"/>
        </w:rPr>
        <w:t>台</w:t>
      </w:r>
      <w:r>
        <w:rPr>
          <w:color w:val="231F20"/>
        </w:rPr>
        <w:t>处</w:t>
      </w:r>
      <w:r>
        <w:rPr>
          <w:color w:val="231F20"/>
          <w:spacing w:val="3"/>
        </w:rPr>
        <w:t>理</w:t>
      </w:r>
      <w:r>
        <w:rPr>
          <w:color w:val="231F20"/>
          <w:spacing w:val="-4"/>
        </w:rPr>
        <w:t>水</w:t>
      </w:r>
      <w:r>
        <w:rPr>
          <w:color w:val="231F20"/>
          <w:spacing w:val="-15"/>
        </w:rPr>
        <w:t>量</w:t>
      </w:r>
      <w:r>
        <w:rPr>
          <w:color w:val="231F20"/>
          <w:spacing w:val="-14"/>
        </w:rPr>
        <w:t>：0.5</w:t>
      </w:r>
      <w:r>
        <w:rPr>
          <w:color w:val="231F20"/>
          <w:spacing w:val="4"/>
        </w:rPr>
        <w:t>吨</w:t>
      </w:r>
      <w:r>
        <w:rPr>
          <w:color w:val="231F20"/>
          <w:w w:val="95"/>
        </w:rPr>
        <w:t>/</w:t>
      </w:r>
      <w:r>
        <w:rPr>
          <w:color w:val="231F20"/>
          <w:spacing w:val="-5"/>
        </w:rPr>
        <w:t>时</w:t>
      </w:r>
      <w:r>
        <w:rPr>
          <w:color w:val="231F20"/>
          <w:spacing w:val="4"/>
        </w:rPr>
        <w:t>─600吨</w:t>
      </w:r>
      <w:r>
        <w:rPr>
          <w:color w:val="231F20"/>
          <w:w w:val="95"/>
        </w:rPr>
        <w:t>/</w:t>
      </w:r>
      <w:r>
        <w:rPr>
          <w:color w:val="231F20"/>
        </w:rPr>
        <w:t>时</w:t>
      </w:r>
    </w:p>
    <w:p>
      <w:pPr>
        <w:pStyle w:val="3"/>
        <w:tabs>
          <w:tab w:val="left" w:pos="4031"/>
        </w:tabs>
        <w:spacing w:before="50"/>
        <w:ind w:left="2007"/>
      </w:pPr>
      <w:r>
        <w:rPr>
          <w:color w:val="231F20"/>
          <w:w w:val="135"/>
        </w:rPr>
        <w:t>KCW</w:t>
      </w:r>
      <w:r>
        <w:rPr>
          <w:color w:val="231F20"/>
          <w:spacing w:val="-3"/>
        </w:rPr>
        <w:t>明</w:t>
      </w:r>
      <w:r>
        <w:rPr>
          <w:color w:val="231F20"/>
        </w:rPr>
        <w:t>渠敞开式</w:t>
      </w:r>
      <w:r>
        <w:rPr>
          <w:color w:val="231F20"/>
          <w:spacing w:val="-3"/>
        </w:rPr>
        <w:t>系</w:t>
      </w:r>
      <w:r>
        <w:rPr>
          <w:color w:val="231F20"/>
        </w:rPr>
        <w:t>列</w:t>
      </w:r>
      <w:r>
        <w:rPr>
          <w:color w:val="231F20"/>
        </w:rPr>
        <w:tab/>
      </w:r>
      <w:r>
        <w:rPr>
          <w:color w:val="231F20"/>
          <w:spacing w:val="-14"/>
        </w:rPr>
        <w:t>单</w:t>
      </w:r>
      <w:r>
        <w:rPr>
          <w:color w:val="231F20"/>
          <w:spacing w:val="-10"/>
        </w:rPr>
        <w:t>台</w:t>
      </w:r>
      <w:r>
        <w:rPr>
          <w:color w:val="231F20"/>
        </w:rPr>
        <w:t>处</w:t>
      </w:r>
      <w:r>
        <w:rPr>
          <w:color w:val="231F20"/>
          <w:spacing w:val="3"/>
        </w:rPr>
        <w:t>理</w:t>
      </w:r>
      <w:r>
        <w:rPr>
          <w:color w:val="231F20"/>
          <w:spacing w:val="-4"/>
        </w:rPr>
        <w:t>水</w:t>
      </w:r>
      <w:r>
        <w:rPr>
          <w:color w:val="231F20"/>
          <w:spacing w:val="-15"/>
        </w:rPr>
        <w:t>量</w:t>
      </w:r>
      <w:r>
        <w:rPr>
          <w:color w:val="231F20"/>
          <w:spacing w:val="-9"/>
        </w:rPr>
        <w:t>：3000</w:t>
      </w:r>
      <w:r>
        <w:rPr>
          <w:color w:val="231F20"/>
          <w:spacing w:val="4"/>
        </w:rPr>
        <w:t>吨</w:t>
      </w:r>
      <w:r>
        <w:rPr>
          <w:color w:val="231F20"/>
        </w:rPr>
        <w:t>/天</w:t>
      </w:r>
      <w:r>
        <w:rPr>
          <w:color w:val="231F20"/>
          <w:spacing w:val="-5"/>
        </w:rPr>
        <w:t>─50</w:t>
      </w:r>
      <w:r>
        <w:rPr>
          <w:color w:val="231F20"/>
        </w:rPr>
        <w:t>万</w:t>
      </w:r>
      <w:r>
        <w:rPr>
          <w:color w:val="231F20"/>
          <w:spacing w:val="4"/>
        </w:rPr>
        <w:t>吨</w:t>
      </w:r>
      <w:r>
        <w:rPr>
          <w:color w:val="231F20"/>
          <w:w w:val="95"/>
        </w:rPr>
        <w:t>/</w:t>
      </w:r>
      <w:r>
        <w:rPr>
          <w:color w:val="231F20"/>
        </w:rPr>
        <w:t>天</w:t>
      </w:r>
    </w:p>
    <w:p>
      <w:pPr>
        <w:pStyle w:val="3"/>
        <w:spacing w:before="49"/>
        <w:ind w:left="2007"/>
      </w:pPr>
      <w:r>
        <w:rPr>
          <w:color w:val="231F20"/>
          <w:w w:val="110"/>
        </w:rPr>
        <w:t>KCS</w:t>
      </w:r>
      <w:r>
        <w:rPr>
          <w:color w:val="231F20"/>
          <w:w w:val="95"/>
        </w:rPr>
        <w:t>简易式系列 单台处理水量：0.1吨/时─2吨/时</w:t>
      </w:r>
    </w:p>
    <w:p>
      <w:pPr>
        <w:pStyle w:val="3"/>
        <w:tabs>
          <w:tab w:val="left" w:pos="4031"/>
        </w:tabs>
        <w:spacing w:before="50"/>
        <w:ind w:left="2007"/>
      </w:pPr>
      <w:r>
        <w:rPr>
          <w:color w:val="231F20"/>
        </w:rPr>
        <w:t>KCJ</w:t>
      </w:r>
      <w:r>
        <w:rPr>
          <w:color w:val="231F20"/>
          <w:spacing w:val="-3"/>
        </w:rPr>
        <w:t>浸</w:t>
      </w:r>
      <w:r>
        <w:rPr>
          <w:color w:val="231F20"/>
          <w:spacing w:val="5"/>
        </w:rPr>
        <w:t>没</w:t>
      </w:r>
      <w:r>
        <w:rPr>
          <w:color w:val="231F20"/>
        </w:rPr>
        <w:t>式</w:t>
      </w:r>
      <w:r>
        <w:rPr>
          <w:color w:val="231F20"/>
          <w:spacing w:val="-3"/>
        </w:rPr>
        <w:t>系</w:t>
      </w:r>
      <w:r>
        <w:rPr>
          <w:color w:val="231F20"/>
        </w:rPr>
        <w:t>列</w:t>
      </w:r>
      <w:r>
        <w:rPr>
          <w:color w:val="231F20"/>
        </w:rPr>
        <w:tab/>
      </w:r>
      <w:r>
        <w:rPr>
          <w:color w:val="231F20"/>
          <w:spacing w:val="-14"/>
        </w:rPr>
        <w:t>单</w:t>
      </w:r>
      <w:r>
        <w:rPr>
          <w:color w:val="231F20"/>
          <w:spacing w:val="-10"/>
        </w:rPr>
        <w:t>台</w:t>
      </w:r>
      <w:r>
        <w:rPr>
          <w:color w:val="231F20"/>
        </w:rPr>
        <w:t>处</w:t>
      </w:r>
      <w:r>
        <w:rPr>
          <w:color w:val="231F20"/>
          <w:spacing w:val="3"/>
        </w:rPr>
        <w:t>理</w:t>
      </w:r>
      <w:r>
        <w:rPr>
          <w:color w:val="231F20"/>
          <w:spacing w:val="-4"/>
        </w:rPr>
        <w:t>水</w:t>
      </w:r>
      <w:r>
        <w:rPr>
          <w:color w:val="231F20"/>
          <w:spacing w:val="-15"/>
        </w:rPr>
        <w:t>量</w:t>
      </w:r>
      <w:r>
        <w:rPr>
          <w:color w:val="231F20"/>
          <w:spacing w:val="-14"/>
        </w:rPr>
        <w:t>：0.5</w:t>
      </w:r>
      <w:r>
        <w:rPr>
          <w:color w:val="231F20"/>
          <w:spacing w:val="4"/>
        </w:rPr>
        <w:t>吨</w:t>
      </w:r>
      <w:r>
        <w:rPr>
          <w:color w:val="231F20"/>
          <w:w w:val="95"/>
        </w:rPr>
        <w:t>/</w:t>
      </w:r>
      <w:r>
        <w:rPr>
          <w:color w:val="231F20"/>
          <w:spacing w:val="-5"/>
        </w:rPr>
        <w:t>时</w:t>
      </w:r>
      <w:r>
        <w:rPr>
          <w:color w:val="231F20"/>
          <w:spacing w:val="2"/>
        </w:rPr>
        <w:t>─500</w:t>
      </w:r>
      <w:r>
        <w:rPr>
          <w:color w:val="231F20"/>
          <w:spacing w:val="4"/>
        </w:rPr>
        <w:t>吨</w:t>
      </w:r>
      <w:r>
        <w:rPr>
          <w:color w:val="231F20"/>
          <w:w w:val="95"/>
        </w:rPr>
        <w:t>/</w:t>
      </w:r>
      <w:r>
        <w:rPr>
          <w:color w:val="231F20"/>
        </w:rPr>
        <w:t>时</w:t>
      </w:r>
    </w:p>
    <w:p>
      <w:pPr>
        <w:pStyle w:val="3"/>
        <w:spacing w:before="8"/>
        <w:rPr>
          <w:sz w:val="25"/>
        </w:rPr>
      </w:pPr>
    </w:p>
    <w:p>
      <w:pPr>
        <w:pStyle w:val="3"/>
        <w:tabs>
          <w:tab w:val="left" w:pos="2007"/>
        </w:tabs>
        <w:spacing w:before="1" w:line="290" w:lineRule="auto"/>
        <w:ind w:left="1152" w:right="1154"/>
      </w:pPr>
      <w:r>
        <w:rPr>
          <w:color w:val="231F20"/>
          <w:w w:val="105"/>
        </w:rPr>
        <w:t>过滤器</w:t>
      </w:r>
      <w:r>
        <w:rPr>
          <w:color w:val="231F20"/>
          <w:w w:val="105"/>
        </w:rPr>
        <w:tab/>
      </w:r>
      <w:r>
        <w:rPr>
          <w:color w:val="231F20"/>
        </w:rPr>
        <w:t>机</w:t>
      </w:r>
      <w:r>
        <w:rPr>
          <w:color w:val="231F20"/>
          <w:spacing w:val="3"/>
        </w:rPr>
        <w:t>械</w:t>
      </w:r>
      <w:r>
        <w:rPr>
          <w:color w:val="231F20"/>
        </w:rPr>
        <w:t>过滤器</w:t>
      </w:r>
      <w:r>
        <w:rPr>
          <w:color w:val="231F20"/>
          <w:spacing w:val="48"/>
        </w:rPr>
        <w:t xml:space="preserve"> </w:t>
      </w:r>
      <w:r>
        <w:rPr>
          <w:color w:val="231F20"/>
          <w:spacing w:val="-3"/>
        </w:rPr>
        <w:t>￠200mm─￠3200mm</w:t>
      </w:r>
      <w:r>
        <w:rPr>
          <w:color w:val="231F20"/>
          <w:spacing w:val="-11"/>
        </w:rPr>
        <w:t xml:space="preserve"> </w:t>
      </w:r>
      <w:r>
        <w:rPr>
          <w:color w:val="231F20"/>
          <w:spacing w:val="-5"/>
        </w:rPr>
        <w:t>单</w:t>
      </w:r>
      <w:r>
        <w:rPr>
          <w:color w:val="231F20"/>
        </w:rPr>
        <w:t>台</w:t>
      </w:r>
      <w:r>
        <w:rPr>
          <w:color w:val="231F20"/>
          <w:spacing w:val="10"/>
        </w:rPr>
        <w:t>处</w:t>
      </w:r>
      <w:r>
        <w:rPr>
          <w:color w:val="231F20"/>
          <w:spacing w:val="12"/>
        </w:rPr>
        <w:t>理</w:t>
      </w:r>
      <w:r>
        <w:rPr>
          <w:color w:val="231F20"/>
          <w:spacing w:val="5"/>
        </w:rPr>
        <w:t>水</w:t>
      </w:r>
      <w:r>
        <w:rPr>
          <w:color w:val="231F20"/>
          <w:spacing w:val="-6"/>
        </w:rPr>
        <w:t>量</w:t>
      </w:r>
      <w:r>
        <w:rPr>
          <w:color w:val="231F20"/>
          <w:spacing w:val="-7"/>
        </w:rPr>
        <w:t>：1.5</w:t>
      </w:r>
      <w:r>
        <w:rPr>
          <w:color w:val="231F20"/>
          <w:spacing w:val="13"/>
        </w:rPr>
        <w:t>吨</w:t>
      </w:r>
      <w:r>
        <w:rPr>
          <w:color w:val="231F20"/>
          <w:spacing w:val="11"/>
          <w:w w:val="95"/>
        </w:rPr>
        <w:t>/</w:t>
      </w:r>
      <w:r>
        <w:rPr>
          <w:color w:val="231F20"/>
          <w:spacing w:val="4"/>
        </w:rPr>
        <w:t>时</w:t>
      </w:r>
      <w:r>
        <w:rPr>
          <w:color w:val="231F20"/>
          <w:spacing w:val="6"/>
        </w:rPr>
        <w:t>─160</w:t>
      </w:r>
      <w:r>
        <w:rPr>
          <w:color w:val="231F20"/>
          <w:spacing w:val="13"/>
        </w:rPr>
        <w:t>吨</w:t>
      </w:r>
      <w:r>
        <w:rPr>
          <w:color w:val="231F20"/>
          <w:w w:val="95"/>
        </w:rPr>
        <w:t xml:space="preserve">/ </w:t>
      </w:r>
      <w:r>
        <w:rPr>
          <w:color w:val="231F20"/>
          <w:w w:val="105"/>
        </w:rPr>
        <w:t>时</w:t>
      </w:r>
    </w:p>
    <w:p>
      <w:pPr>
        <w:pStyle w:val="3"/>
        <w:spacing w:before="2" w:line="292" w:lineRule="auto"/>
        <w:ind w:left="1152" w:right="2551"/>
        <w:jc w:val="both"/>
      </w:pPr>
      <w:r>
        <w:rPr>
          <w:color w:val="231F20"/>
          <w:spacing w:val="-5"/>
        </w:rPr>
        <w:t xml:space="preserve">精密过滤器 </w:t>
      </w:r>
      <w:r>
        <w:rPr>
          <w:color w:val="231F20"/>
        </w:rPr>
        <w:t>1</w:t>
      </w:r>
      <w:r>
        <w:rPr>
          <w:color w:val="231F20"/>
          <w:spacing w:val="-5"/>
        </w:rPr>
        <w:t>芯─</w:t>
      </w:r>
      <w:r>
        <w:rPr>
          <w:color w:val="231F20"/>
          <w:spacing w:val="-6"/>
        </w:rPr>
        <w:t>11</w:t>
      </w:r>
      <w:r>
        <w:rPr>
          <w:color w:val="231F20"/>
          <w:spacing w:val="-5"/>
        </w:rPr>
        <w:t>芯  单台处理水量：</w:t>
      </w:r>
      <w:r>
        <w:rPr>
          <w:color w:val="231F20"/>
          <w:spacing w:val="-14"/>
        </w:rPr>
        <w:t>0.5</w:t>
      </w:r>
      <w:r>
        <w:rPr>
          <w:color w:val="231F20"/>
          <w:spacing w:val="4"/>
        </w:rPr>
        <w:t>吨</w:t>
      </w:r>
      <w:r>
        <w:rPr>
          <w:color w:val="231F20"/>
          <w:w w:val="95"/>
        </w:rPr>
        <w:t>/</w:t>
      </w:r>
      <w:r>
        <w:rPr>
          <w:color w:val="231F20"/>
          <w:spacing w:val="-3"/>
        </w:rPr>
        <w:t>时─</w:t>
      </w:r>
      <w:r>
        <w:rPr>
          <w:color w:val="231F20"/>
        </w:rPr>
        <w:t>220</w:t>
      </w:r>
      <w:r>
        <w:rPr>
          <w:color w:val="231F20"/>
          <w:spacing w:val="4"/>
        </w:rPr>
        <w:t>吨</w:t>
      </w:r>
      <w:r>
        <w:rPr>
          <w:color w:val="231F20"/>
          <w:w w:val="95"/>
        </w:rPr>
        <w:t>/</w:t>
      </w:r>
      <w:r>
        <w:rPr>
          <w:color w:val="231F20"/>
        </w:rPr>
        <w:t>时</w:t>
      </w:r>
      <w:r>
        <w:rPr>
          <w:color w:val="231F20"/>
          <w:spacing w:val="-17"/>
        </w:rPr>
        <w:t>水箱、除铁除锰器、离子交换设备、软化水设备及其它非标容器</w:t>
      </w:r>
      <w:r>
        <w:rPr>
          <w:color w:val="231F20"/>
          <w:spacing w:val="-6"/>
        </w:rPr>
        <w:t>应用领域</w:t>
      </w:r>
    </w:p>
    <w:p>
      <w:pPr>
        <w:pStyle w:val="3"/>
        <w:spacing w:line="227" w:lineRule="exact"/>
        <w:ind w:left="1152"/>
      </w:pPr>
      <w:r>
        <w:rPr>
          <w:color w:val="231F20"/>
        </w:rPr>
        <w:t>1、市政污水、医院污水、工业废水、中水回用等各行业污水消毒；</w:t>
      </w:r>
    </w:p>
    <w:p>
      <w:pPr>
        <w:pStyle w:val="3"/>
        <w:spacing w:before="49" w:line="290" w:lineRule="auto"/>
        <w:ind w:left="1152" w:right="1154"/>
      </w:pPr>
      <w:r>
        <w:rPr>
          <w:color w:val="231F20"/>
          <w:spacing w:val="-3"/>
        </w:rPr>
        <w:t>2</w:t>
      </w:r>
      <w:r>
        <w:rPr>
          <w:color w:val="231F20"/>
          <w:spacing w:val="-18"/>
        </w:rPr>
        <w:t>、自来水、地表水</w:t>
      </w:r>
      <w:r>
        <w:rPr>
          <w:color w:val="231F20"/>
          <w:spacing w:val="-24"/>
        </w:rPr>
        <w:t>（</w:t>
      </w:r>
      <w:r>
        <w:rPr>
          <w:color w:val="231F20"/>
          <w:spacing w:val="-19"/>
        </w:rPr>
        <w:t>河水、湖水、井水</w:t>
      </w:r>
      <w:r>
        <w:rPr>
          <w:color w:val="231F20"/>
          <w:spacing w:val="-41"/>
        </w:rPr>
        <w:t>）</w:t>
      </w:r>
      <w:r>
        <w:rPr>
          <w:color w:val="231F20"/>
          <w:spacing w:val="-15"/>
        </w:rPr>
        <w:t>、泳池水、高档酒店用水、景观水、纯水、超纯水、饮用水、食品饮料用水等水质杀菌消毒；</w:t>
      </w:r>
    </w:p>
    <w:p>
      <w:pPr>
        <w:pStyle w:val="3"/>
        <w:spacing w:before="2"/>
        <w:ind w:left="1152"/>
        <w:jc w:val="both"/>
      </w:pPr>
      <w:r>
        <w:rPr>
          <w:color w:val="231F20"/>
        </w:rPr>
        <w:t>3、水产养殖、药业浓缩、糖液及其它流体溶液的杀菌消毒；</w:t>
      </w:r>
    </w:p>
    <w:p>
      <w:pPr>
        <w:pStyle w:val="3"/>
        <w:spacing w:before="49"/>
        <w:ind w:left="1152"/>
        <w:jc w:val="both"/>
      </w:pPr>
      <w:r>
        <w:rPr>
          <w:color w:val="231F20"/>
        </w:rPr>
        <w:t>4、超纯水</w:t>
      </w:r>
      <w:r>
        <w:rPr>
          <w:color w:val="231F20"/>
          <w:w w:val="115"/>
        </w:rPr>
        <w:t>TOC</w:t>
      </w:r>
      <w:r>
        <w:rPr>
          <w:color w:val="231F20"/>
        </w:rPr>
        <w:t>的降解、光催化氧化等。</w:t>
      </w:r>
    </w:p>
    <w:p>
      <w:pPr>
        <w:pStyle w:val="3"/>
        <w:spacing w:before="4"/>
        <w:rPr>
          <w:sz w:val="25"/>
        </w:rPr>
      </w:pPr>
    </w:p>
    <w:p>
      <w:pPr>
        <w:pStyle w:val="2"/>
        <w:spacing w:before="1"/>
        <w:jc w:val="both"/>
      </w:pPr>
      <w:r>
        <w:rPr>
          <w:color w:val="231F20"/>
        </w:rPr>
        <w:t>成都美沃实机电科技有限公司</w:t>
      </w:r>
    </w:p>
    <w:p>
      <w:pPr>
        <w:spacing w:before="4"/>
        <w:ind w:left="1152" w:right="0" w:firstLine="0"/>
        <w:jc w:val="both"/>
        <w:rPr>
          <w:sz w:val="17"/>
        </w:rPr>
      </w:pPr>
      <w:r>
        <w:rPr>
          <w:color w:val="231F20"/>
          <w:sz w:val="17"/>
        </w:rPr>
        <w:t>工厂地址</w:t>
      </w:r>
      <w:r>
        <w:rPr>
          <w:color w:val="231F20"/>
          <w:w w:val="85"/>
          <w:sz w:val="17"/>
        </w:rPr>
        <w:t xml:space="preserve">: </w:t>
      </w:r>
      <w:r>
        <w:rPr>
          <w:color w:val="231F20"/>
          <w:sz w:val="17"/>
        </w:rPr>
        <w:t>成都崇州经济开发区</w:t>
      </w:r>
    </w:p>
    <w:p>
      <w:pPr>
        <w:spacing w:before="62" w:line="309" w:lineRule="auto"/>
        <w:ind w:left="1152" w:right="2923" w:firstLine="0"/>
        <w:jc w:val="left"/>
        <w:rPr>
          <w:sz w:val="17"/>
        </w:rPr>
      </w:pPr>
      <w:r>
        <w:rPr>
          <w:color w:val="231F20"/>
          <w:sz w:val="17"/>
        </w:rPr>
        <w:t>营销部地址</w:t>
      </w:r>
      <w:r>
        <w:rPr>
          <w:color w:val="231F20"/>
          <w:spacing w:val="-30"/>
          <w:w w:val="95"/>
          <w:sz w:val="17"/>
        </w:rPr>
        <w:t xml:space="preserve">: </w:t>
      </w:r>
      <w:r>
        <w:rPr>
          <w:color w:val="231F20"/>
          <w:spacing w:val="-4"/>
          <w:sz w:val="17"/>
        </w:rPr>
        <w:t>成都市茶店子西街</w:t>
      </w:r>
      <w:r>
        <w:rPr>
          <w:color w:val="231F20"/>
          <w:sz w:val="17"/>
        </w:rPr>
        <w:t>36</w:t>
      </w:r>
      <w:r>
        <w:rPr>
          <w:color w:val="231F20"/>
          <w:spacing w:val="-6"/>
          <w:sz w:val="17"/>
        </w:rPr>
        <w:t>号金璐天下</w:t>
      </w:r>
      <w:r>
        <w:rPr>
          <w:color w:val="231F20"/>
          <w:spacing w:val="-7"/>
          <w:sz w:val="17"/>
        </w:rPr>
        <w:t>1</w:t>
      </w:r>
      <w:r>
        <w:rPr>
          <w:color w:val="231F20"/>
          <w:sz w:val="17"/>
        </w:rPr>
        <w:t>幢2</w:t>
      </w:r>
      <w:r>
        <w:rPr>
          <w:color w:val="231F20"/>
          <w:spacing w:val="-5"/>
          <w:sz w:val="17"/>
        </w:rPr>
        <w:t>单元</w:t>
      </w:r>
      <w:r>
        <w:rPr>
          <w:color w:val="231F20"/>
          <w:spacing w:val="3"/>
          <w:sz w:val="17"/>
        </w:rPr>
        <w:t>5</w:t>
      </w:r>
      <w:r>
        <w:rPr>
          <w:color w:val="231F20"/>
          <w:sz w:val="17"/>
        </w:rPr>
        <w:t>楼</w:t>
      </w:r>
      <w:r>
        <w:rPr>
          <w:color w:val="231F20"/>
          <w:spacing w:val="-3"/>
          <w:sz w:val="17"/>
        </w:rPr>
        <w:t xml:space="preserve">501 </w:t>
      </w:r>
      <w:r>
        <w:rPr>
          <w:color w:val="231F20"/>
          <w:spacing w:val="-4"/>
          <w:sz w:val="17"/>
        </w:rPr>
        <w:t>销售电话</w:t>
      </w:r>
      <w:r>
        <w:rPr>
          <w:color w:val="231F20"/>
          <w:spacing w:val="-20"/>
          <w:w w:val="95"/>
          <w:sz w:val="17"/>
        </w:rPr>
        <w:t xml:space="preserve">: </w:t>
      </w:r>
      <w:r>
        <w:rPr>
          <w:color w:val="231F20"/>
          <w:sz w:val="17"/>
        </w:rPr>
        <w:t>028-65326877 028-65326902</w:t>
      </w:r>
    </w:p>
    <w:p>
      <w:pPr>
        <w:spacing w:before="3"/>
        <w:ind w:left="1152" w:right="0" w:firstLine="0"/>
        <w:jc w:val="left"/>
        <w:rPr>
          <w:sz w:val="17"/>
        </w:rPr>
      </w:pPr>
      <w:r>
        <w:rPr>
          <w:color w:val="231F20"/>
          <w:sz w:val="17"/>
        </w:rPr>
        <w:t>技术服务电话：02865326889</w:t>
      </w:r>
    </w:p>
    <w:p>
      <w:pPr>
        <w:pStyle w:val="3"/>
        <w:spacing w:before="2"/>
        <w:rPr>
          <w:sz w:val="26"/>
        </w:rPr>
      </w:pPr>
    </w:p>
    <w:p>
      <w:pPr>
        <w:pStyle w:val="3"/>
        <w:spacing w:before="1" w:line="288" w:lineRule="auto"/>
        <w:ind w:left="1152" w:right="1154" w:firstLine="340"/>
        <w:jc w:val="both"/>
        <w:rPr>
          <w:sz w:val="22"/>
        </w:rPr>
      </w:pPr>
      <w:r>
        <w:rPr>
          <w:color w:val="231F20"/>
          <w:spacing w:val="-5"/>
        </w:rPr>
        <w:t>成都美沃实机电科技有限公司是一家高新技术企业，成立于</w:t>
      </w:r>
      <w:r>
        <w:rPr>
          <w:color w:val="231F20"/>
          <w:spacing w:val="6"/>
        </w:rPr>
        <w:t>2003</w:t>
      </w:r>
      <w:r>
        <w:rPr>
          <w:color w:val="231F20"/>
        </w:rPr>
        <w:t>年</w:t>
      </w:r>
      <w:r>
        <w:rPr>
          <w:color w:val="231F20"/>
          <w:spacing w:val="-7"/>
        </w:rPr>
        <w:t>11</w:t>
      </w:r>
      <w:r>
        <w:rPr>
          <w:color w:val="231F20"/>
          <w:spacing w:val="-26"/>
        </w:rPr>
        <w:t>月，位</w:t>
      </w:r>
      <w:r>
        <w:rPr>
          <w:color w:val="231F20"/>
          <w:spacing w:val="-14"/>
        </w:rPr>
        <w:t>于崇州经济开发区，交通十分便捷。公司实力雄厚，拥有现代化标准钢制厂房和</w:t>
      </w:r>
      <w:r>
        <w:rPr>
          <w:color w:val="231F20"/>
          <w:spacing w:val="-18"/>
        </w:rPr>
        <w:t>先进的生产设备，独立而完善的科研中心，强大的设计、研发和制造能力，一流的</w:t>
      </w:r>
      <w:r>
        <w:rPr>
          <w:color w:val="231F20"/>
          <w:spacing w:val="-21"/>
        </w:rPr>
        <w:t>管理团队和高素质的员工队伍。公司坚持“高效节能、绿色环保”的设计理念，凭</w:t>
      </w:r>
      <w:r>
        <w:rPr>
          <w:color w:val="231F20"/>
          <w:spacing w:val="-9"/>
        </w:rPr>
        <w:t>借在管件注塑模具和管件机电设备研发上的技术优势及制造优势，投入巨资开发</w:t>
      </w:r>
      <w:r>
        <w:rPr>
          <w:color w:val="231F20"/>
          <w:spacing w:val="-2"/>
        </w:rPr>
        <w:t>的具有</w:t>
      </w:r>
      <w:r>
        <w:rPr>
          <w:color w:val="231F20"/>
        </w:rPr>
        <w:t>10</w:t>
      </w:r>
      <w:r>
        <w:rPr>
          <w:color w:val="231F20"/>
          <w:spacing w:val="-12"/>
        </w:rPr>
        <w:t>余项自主知识产权的宝井牌塑料注射成型检查井，具有重量轻、安装便</w:t>
      </w:r>
      <w:r>
        <w:rPr>
          <w:color w:val="231F20"/>
          <w:spacing w:val="-12"/>
          <w:sz w:val="22"/>
        </w:rPr>
        <w:t>10</w:t>
      </w:r>
    </w:p>
    <w:p>
      <w:pPr>
        <w:spacing w:after="0" w:line="288"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4" name="组合 4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1" name="直线 4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2" name="图片 4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3" name="文本框 4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LlGZV7WAAAABAEAAA8AAAAAAAAAAQAgAAAAIgAAAGRycy9k&#10;b3ducmV2LnhtbFBLAQIUABQAAAAIAIdO4kB7QFufYAMAAH8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43" o:spid="_x0000_s1026" o:spt="20" style="position:absolute;left:0;top:478;height:0;width:6236;" filled="f" stroked="t" coordsize="21600,21600" o:gfxdata="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SmU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4" o:spid="_x0000_s1026" o:spt="75" alt="" type="#_x0000_t75" style="position:absolute;left:34;top:0;height:476;width:1228;" filled="f" o:preferrelative="t" stroked="f" coordsize="21600,21600" o:gfxdata="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ikyb4A&#10;AADb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45" o:spid="_x0000_s1026" o:spt="202" type="#_x0000_t202" style="position:absolute;left:0;top:0;height:484;width:6237;"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line="290" w:lineRule="auto"/>
        <w:ind w:left="1152" w:right="1154"/>
        <w:jc w:val="both"/>
      </w:pPr>
      <w:r>
        <w:rPr>
          <w:color w:val="231F20"/>
          <w:spacing w:val="-23"/>
        </w:rPr>
        <w:t>捷、防腐蚀、防渗漏、安全环保、承载能力强、使用寿命长等特点，实现了与中空实</w:t>
      </w:r>
      <w:r>
        <w:rPr>
          <w:color w:val="231F20"/>
          <w:spacing w:val="-18"/>
        </w:rPr>
        <w:t>壁管、各类波纹管、双平壁缠绕管、钢带增强缠绕管和水泥管的柔性连接，极大地</w:t>
      </w:r>
      <w:r>
        <w:rPr>
          <w:color w:val="231F20"/>
          <w:spacing w:val="-12"/>
        </w:rPr>
        <w:t>提高了施工效率和工程的质量安全。公司检测设备齐全、检测手段先进，产品质</w:t>
      </w:r>
      <w:r>
        <w:rPr>
          <w:color w:val="231F20"/>
          <w:spacing w:val="-21"/>
        </w:rPr>
        <w:t>量稳定，具有可靠的保证。“诚信为本、共创分享”是我们不变的承诺。</w:t>
      </w:r>
    </w:p>
    <w:p>
      <w:pPr>
        <w:pStyle w:val="3"/>
        <w:spacing w:before="4"/>
        <w:ind w:left="1492"/>
      </w:pPr>
      <w:r>
        <w:rPr>
          <w:color w:val="231F20"/>
        </w:rPr>
        <w:t>“打造中国检查井第一品牌，创建世界一流企业”是我们不懈的追求。</w:t>
      </w:r>
    </w:p>
    <w:p>
      <w:pPr>
        <w:pStyle w:val="3"/>
        <w:spacing w:before="4"/>
        <w:rPr>
          <w:sz w:val="25"/>
        </w:rPr>
      </w:pPr>
    </w:p>
    <w:p>
      <w:pPr>
        <w:pStyle w:val="2"/>
      </w:pPr>
      <w:r>
        <w:rPr>
          <w:color w:val="231F20"/>
        </w:rPr>
        <w:t>顺雄（宜兴）环保设备有限公司</w:t>
      </w:r>
    </w:p>
    <w:p>
      <w:pPr>
        <w:spacing w:before="4" w:line="309" w:lineRule="auto"/>
        <w:ind w:left="1152" w:right="4669" w:firstLine="0"/>
        <w:jc w:val="left"/>
        <w:rPr>
          <w:sz w:val="17"/>
        </w:rPr>
      </w:pPr>
      <w:r>
        <w:rPr>
          <w:color w:val="231F20"/>
          <w:sz w:val="17"/>
        </w:rPr>
        <w:t>地址：宜兴环保科技工业园百合场路电话：0510</w:t>
      </w:r>
      <w:r>
        <w:rPr>
          <w:color w:val="231F20"/>
          <w:w w:val="112"/>
          <w:sz w:val="17"/>
        </w:rPr>
        <w:t>-</w:t>
      </w:r>
      <w:r>
        <w:rPr>
          <w:color w:val="231F20"/>
          <w:sz w:val="17"/>
        </w:rPr>
        <w:t>8856688</w:t>
      </w:r>
      <w:r>
        <w:rPr>
          <w:color w:val="231F20"/>
          <w:w w:val="85"/>
          <w:sz w:val="17"/>
        </w:rPr>
        <w:t>1/2</w:t>
      </w:r>
      <w:r>
        <w:rPr>
          <w:color w:val="231F20"/>
          <w:w w:val="55"/>
          <w:sz w:val="17"/>
        </w:rPr>
        <w:t>/</w:t>
      </w:r>
      <w:r>
        <w:rPr>
          <w:color w:val="231F20"/>
          <w:sz w:val="17"/>
        </w:rPr>
        <w:t>3</w:t>
      </w:r>
      <w:r>
        <w:rPr>
          <w:color w:val="231F20"/>
          <w:w w:val="55"/>
          <w:sz w:val="17"/>
        </w:rPr>
        <w:t>/</w:t>
      </w:r>
      <w:r>
        <w:rPr>
          <w:color w:val="231F20"/>
          <w:sz w:val="17"/>
        </w:rPr>
        <w:t>4</w:t>
      </w:r>
    </w:p>
    <w:p>
      <w:pPr>
        <w:spacing w:before="0" w:line="216" w:lineRule="exact"/>
        <w:ind w:left="1152" w:right="0" w:firstLine="0"/>
        <w:jc w:val="left"/>
        <w:rPr>
          <w:sz w:val="17"/>
        </w:rPr>
      </w:pPr>
      <w:r>
        <w:rPr>
          <w:color w:val="231F20"/>
          <w:sz w:val="17"/>
        </w:rPr>
        <w:t>传真：0510-88566885</w:t>
      </w:r>
    </w:p>
    <w:p>
      <w:pPr>
        <w:spacing w:before="63"/>
        <w:ind w:left="1152" w:right="0" w:firstLine="0"/>
        <w:jc w:val="left"/>
        <w:rPr>
          <w:sz w:val="17"/>
        </w:rPr>
      </w:pPr>
      <w:r>
        <w:rPr>
          <w:color w:val="231F20"/>
          <w:sz w:val="17"/>
        </w:rPr>
        <w:t>邮编：214200</w:t>
      </w:r>
    </w:p>
    <w:p>
      <w:pPr>
        <w:spacing w:before="62" w:line="314" w:lineRule="auto"/>
        <w:ind w:left="1152" w:right="5491" w:firstLine="0"/>
        <w:jc w:val="left"/>
        <w:rPr>
          <w:sz w:val="17"/>
        </w:rPr>
      </w:pPr>
      <w:r>
        <w:rPr>
          <w:color w:val="231F20"/>
          <w:spacing w:val="-20"/>
          <w:sz w:val="17"/>
        </w:rPr>
        <w:t>网址：</w:t>
      </w:r>
      <w:r>
        <w:fldChar w:fldCharType="begin"/>
      </w:r>
      <w:r>
        <w:instrText xml:space="preserve"> HYPERLINK "http://www.ysek.com/" \h </w:instrText>
      </w:r>
      <w:r>
        <w:fldChar w:fldCharType="separate"/>
      </w:r>
      <w:r>
        <w:rPr>
          <w:color w:val="231F20"/>
          <w:sz w:val="17"/>
        </w:rPr>
        <w:t>h</w:t>
      </w:r>
      <w:r>
        <w:rPr>
          <w:color w:val="231F20"/>
          <w:spacing w:val="4"/>
          <w:w w:val="55"/>
          <w:sz w:val="17"/>
        </w:rPr>
        <w:t>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spacing w:val="-14"/>
          <w:w w:val="50"/>
          <w:sz w:val="17"/>
        </w:rPr>
        <w:t>.</w:t>
      </w:r>
      <w:r>
        <w:rPr>
          <w:color w:val="231F20"/>
          <w:spacing w:val="-2"/>
          <w:sz w:val="17"/>
        </w:rPr>
        <w:t>y</w:t>
      </w:r>
      <w:r>
        <w:rPr>
          <w:color w:val="231F20"/>
          <w:spacing w:val="1"/>
          <w:w w:val="77"/>
          <w:sz w:val="17"/>
        </w:rPr>
        <w:t>s</w:t>
      </w:r>
      <w:r>
        <w:rPr>
          <w:color w:val="231F20"/>
          <w:w w:val="88"/>
          <w:sz w:val="17"/>
        </w:rPr>
        <w:t>e</w:t>
      </w:r>
      <w:r>
        <w:rPr>
          <w:color w:val="231F20"/>
          <w:spacing w:val="1"/>
          <w:sz w:val="17"/>
        </w:rPr>
        <w:t>k</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7"/>
          <w:sz w:val="17"/>
        </w:rPr>
        <w:t>邮箱：</w:t>
      </w:r>
      <w:r>
        <w:fldChar w:fldCharType="begin"/>
      </w:r>
      <w:r>
        <w:instrText xml:space="preserve"> HYPERLINK "mailto:ysek@ysek.com" \h </w:instrText>
      </w:r>
      <w:r>
        <w:fldChar w:fldCharType="separate"/>
      </w:r>
      <w:r>
        <w:rPr>
          <w:color w:val="231F20"/>
          <w:spacing w:val="-2"/>
          <w:w w:val="88"/>
          <w:sz w:val="17"/>
        </w:rPr>
        <w:t>y</w:t>
      </w:r>
      <w:r>
        <w:rPr>
          <w:color w:val="231F20"/>
          <w:spacing w:val="1"/>
          <w:w w:val="88"/>
          <w:sz w:val="17"/>
        </w:rPr>
        <w:t>s</w:t>
      </w:r>
      <w:r>
        <w:rPr>
          <w:color w:val="231F20"/>
          <w:w w:val="88"/>
          <w:sz w:val="17"/>
        </w:rPr>
        <w:t>e</w:t>
      </w:r>
      <w:r>
        <w:rPr>
          <w:color w:val="231F20"/>
          <w:spacing w:val="-6"/>
          <w:sz w:val="17"/>
        </w:rPr>
        <w:t>k</w:t>
      </w:r>
      <w:r>
        <w:rPr>
          <w:color w:val="231F20"/>
          <w:spacing w:val="-4"/>
          <w:w w:val="183"/>
          <w:sz w:val="17"/>
        </w:rPr>
        <w:t>@</w:t>
      </w:r>
      <w:r>
        <w:rPr>
          <w:color w:val="231F20"/>
          <w:spacing w:val="-2"/>
          <w:sz w:val="17"/>
        </w:rPr>
        <w:t>y</w:t>
      </w:r>
      <w:r>
        <w:rPr>
          <w:color w:val="231F20"/>
          <w:spacing w:val="1"/>
          <w:w w:val="77"/>
          <w:sz w:val="17"/>
        </w:rPr>
        <w:t>s</w:t>
      </w:r>
      <w:r>
        <w:rPr>
          <w:color w:val="231F20"/>
          <w:w w:val="88"/>
          <w:sz w:val="17"/>
        </w:rPr>
        <w:t>e</w:t>
      </w:r>
      <w:r>
        <w:rPr>
          <w:color w:val="231F20"/>
          <w:spacing w:val="1"/>
          <w:sz w:val="17"/>
        </w:rPr>
        <w:t>k</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1"/>
        <w:rPr>
          <w:sz w:val="20"/>
        </w:rPr>
      </w:pPr>
    </w:p>
    <w:p>
      <w:pPr>
        <w:pStyle w:val="3"/>
        <w:spacing w:line="290" w:lineRule="auto"/>
        <w:ind w:left="1152" w:right="1154" w:firstLine="340"/>
        <w:jc w:val="both"/>
      </w:pPr>
      <w:r>
        <w:rPr>
          <w:color w:val="231F20"/>
          <w:spacing w:val="-17"/>
        </w:rPr>
        <w:t>顺雄</w:t>
      </w:r>
      <w:r>
        <w:rPr>
          <w:color w:val="231F20"/>
          <w:spacing w:val="-19"/>
        </w:rPr>
        <w:t>（</w:t>
      </w:r>
      <w:r>
        <w:rPr>
          <w:color w:val="231F20"/>
          <w:spacing w:val="-14"/>
        </w:rPr>
        <w:t>宜兴</w:t>
      </w:r>
      <w:r>
        <w:rPr>
          <w:color w:val="231F20"/>
          <w:spacing w:val="-35"/>
        </w:rPr>
        <w:t>）</w:t>
      </w:r>
      <w:r>
        <w:rPr>
          <w:color w:val="231F20"/>
          <w:spacing w:val="-7"/>
        </w:rPr>
        <w:t>环保设备有限公司创立于</w:t>
      </w:r>
      <w:r>
        <w:rPr>
          <w:color w:val="231F20"/>
          <w:spacing w:val="3"/>
        </w:rPr>
        <w:t>2004</w:t>
      </w:r>
      <w:r>
        <w:rPr>
          <w:color w:val="231F20"/>
          <w:spacing w:val="-11"/>
        </w:rPr>
        <w:t>年初，是台湾顺雄企业股份有限公</w:t>
      </w:r>
      <w:r>
        <w:rPr>
          <w:color w:val="231F20"/>
          <w:spacing w:val="-16"/>
        </w:rPr>
        <w:t>司在国内的分公司，公司所代理的日本</w:t>
      </w:r>
      <w:r>
        <w:rPr>
          <w:color w:val="231F20"/>
          <w:spacing w:val="5"/>
          <w:w w:val="143"/>
        </w:rPr>
        <w:t>N</w:t>
      </w:r>
      <w:r>
        <w:rPr>
          <w:color w:val="231F20"/>
          <w:spacing w:val="3"/>
          <w:w w:val="66"/>
        </w:rPr>
        <w:t>I</w:t>
      </w:r>
      <w:r>
        <w:rPr>
          <w:color w:val="231F20"/>
          <w:spacing w:val="4"/>
          <w:w w:val="143"/>
        </w:rPr>
        <w:t>K</w:t>
      </w:r>
      <w:r>
        <w:rPr>
          <w:color w:val="231F20"/>
          <w:spacing w:val="6"/>
          <w:w w:val="143"/>
        </w:rPr>
        <w:t>K</w:t>
      </w:r>
      <w:r>
        <w:rPr>
          <w:color w:val="231F20"/>
          <w:w w:val="66"/>
        </w:rPr>
        <w:t>I</w:t>
      </w:r>
      <w:r>
        <w:rPr>
          <w:color w:val="231F20"/>
          <w:spacing w:val="-2"/>
          <w:w w:val="110"/>
        </w:rPr>
        <w:t>S</w:t>
      </w:r>
      <w:r>
        <w:rPr>
          <w:color w:val="231F20"/>
          <w:w w:val="143"/>
        </w:rPr>
        <w:t>O</w:t>
      </w:r>
      <w:r>
        <w:rPr>
          <w:color w:val="231F20"/>
          <w:spacing w:val="-40"/>
        </w:rPr>
        <w:t xml:space="preserve"> </w:t>
      </w:r>
      <w:r>
        <w:rPr>
          <w:color w:val="231F20"/>
          <w:spacing w:val="1"/>
          <w:w w:val="121"/>
        </w:rPr>
        <w:t>E</w:t>
      </w:r>
      <w:r>
        <w:rPr>
          <w:color w:val="231F20"/>
          <w:spacing w:val="3"/>
          <w:w w:val="66"/>
        </w:rPr>
        <w:t>I</w:t>
      </w:r>
      <w:r>
        <w:rPr>
          <w:color w:val="231F20"/>
          <w:spacing w:val="-7"/>
          <w:w w:val="143"/>
        </w:rPr>
        <w:t>K</w:t>
      </w:r>
      <w:r>
        <w:rPr>
          <w:color w:val="231F20"/>
          <w:spacing w:val="-5"/>
          <w:w w:val="143"/>
        </w:rPr>
        <w:t>O</w:t>
      </w:r>
      <w:r>
        <w:rPr>
          <w:color w:val="231F20"/>
          <w:spacing w:val="-7"/>
        </w:rPr>
        <w:t>定量泵在国内销售已有十余</w:t>
      </w:r>
      <w:r>
        <w:rPr>
          <w:color w:val="231F20"/>
          <w:spacing w:val="-15"/>
        </w:rPr>
        <w:t>年，并获得普遍爱用及较好的声誉，此番立足于国内，是为更好的服务于公司的新</w:t>
      </w:r>
      <w:r>
        <w:rPr>
          <w:color w:val="231F20"/>
          <w:spacing w:val="-14"/>
        </w:rPr>
        <w:t>老客户，效力于中国的环保事业。</w:t>
      </w:r>
    </w:p>
    <w:p>
      <w:pPr>
        <w:pStyle w:val="3"/>
        <w:spacing w:before="4" w:line="290" w:lineRule="auto"/>
        <w:ind w:left="1152" w:right="1154" w:firstLine="304"/>
        <w:jc w:val="both"/>
      </w:pPr>
      <w:r>
        <w:rPr>
          <w:color w:val="231F20"/>
          <w:spacing w:val="-4"/>
        </w:rPr>
        <w:t>公司现有以</w:t>
      </w:r>
      <w:r>
        <w:rPr>
          <w:color w:val="231F20"/>
          <w:spacing w:val="-12"/>
        </w:rPr>
        <w:t>BB，AH</w:t>
      </w:r>
      <w:r>
        <w:rPr>
          <w:color w:val="231F20"/>
          <w:spacing w:val="-13"/>
        </w:rPr>
        <w:t xml:space="preserve"> 为主的膜片式计量泵，主要是运用于水处理加药、制程加</w:t>
      </w:r>
      <w:r>
        <w:rPr>
          <w:color w:val="231F20"/>
          <w:spacing w:val="-18"/>
        </w:rPr>
        <w:t>药等，由于性能稳定，效果优良，普获客户肯定。为了满足国内客户对于各类型泵</w:t>
      </w:r>
      <w:r>
        <w:rPr>
          <w:color w:val="231F20"/>
          <w:spacing w:val="-10"/>
        </w:rPr>
        <w:t>浦的需求以及为客户提供全方面的服务，我们陆续代理日本</w:t>
      </w:r>
      <w:r>
        <w:rPr>
          <w:color w:val="231F20"/>
          <w:spacing w:val="8"/>
          <w:w w:val="143"/>
        </w:rPr>
        <w:t>N</w:t>
      </w:r>
      <w:r>
        <w:rPr>
          <w:color w:val="231F20"/>
          <w:spacing w:val="6"/>
          <w:w w:val="66"/>
        </w:rPr>
        <w:t>I</w:t>
      </w:r>
      <w:r>
        <w:rPr>
          <w:color w:val="231F20"/>
          <w:spacing w:val="8"/>
          <w:w w:val="143"/>
        </w:rPr>
        <w:t>K</w:t>
      </w:r>
      <w:r>
        <w:rPr>
          <w:color w:val="231F20"/>
          <w:spacing w:val="9"/>
          <w:w w:val="143"/>
        </w:rPr>
        <w:t>K</w:t>
      </w:r>
      <w:r>
        <w:rPr>
          <w:color w:val="231F20"/>
          <w:spacing w:val="4"/>
          <w:w w:val="66"/>
        </w:rPr>
        <w:t>I</w:t>
      </w:r>
      <w:r>
        <w:rPr>
          <w:color w:val="231F20"/>
          <w:spacing w:val="1"/>
          <w:w w:val="110"/>
        </w:rPr>
        <w:t>S</w:t>
      </w:r>
      <w:r>
        <w:rPr>
          <w:color w:val="231F20"/>
          <w:w w:val="143"/>
        </w:rPr>
        <w:t>O</w:t>
      </w:r>
      <w:r>
        <w:rPr>
          <w:color w:val="231F20"/>
          <w:spacing w:val="-24"/>
        </w:rPr>
        <w:t xml:space="preserve"> </w:t>
      </w:r>
      <w:r>
        <w:rPr>
          <w:color w:val="231F20"/>
          <w:spacing w:val="4"/>
          <w:w w:val="121"/>
        </w:rPr>
        <w:t>E</w:t>
      </w:r>
      <w:r>
        <w:rPr>
          <w:color w:val="231F20"/>
          <w:spacing w:val="6"/>
          <w:w w:val="66"/>
        </w:rPr>
        <w:t>I</w:t>
      </w:r>
      <w:r>
        <w:rPr>
          <w:color w:val="231F20"/>
          <w:spacing w:val="-4"/>
          <w:w w:val="143"/>
        </w:rPr>
        <w:t>K</w:t>
      </w:r>
      <w:r>
        <w:rPr>
          <w:color w:val="231F20"/>
          <w:spacing w:val="3"/>
          <w:w w:val="143"/>
        </w:rPr>
        <w:t>O</w:t>
      </w:r>
      <w:r>
        <w:rPr>
          <w:color w:val="231F20"/>
          <w:spacing w:val="-4"/>
        </w:rPr>
        <w:t>的电</w:t>
      </w:r>
      <w:r>
        <w:rPr>
          <w:color w:val="231F20"/>
          <w:spacing w:val="-16"/>
          <w:w w:val="110"/>
        </w:rPr>
        <w:t>磁式计量泵，磁力泵，叶片泵等。</w:t>
      </w:r>
    </w:p>
    <w:p>
      <w:pPr>
        <w:pStyle w:val="3"/>
        <w:spacing w:before="4" w:line="290" w:lineRule="auto"/>
        <w:ind w:left="1152" w:right="1154" w:firstLine="340"/>
        <w:jc w:val="both"/>
      </w:pPr>
      <w:r>
        <w:rPr>
          <w:color w:val="231F20"/>
          <w:spacing w:val="-9"/>
        </w:rPr>
        <w:t>随着国内制造业的不断进步，我们深知唯有一流的产品质量和一流的售后服</w:t>
      </w:r>
      <w:r>
        <w:rPr>
          <w:color w:val="231F20"/>
          <w:spacing w:val="-7"/>
        </w:rPr>
        <w:t>务才能让我们在在这个行业沿续我们的品牌与信誉。为此，我们愿与国内的同行</w:t>
      </w:r>
      <w:r>
        <w:rPr>
          <w:color w:val="231F20"/>
          <w:spacing w:val="-11"/>
        </w:rPr>
        <w:t>一起，携手共创中国制造业的辉煌！</w:t>
      </w:r>
    </w:p>
    <w:p>
      <w:pPr>
        <w:pStyle w:val="3"/>
        <w:spacing w:before="9"/>
        <w:rPr>
          <w:sz w:val="21"/>
        </w:rPr>
      </w:pPr>
    </w:p>
    <w:p>
      <w:pPr>
        <w:pStyle w:val="2"/>
      </w:pPr>
      <w:r>
        <w:rPr>
          <w:color w:val="231F20"/>
        </w:rPr>
        <w:t>北京好利阀业有限公司</w:t>
      </w:r>
    </w:p>
    <w:p>
      <w:pPr>
        <w:spacing w:before="4"/>
        <w:ind w:left="1152" w:right="0" w:firstLine="0"/>
        <w:jc w:val="left"/>
        <w:rPr>
          <w:sz w:val="17"/>
        </w:rPr>
      </w:pPr>
      <w:r>
        <w:rPr>
          <w:color w:val="231F20"/>
          <w:sz w:val="17"/>
        </w:rPr>
        <w:t>工厂地址：北京市大兴区榆垡镇榆顺路6号 102602</w:t>
      </w:r>
    </w:p>
    <w:p>
      <w:pPr>
        <w:spacing w:before="62" w:line="309" w:lineRule="auto"/>
        <w:ind w:left="1152" w:right="1609" w:firstLine="0"/>
        <w:jc w:val="left"/>
        <w:rPr>
          <w:sz w:val="17"/>
        </w:rPr>
      </w:pPr>
      <w:r>
        <w:rPr>
          <w:color w:val="231F20"/>
          <w:spacing w:val="-11"/>
          <w:sz w:val="17"/>
        </w:rPr>
        <w:t>商务中心地址：北京市崇文区广渠门内大街</w:t>
      </w:r>
      <w:r>
        <w:rPr>
          <w:color w:val="231F20"/>
          <w:spacing w:val="3"/>
          <w:sz w:val="17"/>
        </w:rPr>
        <w:t>90</w:t>
      </w:r>
      <w:r>
        <w:rPr>
          <w:color w:val="231F20"/>
          <w:spacing w:val="-4"/>
          <w:sz w:val="17"/>
        </w:rPr>
        <w:t>号新裕商务大厦</w:t>
      </w:r>
      <w:r>
        <w:rPr>
          <w:color w:val="231F20"/>
          <w:spacing w:val="-6"/>
          <w:sz w:val="17"/>
        </w:rPr>
        <w:t>B</w:t>
      </w:r>
      <w:r>
        <w:rPr>
          <w:color w:val="231F20"/>
          <w:spacing w:val="-3"/>
          <w:sz w:val="17"/>
        </w:rPr>
        <w:t>座</w:t>
      </w:r>
      <w:r>
        <w:rPr>
          <w:color w:val="231F20"/>
          <w:sz w:val="17"/>
        </w:rPr>
        <w:t>506</w:t>
      </w:r>
      <w:r>
        <w:rPr>
          <w:color w:val="231F20"/>
          <w:spacing w:val="9"/>
          <w:sz w:val="17"/>
        </w:rPr>
        <w:t xml:space="preserve">室 </w:t>
      </w:r>
      <w:r>
        <w:rPr>
          <w:color w:val="231F20"/>
          <w:sz w:val="17"/>
        </w:rPr>
        <w:t xml:space="preserve">100062 </w:t>
      </w:r>
      <w:r>
        <w:rPr>
          <w:color w:val="231F20"/>
          <w:spacing w:val="-15"/>
          <w:sz w:val="17"/>
        </w:rPr>
        <w:t>商务中心电话：</w:t>
      </w:r>
      <w:r>
        <w:rPr>
          <w:color w:val="231F20"/>
          <w:spacing w:val="-8"/>
          <w:sz w:val="17"/>
        </w:rPr>
        <w:t>01</w:t>
      </w:r>
      <w:r>
        <w:rPr>
          <w:color w:val="231F20"/>
          <w:spacing w:val="7"/>
          <w:sz w:val="17"/>
        </w:rPr>
        <w:t>0</w:t>
      </w:r>
      <w:r>
        <w:rPr>
          <w:color w:val="231F20"/>
          <w:spacing w:val="8"/>
          <w:w w:val="112"/>
          <w:sz w:val="17"/>
        </w:rPr>
        <w:t>-</w:t>
      </w:r>
      <w:r>
        <w:rPr>
          <w:color w:val="231F20"/>
          <w:spacing w:val="-6"/>
          <w:sz w:val="17"/>
        </w:rPr>
        <w:t>6</w:t>
      </w:r>
      <w:r>
        <w:rPr>
          <w:color w:val="231F20"/>
          <w:spacing w:val="-2"/>
          <w:sz w:val="17"/>
        </w:rPr>
        <w:t>7</w:t>
      </w:r>
      <w:r>
        <w:rPr>
          <w:color w:val="231F20"/>
          <w:spacing w:val="-7"/>
          <w:sz w:val="17"/>
        </w:rPr>
        <w:t>11</w:t>
      </w:r>
      <w:r>
        <w:rPr>
          <w:color w:val="231F20"/>
          <w:spacing w:val="-8"/>
          <w:sz w:val="17"/>
        </w:rPr>
        <w:t>0</w:t>
      </w:r>
      <w:r>
        <w:rPr>
          <w:color w:val="231F20"/>
          <w:spacing w:val="-6"/>
          <w:sz w:val="17"/>
        </w:rPr>
        <w:t>1</w:t>
      </w:r>
      <w:r>
        <w:rPr>
          <w:color w:val="231F20"/>
          <w:spacing w:val="1"/>
          <w:sz w:val="17"/>
        </w:rPr>
        <w:t>9</w:t>
      </w:r>
      <w:r>
        <w:rPr>
          <w:color w:val="231F20"/>
          <w:spacing w:val="2"/>
          <w:sz w:val="17"/>
        </w:rPr>
        <w:t>2</w:t>
      </w:r>
      <w:r>
        <w:rPr>
          <w:color w:val="231F20"/>
          <w:spacing w:val="1"/>
          <w:w w:val="55"/>
          <w:sz w:val="17"/>
        </w:rPr>
        <w:t>/</w:t>
      </w:r>
      <w:r>
        <w:rPr>
          <w:color w:val="231F20"/>
          <w:sz w:val="17"/>
        </w:rPr>
        <w:t>9</w:t>
      </w:r>
      <w:r>
        <w:rPr>
          <w:color w:val="231F20"/>
          <w:spacing w:val="-1"/>
          <w:sz w:val="17"/>
        </w:rPr>
        <w:t>3</w:t>
      </w:r>
      <w:r>
        <w:rPr>
          <w:color w:val="231F20"/>
          <w:spacing w:val="1"/>
          <w:w w:val="55"/>
          <w:sz w:val="17"/>
        </w:rPr>
        <w:t>/</w:t>
      </w:r>
      <w:r>
        <w:rPr>
          <w:color w:val="231F20"/>
          <w:sz w:val="17"/>
        </w:rPr>
        <w:t>95</w:t>
      </w:r>
    </w:p>
    <w:p>
      <w:pPr>
        <w:spacing w:before="0" w:line="216" w:lineRule="exact"/>
        <w:ind w:left="1152" w:right="0" w:firstLine="0"/>
        <w:jc w:val="left"/>
        <w:rPr>
          <w:sz w:val="17"/>
        </w:rPr>
      </w:pPr>
      <w:r>
        <w:rPr>
          <w:color w:val="231F20"/>
          <w:sz w:val="17"/>
        </w:rPr>
        <w:t>传真：010-67171220</w:t>
      </w:r>
    </w:p>
    <w:p>
      <w:pPr>
        <w:spacing w:before="63"/>
        <w:ind w:left="1152" w:right="0" w:firstLine="0"/>
        <w:jc w:val="left"/>
        <w:rPr>
          <w:sz w:val="17"/>
        </w:rPr>
      </w:pPr>
      <w:r>
        <w:rPr>
          <w:color w:val="231F20"/>
          <w:spacing w:val="-23"/>
          <w:sz w:val="17"/>
        </w:rPr>
        <w:t>网址：</w:t>
      </w:r>
      <w:r>
        <w:fldChar w:fldCharType="begin"/>
      </w:r>
      <w:r>
        <w:instrText xml:space="preserve"> HYPERLINK "http://www.haolifa.com/"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sz w:val="17"/>
        </w:rPr>
        <w:t>h</w:t>
      </w:r>
      <w:r>
        <w:rPr>
          <w:color w:val="231F20"/>
          <w:spacing w:val="1"/>
          <w:w w:val="88"/>
          <w:sz w:val="17"/>
        </w:rPr>
        <w:t>a</w:t>
      </w:r>
      <w:r>
        <w:rPr>
          <w:color w:val="231F20"/>
          <w:spacing w:val="-2"/>
          <w:sz w:val="17"/>
        </w:rPr>
        <w:t>o</w:t>
      </w:r>
      <w:r>
        <w:rPr>
          <w:color w:val="231F20"/>
          <w:spacing w:val="3"/>
          <w:w w:val="59"/>
          <w:sz w:val="17"/>
        </w:rPr>
        <w:t>li</w:t>
      </w:r>
      <w:r>
        <w:rPr>
          <w:color w:val="231F20"/>
          <w:spacing w:val="-1"/>
          <w:w w:val="59"/>
          <w:sz w:val="17"/>
        </w:rPr>
        <w:t>f</w:t>
      </w:r>
      <w:r>
        <w:rPr>
          <w:color w:val="231F20"/>
          <w:spacing w:val="2"/>
          <w:w w:val="88"/>
          <w:sz w:val="17"/>
        </w:rPr>
        <w:t>a</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67"/>
        <w:ind w:left="1152" w:right="0" w:firstLine="0"/>
        <w:jc w:val="left"/>
        <w:rPr>
          <w:sz w:val="17"/>
        </w:rPr>
      </w:pPr>
      <w:r>
        <w:rPr>
          <w:color w:val="231F20"/>
          <w:spacing w:val="-24"/>
          <w:sz w:val="17"/>
        </w:rPr>
        <w:t>邮箱：</w:t>
      </w:r>
      <w:r>
        <w:fldChar w:fldCharType="begin"/>
      </w:r>
      <w:r>
        <w:instrText xml:space="preserve"> HYPERLINK "mailto:market@haolitimes.com" \h </w:instrText>
      </w:r>
      <w:r>
        <w:fldChar w:fldCharType="separate"/>
      </w:r>
      <w:r>
        <w:rPr>
          <w:color w:val="231F20"/>
          <w:spacing w:val="1"/>
          <w:w w:val="121"/>
          <w:sz w:val="17"/>
        </w:rPr>
        <w:t>m</w:t>
      </w:r>
      <w:r>
        <w:rPr>
          <w:color w:val="231F20"/>
          <w:spacing w:val="5"/>
          <w:w w:val="121"/>
          <w:sz w:val="17"/>
        </w:rPr>
        <w:t>a</w:t>
      </w:r>
      <w:r>
        <w:rPr>
          <w:color w:val="231F20"/>
          <w:w w:val="66"/>
          <w:sz w:val="17"/>
        </w:rPr>
        <w:t>r</w:t>
      </w:r>
      <w:r>
        <w:rPr>
          <w:color w:val="231F20"/>
          <w:spacing w:val="-1"/>
          <w:sz w:val="17"/>
        </w:rPr>
        <w:t>k</w:t>
      </w:r>
      <w:r>
        <w:rPr>
          <w:color w:val="231F20"/>
          <w:spacing w:val="1"/>
          <w:w w:val="71"/>
          <w:sz w:val="17"/>
        </w:rPr>
        <w:t>e</w:t>
      </w:r>
      <w:r>
        <w:rPr>
          <w:color w:val="231F20"/>
          <w:spacing w:val="-6"/>
          <w:w w:val="71"/>
          <w:sz w:val="17"/>
        </w:rPr>
        <w:t>t</w:t>
      </w:r>
      <w:r>
        <w:rPr>
          <w:color w:val="231F20"/>
          <w:spacing w:val="-8"/>
          <w:w w:val="183"/>
          <w:sz w:val="17"/>
        </w:rPr>
        <w:t>@</w:t>
      </w:r>
      <w:r>
        <w:rPr>
          <w:color w:val="231F20"/>
          <w:spacing w:val="1"/>
          <w:sz w:val="17"/>
        </w:rPr>
        <w:t>h</w:t>
      </w:r>
      <w:r>
        <w:rPr>
          <w:color w:val="231F20"/>
          <w:spacing w:val="1"/>
          <w:w w:val="94"/>
          <w:sz w:val="17"/>
        </w:rPr>
        <w:t>a</w:t>
      </w:r>
      <w:r>
        <w:rPr>
          <w:color w:val="231F20"/>
          <w:spacing w:val="-2"/>
          <w:w w:val="94"/>
          <w:sz w:val="17"/>
        </w:rPr>
        <w:t>o</w:t>
      </w:r>
      <w:r>
        <w:rPr>
          <w:color w:val="231F20"/>
          <w:spacing w:val="4"/>
          <w:w w:val="55"/>
          <w:sz w:val="17"/>
        </w:rPr>
        <w:t>l</w:t>
      </w:r>
      <w:r>
        <w:rPr>
          <w:color w:val="231F20"/>
          <w:spacing w:val="-2"/>
          <w:w w:val="55"/>
          <w:sz w:val="17"/>
        </w:rPr>
        <w:t>i</w:t>
      </w:r>
      <w:r>
        <w:rPr>
          <w:color w:val="231F20"/>
          <w:spacing w:val="3"/>
          <w:w w:val="55"/>
          <w:sz w:val="17"/>
        </w:rPr>
        <w:t>ti</w:t>
      </w:r>
      <w:r>
        <w:rPr>
          <w:color w:val="231F20"/>
          <w:spacing w:val="1"/>
          <w:w w:val="107"/>
          <w:sz w:val="17"/>
        </w:rPr>
        <w:t>me</w:t>
      </w:r>
      <w:r>
        <w:rPr>
          <w:color w:val="231F20"/>
          <w:w w:val="107"/>
          <w:sz w:val="17"/>
        </w:rPr>
        <w:t>s</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ind w:left="1492"/>
      </w:pPr>
      <w:r>
        <w:rPr>
          <w:color w:val="231F20"/>
        </w:rPr>
        <w:t>北京好利集团是专门从事高性能阀门研究、生产的专业化企业集团，集团由</w:t>
      </w:r>
    </w:p>
    <w:p>
      <w:pPr>
        <w:pStyle w:val="2"/>
        <w:spacing w:before="28"/>
        <w:ind w:left="1492" w:right="1108"/>
        <w:jc w:val="right"/>
      </w:pPr>
      <w:r>
        <w:rPr>
          <w:color w:val="231F20"/>
        </w:rPr>
        <w:t>11</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8" name="组合 4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5" name="直线 4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6" name="图片 4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7" name="文本框 4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">
                <o:lock v:ext="edit" aspectratio="f"/>
                <v:line id="直线 47" o:spid="_x0000_s1026" o:spt="20" style="position:absolute;left:8;top:478;height:0;width:6236;" filled="f" stroked="t" coordsize="21600,21600" o:gfxdata="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i+X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8" o:spid="_x0000_s1026" o:spt="75" alt="" type="#_x0000_t75" style="position:absolute;left:0;top:0;height:476;width:1228;" filled="f" o:preferrelative="t" stroked="f" coordsize="21600,21600" o:gfxdata="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Oiyr4A&#10;AADb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49" o:spid="_x0000_s1026" o:spt="202" type="#_x0000_t202" style="position:absolute;left:0;top:0;height:484;width:6245;"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line="290" w:lineRule="auto"/>
        <w:ind w:left="1152" w:right="1154"/>
        <w:jc w:val="both"/>
      </w:pPr>
      <w:r>
        <w:rPr>
          <w:color w:val="231F20"/>
          <w:spacing w:val="-10"/>
        </w:rPr>
        <w:t>北京好利阀业有限公司，北京山尔管道控制元件有限公司、北京大宇合力科技有</w:t>
      </w:r>
      <w:r>
        <w:rPr>
          <w:color w:val="231F20"/>
          <w:spacing w:val="-9"/>
        </w:rPr>
        <w:t>限责任公司和北京好利时代科技发展有限公司等多家知名品牌企业组成。具有独</w:t>
      </w:r>
      <w:r>
        <w:rPr>
          <w:color w:val="231F20"/>
          <w:spacing w:val="-17"/>
        </w:rPr>
        <w:t>立研发、制造阀门产品及相关设备、生产线的能力，是一家以现代化高性能阀门为</w:t>
      </w:r>
      <w:r>
        <w:rPr>
          <w:color w:val="231F20"/>
          <w:spacing w:val="-16"/>
        </w:rPr>
        <w:t>主导产品，集科、工、贸为一体的科技型经济实体。</w:t>
      </w:r>
    </w:p>
    <w:p>
      <w:pPr>
        <w:pStyle w:val="3"/>
        <w:spacing w:before="4" w:line="290" w:lineRule="auto"/>
        <w:ind w:left="1152" w:right="1152" w:firstLine="340"/>
        <w:jc w:val="both"/>
      </w:pPr>
      <w:r>
        <w:rPr>
          <w:color w:val="231F20"/>
          <w:spacing w:val="-11"/>
        </w:rPr>
        <w:t>本集团拥有精良的生产设备，先进的制造工艺，完善的检测手段，严格的选</w:t>
      </w:r>
      <w:r>
        <w:rPr>
          <w:color w:val="231F20"/>
          <w:spacing w:val="-17"/>
        </w:rPr>
        <w:t>材标准，周到迅捷的售前售后服务。多年来的努力得到了行业认可，本集团下属核</w:t>
      </w:r>
      <w:r>
        <w:rPr>
          <w:color w:val="231F20"/>
          <w:spacing w:val="-13"/>
        </w:rPr>
        <w:t>心企业已被国家科委定为“国家高新技术企业”，被北京市评为“纳税信用</w:t>
      </w:r>
      <w:r>
        <w:rPr>
          <w:color w:val="231F20"/>
          <w:spacing w:val="7"/>
          <w:w w:val="115"/>
        </w:rPr>
        <w:t>A</w:t>
      </w:r>
      <w:r>
        <w:rPr>
          <w:color w:val="231F20"/>
          <w:spacing w:val="1"/>
        </w:rPr>
        <w:t>级企</w:t>
      </w:r>
      <w:r>
        <w:rPr>
          <w:color w:val="231F20"/>
          <w:spacing w:val="-16"/>
        </w:rPr>
        <w:t>业”，被中国质量协会列为“国家打假扶优重点保护企业”，被中国质量检验协会认定为“质量服务双保承诺单位”，并被国家质检局列为出口工业产品生产二类企</w:t>
      </w:r>
      <w:r>
        <w:rPr>
          <w:color w:val="231F20"/>
          <w:spacing w:val="-9"/>
        </w:rPr>
        <w:t>业。我集团下属企业研发的多种高性能阀门获得多项国家专利，并被列入多项国</w:t>
      </w:r>
      <w:r>
        <w:rPr>
          <w:color w:val="231F20"/>
          <w:spacing w:val="-15"/>
        </w:rPr>
        <w:t>家级科技计划，同时荣获十大泵阀品牌、中国水工业十大新产品称号，并由国家建</w:t>
      </w:r>
      <w:r>
        <w:rPr>
          <w:color w:val="231F20"/>
          <w:spacing w:val="-10"/>
        </w:rPr>
        <w:t>筑工程质检中心向奥运建筑工程及全国重大建筑工程项目推荐使用。我集团核心</w:t>
      </w:r>
      <w:r>
        <w:rPr>
          <w:color w:val="231F20"/>
          <w:spacing w:val="-4"/>
        </w:rPr>
        <w:t>企业通过了</w:t>
      </w:r>
      <w:r>
        <w:rPr>
          <w:color w:val="231F20"/>
          <w:spacing w:val="1"/>
          <w:w w:val="66"/>
        </w:rPr>
        <w:t>I</w:t>
      </w:r>
      <w:r>
        <w:rPr>
          <w:color w:val="231F20"/>
          <w:spacing w:val="-1"/>
          <w:w w:val="110"/>
        </w:rPr>
        <w:t>S</w:t>
      </w:r>
      <w:r>
        <w:rPr>
          <w:color w:val="231F20"/>
          <w:spacing w:val="2"/>
          <w:w w:val="143"/>
        </w:rPr>
        <w:t>O</w:t>
      </w:r>
      <w:r>
        <w:rPr>
          <w:color w:val="231F20"/>
          <w:spacing w:val="3"/>
        </w:rPr>
        <w:t>9</w:t>
      </w:r>
      <w:r>
        <w:rPr>
          <w:color w:val="231F20"/>
          <w:spacing w:val="5"/>
        </w:rPr>
        <w:t>0</w:t>
      </w:r>
      <w:r>
        <w:rPr>
          <w:color w:val="231F20"/>
          <w:spacing w:val="-8"/>
        </w:rPr>
        <w:t>0</w:t>
      </w:r>
      <w:r>
        <w:rPr>
          <w:color w:val="231F20"/>
          <w:spacing w:val="-6"/>
        </w:rPr>
        <w:t>1</w:t>
      </w:r>
      <w:r>
        <w:rPr>
          <w:color w:val="231F20"/>
          <w:spacing w:val="-1"/>
          <w:w w:val="55"/>
        </w:rPr>
        <w:t>:</w:t>
      </w:r>
      <w:r>
        <w:rPr>
          <w:color w:val="231F20"/>
          <w:spacing w:val="2"/>
        </w:rPr>
        <w:t>2</w:t>
      </w:r>
      <w:r>
        <w:rPr>
          <w:color w:val="231F20"/>
          <w:spacing w:val="5"/>
        </w:rPr>
        <w:t>0</w:t>
      </w:r>
      <w:r>
        <w:rPr>
          <w:color w:val="231F20"/>
          <w:spacing w:val="3"/>
        </w:rPr>
        <w:t>08</w:t>
      </w:r>
      <w:r>
        <w:rPr>
          <w:color w:val="231F20"/>
          <w:spacing w:val="-14"/>
        </w:rPr>
        <w:t>认证、产品安全体系认证</w:t>
      </w:r>
      <w:r>
        <w:rPr>
          <w:color w:val="231F20"/>
          <w:spacing w:val="-30"/>
        </w:rPr>
        <w:t>（</w:t>
      </w:r>
      <w:r>
        <w:rPr>
          <w:color w:val="231F20"/>
          <w:spacing w:val="2"/>
          <w:w w:val="132"/>
        </w:rPr>
        <w:t>C</w:t>
      </w:r>
      <w:r>
        <w:rPr>
          <w:color w:val="231F20"/>
          <w:w w:val="121"/>
        </w:rPr>
        <w:t>E</w:t>
      </w:r>
      <w:r>
        <w:rPr>
          <w:color w:val="231F20"/>
          <w:spacing w:val="-12"/>
        </w:rPr>
        <w:t>认证</w:t>
      </w:r>
      <w:r>
        <w:rPr>
          <w:color w:val="231F20"/>
          <w:spacing w:val="-44"/>
        </w:rPr>
        <w:t>）</w:t>
      </w:r>
      <w:r>
        <w:rPr>
          <w:color w:val="231F20"/>
          <w:spacing w:val="-8"/>
        </w:rPr>
        <w:t>、环境管理体系认证</w:t>
      </w:r>
    </w:p>
    <w:p>
      <w:pPr>
        <w:pStyle w:val="3"/>
        <w:spacing w:before="8" w:line="290" w:lineRule="auto"/>
        <w:ind w:left="1152" w:right="1154"/>
      </w:pPr>
      <w:r>
        <w:rPr>
          <w:color w:val="231F20"/>
          <w:spacing w:val="-28"/>
        </w:rPr>
        <w:t>（</w:t>
      </w:r>
      <w:r>
        <w:rPr>
          <w:color w:val="231F20"/>
          <w:spacing w:val="-9"/>
        </w:rPr>
        <w:t>1</w:t>
      </w:r>
      <w:r>
        <w:rPr>
          <w:color w:val="231F20"/>
          <w:spacing w:val="6"/>
        </w:rPr>
        <w:t>4</w:t>
      </w:r>
      <w:r>
        <w:rPr>
          <w:color w:val="231F20"/>
          <w:spacing w:val="7"/>
        </w:rPr>
        <w:t>0</w:t>
      </w:r>
      <w:r>
        <w:rPr>
          <w:color w:val="231F20"/>
          <w:spacing w:val="-6"/>
        </w:rPr>
        <w:t>0</w:t>
      </w:r>
      <w:r>
        <w:rPr>
          <w:color w:val="231F20"/>
          <w:spacing w:val="-8"/>
        </w:rPr>
        <w:t>1</w:t>
      </w:r>
      <w:r>
        <w:rPr>
          <w:color w:val="231F20"/>
          <w:spacing w:val="-9"/>
        </w:rPr>
        <w:t>认证</w:t>
      </w:r>
      <w:r>
        <w:rPr>
          <w:color w:val="231F20"/>
          <w:spacing w:val="-41"/>
        </w:rPr>
        <w:t>）</w:t>
      </w:r>
      <w:r>
        <w:rPr>
          <w:color w:val="231F20"/>
          <w:spacing w:val="-11"/>
        </w:rPr>
        <w:t>、中国质量认证中心</w:t>
      </w:r>
      <w:r>
        <w:rPr>
          <w:color w:val="231F20"/>
          <w:spacing w:val="6"/>
          <w:w w:val="66"/>
        </w:rPr>
        <w:t>(</w:t>
      </w:r>
      <w:r>
        <w:rPr>
          <w:color w:val="231F20"/>
          <w:spacing w:val="-4"/>
          <w:w w:val="132"/>
        </w:rPr>
        <w:t>R</w:t>
      </w:r>
      <w:r>
        <w:rPr>
          <w:color w:val="231F20"/>
          <w:spacing w:val="1"/>
          <w:w w:val="143"/>
        </w:rPr>
        <w:t>O</w:t>
      </w:r>
      <w:r>
        <w:rPr>
          <w:color w:val="231F20"/>
          <w:spacing w:val="3"/>
          <w:w w:val="143"/>
        </w:rPr>
        <w:t>H</w:t>
      </w:r>
      <w:r>
        <w:rPr>
          <w:color w:val="231F20"/>
          <w:spacing w:val="2"/>
          <w:w w:val="110"/>
        </w:rPr>
        <w:t>S</w:t>
      </w:r>
      <w:r>
        <w:rPr>
          <w:color w:val="231F20"/>
          <w:spacing w:val="2"/>
        </w:rPr>
        <w:t>认证</w:t>
      </w:r>
      <w:r>
        <w:rPr>
          <w:color w:val="231F20"/>
          <w:spacing w:val="-3"/>
          <w:w w:val="66"/>
        </w:rPr>
        <w:t>)</w:t>
      </w:r>
      <w:r>
        <w:rPr>
          <w:color w:val="231F20"/>
          <w:spacing w:val="-5"/>
        </w:rPr>
        <w:t>及特种设备制造许可审核</w:t>
      </w:r>
      <w:r>
        <w:rPr>
          <w:color w:val="231F20"/>
          <w:spacing w:val="-25"/>
        </w:rPr>
        <w:t>（</w:t>
      </w:r>
      <w:r>
        <w:rPr>
          <w:color w:val="231F20"/>
          <w:spacing w:val="3"/>
          <w:w w:val="121"/>
        </w:rPr>
        <w:t>T</w:t>
      </w:r>
      <w:r>
        <w:rPr>
          <w:color w:val="231F20"/>
          <w:spacing w:val="1"/>
          <w:w w:val="110"/>
        </w:rPr>
        <w:t>S</w:t>
      </w:r>
      <w:r>
        <w:rPr>
          <w:color w:val="231F20"/>
          <w:spacing w:val="1"/>
          <w:w w:val="143"/>
        </w:rPr>
        <w:t>G</w:t>
      </w:r>
      <w:r>
        <w:rPr>
          <w:color w:val="231F20"/>
        </w:rPr>
        <w:t>认</w:t>
      </w:r>
      <w:r>
        <w:rPr>
          <w:color w:val="231F20"/>
          <w:spacing w:val="-22"/>
        </w:rPr>
        <w:t>证</w:t>
      </w:r>
      <w:r>
        <w:rPr>
          <w:color w:val="231F20"/>
          <w:spacing w:val="-48"/>
        </w:rPr>
        <w:t>）</w:t>
      </w:r>
      <w:r>
        <w:rPr>
          <w:color w:val="231F20"/>
        </w:rPr>
        <w:t>。</w:t>
      </w:r>
    </w:p>
    <w:p>
      <w:pPr>
        <w:pStyle w:val="3"/>
        <w:spacing w:before="2" w:line="290" w:lineRule="auto"/>
        <w:ind w:left="1152" w:right="1153" w:firstLine="340"/>
        <w:jc w:val="both"/>
      </w:pPr>
      <w:r>
        <w:rPr>
          <w:color w:val="231F20"/>
          <w:spacing w:val="-3"/>
        </w:rPr>
        <w:t>我集团下属企业产品中近</w:t>
      </w:r>
      <w:r>
        <w:rPr>
          <w:color w:val="231F20"/>
        </w:rPr>
        <w:t>50</w:t>
      </w:r>
      <w:r>
        <w:rPr>
          <w:color w:val="231F20"/>
          <w:spacing w:val="-3"/>
        </w:rPr>
        <w:t>%远销欧美及东南亚市场并得到海外客户的一致</w:t>
      </w:r>
      <w:r>
        <w:rPr>
          <w:color w:val="231F20"/>
          <w:spacing w:val="-17"/>
        </w:rPr>
        <w:t>好评；国内销售市场主要以电力、石油化工、燃气、水处理、造纸、给排水等行业</w:t>
      </w:r>
      <w:r>
        <w:rPr>
          <w:color w:val="231F20"/>
          <w:spacing w:val="-9"/>
        </w:rPr>
        <w:t>及市政工程为主，特别是为第</w:t>
      </w:r>
      <w:r>
        <w:rPr>
          <w:color w:val="231F20"/>
        </w:rPr>
        <w:t>29</w:t>
      </w:r>
      <w:r>
        <w:rPr>
          <w:color w:val="231F20"/>
          <w:spacing w:val="-4"/>
        </w:rPr>
        <w:t>届奥运会主火炬台燃气输配工程和鸟巢水立方项</w:t>
      </w:r>
      <w:r>
        <w:rPr>
          <w:color w:val="231F20"/>
          <w:spacing w:val="-15"/>
        </w:rPr>
        <w:t>目、国家大剧院项目及秦山核电站项目、航天试验项目提供了优质的产品，赢得了</w:t>
      </w:r>
      <w:r>
        <w:rPr>
          <w:color w:val="231F20"/>
          <w:spacing w:val="-7"/>
          <w:w w:val="105"/>
        </w:rPr>
        <w:t>至高无上的荣誉。</w:t>
      </w:r>
    </w:p>
    <w:p>
      <w:pPr>
        <w:pStyle w:val="3"/>
        <w:spacing w:before="5" w:line="290" w:lineRule="auto"/>
        <w:ind w:left="1152" w:right="1154" w:firstLine="340"/>
        <w:jc w:val="both"/>
      </w:pPr>
      <w:r>
        <w:rPr>
          <w:color w:val="231F20"/>
          <w:spacing w:val="-15"/>
        </w:rPr>
        <w:t>我集团力求不断推出新产品，以满足社会发展的需求。目前，开发生产的主要</w:t>
      </w:r>
      <w:r>
        <w:rPr>
          <w:color w:val="231F20"/>
          <w:spacing w:val="-22"/>
        </w:rPr>
        <w:t>产品有蝶阀、球阀、止回阀、闸阀、截止阀、浆料阀、隔膜阀等。</w:t>
      </w:r>
    </w:p>
    <w:p>
      <w:pPr>
        <w:pStyle w:val="3"/>
        <w:spacing w:before="2" w:line="290" w:lineRule="auto"/>
        <w:ind w:left="1152" w:right="1154" w:firstLine="340"/>
        <w:jc w:val="both"/>
      </w:pPr>
      <w:r>
        <w:rPr>
          <w:color w:val="231F20"/>
          <w:spacing w:val="-23"/>
        </w:rPr>
        <w:t>本集团坚持“好工、好料、好产品，利国、利民、利大家”的经营宗旨，郑重承</w:t>
      </w:r>
      <w:r>
        <w:rPr>
          <w:color w:val="231F20"/>
          <w:spacing w:val="-16"/>
        </w:rPr>
        <w:t>诺：好利集团产品全部超过国家优等品检验标准，主要产品达到国际先进水平。</w:t>
      </w:r>
    </w:p>
    <w:p>
      <w:pPr>
        <w:pStyle w:val="3"/>
        <w:spacing w:before="8"/>
        <w:rPr>
          <w:sz w:val="21"/>
        </w:rPr>
      </w:pPr>
    </w:p>
    <w:p>
      <w:pPr>
        <w:pStyle w:val="2"/>
      </w:pPr>
      <w:r>
        <w:rPr>
          <w:color w:val="231F20"/>
        </w:rPr>
        <w:t>邢台中润水处理设备有限公司</w:t>
      </w:r>
    </w:p>
    <w:p>
      <w:pPr>
        <w:spacing w:before="4" w:line="309" w:lineRule="auto"/>
        <w:ind w:left="1152" w:right="5017" w:firstLine="0"/>
        <w:jc w:val="left"/>
        <w:rPr>
          <w:sz w:val="17"/>
        </w:rPr>
      </w:pPr>
      <w:r>
        <w:rPr>
          <w:color w:val="231F20"/>
          <w:sz w:val="17"/>
        </w:rPr>
        <w:t>地址：邢台市邢湾镇王村工业园电话</w:t>
      </w:r>
      <w:r>
        <w:rPr>
          <w:color w:val="231F20"/>
          <w:w w:val="95"/>
          <w:sz w:val="17"/>
        </w:rPr>
        <w:t>/</w:t>
      </w:r>
      <w:r>
        <w:rPr>
          <w:color w:val="231F20"/>
          <w:sz w:val="17"/>
        </w:rPr>
        <w:t>传真：0319-7586817</w:t>
      </w:r>
    </w:p>
    <w:p>
      <w:pPr>
        <w:spacing w:before="3"/>
        <w:ind w:left="1152" w:right="0" w:firstLine="0"/>
        <w:jc w:val="left"/>
        <w:rPr>
          <w:sz w:val="17"/>
        </w:rPr>
      </w:pPr>
      <w:r>
        <w:rPr>
          <w:color w:val="231F20"/>
          <w:sz w:val="17"/>
        </w:rPr>
        <w:t>手机： 13842033698 、13933720350</w:t>
      </w:r>
    </w:p>
    <w:p>
      <w:pPr>
        <w:pStyle w:val="3"/>
        <w:spacing w:before="3"/>
        <w:rPr>
          <w:sz w:val="26"/>
        </w:rPr>
      </w:pPr>
    </w:p>
    <w:p>
      <w:pPr>
        <w:pStyle w:val="3"/>
        <w:spacing w:line="290" w:lineRule="auto"/>
        <w:ind w:left="1152" w:right="1154" w:firstLine="340"/>
        <w:jc w:val="both"/>
      </w:pPr>
      <w:r>
        <w:rPr>
          <w:color w:val="231F20"/>
          <w:spacing w:val="-11"/>
        </w:rPr>
        <w:t>邢台中润水处理设备有限公司是集玻璃钢缠绕制造，滚塑成型全塑</w:t>
      </w:r>
      <w:r>
        <w:rPr>
          <w:color w:val="231F20"/>
          <w:spacing w:val="3"/>
        </w:rPr>
        <w:t>PE</w:t>
      </w:r>
      <w:r>
        <w:rPr>
          <w:color w:val="231F20"/>
        </w:rPr>
        <w:t>容器制</w:t>
      </w:r>
      <w:r>
        <w:rPr>
          <w:color w:val="231F20"/>
          <w:spacing w:val="-9"/>
        </w:rPr>
        <w:t>造，防腐设备制造等多项生产加工技术为一体的先进企业。</w:t>
      </w:r>
    </w:p>
    <w:p>
      <w:pPr>
        <w:pStyle w:val="3"/>
        <w:spacing w:before="2" w:line="285" w:lineRule="auto"/>
        <w:ind w:left="1152" w:right="1154" w:firstLine="340"/>
        <w:jc w:val="both"/>
        <w:rPr>
          <w:sz w:val="22"/>
        </w:rPr>
      </w:pPr>
      <w:r>
        <w:rPr>
          <w:color w:val="231F20"/>
          <w:spacing w:val="-8"/>
        </w:rPr>
        <w:t>公司凭借雄厚的开发能力和先进的工艺设备，使本公司的产品得到广大用户</w:t>
      </w:r>
      <w:r>
        <w:rPr>
          <w:color w:val="231F20"/>
          <w:spacing w:val="-15"/>
        </w:rPr>
        <w:t>的好评。主要生产：一、复合材质玻璃钢缠绕罐</w:t>
      </w:r>
      <w:r>
        <w:rPr>
          <w:color w:val="231F20"/>
          <w:spacing w:val="-30"/>
        </w:rPr>
        <w:t>（</w:t>
      </w:r>
      <w:r>
        <w:rPr>
          <w:color w:val="231F20"/>
          <w:spacing w:val="-7"/>
        </w:rPr>
        <w:t>包括树脂交换罐、活性碳过滤罐</w:t>
      </w:r>
      <w:r>
        <w:rPr>
          <w:color w:val="231F20"/>
        </w:rPr>
        <w:t>和石英砂过滤罐</w:t>
      </w:r>
      <w:r>
        <w:rPr>
          <w:color w:val="231F20"/>
          <w:spacing w:val="-29"/>
        </w:rPr>
        <w:t>）</w:t>
      </w:r>
      <w:r>
        <w:rPr>
          <w:color w:val="231F20"/>
          <w:spacing w:val="-2"/>
        </w:rPr>
        <w:t>规格为</w:t>
      </w:r>
      <w:r>
        <w:rPr>
          <w:color w:val="231F20"/>
        </w:rPr>
        <w:t>Φ200×450—Φ2000×3000</w:t>
      </w:r>
      <w:r>
        <w:rPr>
          <w:color w:val="231F20"/>
          <w:spacing w:val="-9"/>
        </w:rPr>
        <w:t>。二、整体一次成型聚乙烯</w:t>
      </w:r>
      <w:r>
        <w:rPr>
          <w:color w:val="231F20"/>
          <w:spacing w:val="-9"/>
          <w:sz w:val="22"/>
        </w:rPr>
        <w:t>12</w:t>
      </w:r>
    </w:p>
    <w:p>
      <w:pPr>
        <w:spacing w:after="0" w:line="285"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52" name="组合 5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9" name="直线 5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50" name="图片 5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51" name="文本框 5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5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">
                <o:lock v:ext="edit" aspectratio="f"/>
                <v:line id="直线 51" o:spid="_x0000_s1026" o:spt="20" style="position:absolute;left:0;top:478;height:0;width:6236;" filled="f" stroked="t" coordsize="21600,21600" o:gfxdata="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yWS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52" o:spid="_x0000_s1026" o:spt="75" alt="" type="#_x0000_t75" style="position:absolute;left:34;top:0;height:476;width:1228;" filled="f" o:preferrelative="t" stroked="f" coordsize="21600,21600" o:gfxdata="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8J+LsAAADb&#10;AAAADwAAAAAAAAABACAAAAAiAAAAZHJzL2Rvd25yZXYueG1sUEsBAhQAFAAAAAgAh07iQDMvBZ47&#10;AAAAOQAAABAAAAAAAAAAAQAgAAAACgEAAGRycy9zaGFwZXhtbC54bWxQSwUGAAAAAAYABgBbAQAA&#10;tAMAAAAA&#10;">
                  <v:fill on="f" focussize="0,0"/>
                  <v:stroke on="f"/>
                  <v:imagedata r:id="rId4" o:title=""/>
                  <o:lock v:ext="edit" aspectratio="t"/>
                </v:shape>
                <v:shape id="文本框 53" o:spid="_x0000_s1026" o:spt="202" type="#_x0000_t202" style="position:absolute;left:0;top:0;height:484;width:6237;"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line="290" w:lineRule="auto"/>
        <w:ind w:left="1152" w:right="1154"/>
        <w:jc w:val="both"/>
      </w:pPr>
      <w:r>
        <w:rPr>
          <w:color w:val="231F20"/>
          <w:spacing w:val="-8"/>
        </w:rPr>
        <w:t>全塑容器</w:t>
      </w:r>
      <w:r>
        <w:rPr>
          <w:color w:val="231F20"/>
          <w:spacing w:val="-29"/>
        </w:rPr>
        <w:t>（</w:t>
      </w:r>
      <w:r>
        <w:rPr>
          <w:color w:val="231F20"/>
          <w:spacing w:val="-16"/>
        </w:rPr>
        <w:t>包括：溶盐箱、储水箱、</w:t>
      </w:r>
      <w:r>
        <w:rPr>
          <w:color w:val="231F20"/>
        </w:rPr>
        <w:t>PE</w:t>
      </w:r>
      <w:r>
        <w:rPr>
          <w:color w:val="231F20"/>
          <w:spacing w:val="-11"/>
        </w:rPr>
        <w:t>加药箱、液体混合搅拌罐、酸碱储罐和计量</w:t>
      </w:r>
      <w:r>
        <w:rPr>
          <w:color w:val="231F20"/>
          <w:spacing w:val="-26"/>
          <w:w w:val="105"/>
        </w:rPr>
        <w:t>槽</w:t>
      </w:r>
      <w:r>
        <w:rPr>
          <w:color w:val="231F20"/>
          <w:w w:val="105"/>
        </w:rPr>
        <w:t>）</w:t>
      </w:r>
      <w:r>
        <w:rPr>
          <w:color w:val="231F20"/>
          <w:spacing w:val="-16"/>
          <w:w w:val="105"/>
        </w:rPr>
        <w:t xml:space="preserve"> 规格为</w:t>
      </w:r>
      <w:r>
        <w:rPr>
          <w:color w:val="231F20"/>
          <w:w w:val="105"/>
        </w:rPr>
        <w:t>50L—30000L。</w:t>
      </w:r>
    </w:p>
    <w:p>
      <w:pPr>
        <w:pStyle w:val="3"/>
        <w:spacing w:before="2" w:line="290" w:lineRule="auto"/>
        <w:ind w:left="1152" w:right="1154" w:firstLine="340"/>
        <w:jc w:val="both"/>
      </w:pPr>
      <w:r>
        <w:rPr>
          <w:color w:val="231F20"/>
          <w:spacing w:val="-20"/>
        </w:rPr>
        <w:t>产品广泛应用于水处理、石油、化工、电子、制药、食品、酿造等行业。公司的</w:t>
      </w:r>
      <w:r>
        <w:rPr>
          <w:color w:val="231F20"/>
          <w:spacing w:val="-22"/>
        </w:rPr>
        <w:t>宗旨是“质量第一，诚信至上，勇于开拓，志创辉煌”。公司携全体员工真诚的欢迎</w:t>
      </w:r>
      <w:r>
        <w:rPr>
          <w:color w:val="231F20"/>
          <w:spacing w:val="-11"/>
        </w:rPr>
        <w:t>相关行业的朋友来我公司洽谈业务，交流经验并观光指导，我们将以优质的产品</w:t>
      </w:r>
      <w:r>
        <w:rPr>
          <w:color w:val="231F20"/>
          <w:spacing w:val="-9"/>
        </w:rPr>
        <w:t>和热情的服务来诚谢您对我们公司的支持和信任。</w:t>
      </w:r>
    </w:p>
    <w:p>
      <w:pPr>
        <w:pStyle w:val="3"/>
        <w:spacing w:before="10"/>
        <w:rPr>
          <w:sz w:val="21"/>
        </w:rPr>
      </w:pPr>
    </w:p>
    <w:p>
      <w:pPr>
        <w:pStyle w:val="2"/>
      </w:pPr>
      <w:r>
        <w:rPr>
          <w:color w:val="231F20"/>
        </w:rPr>
        <w:t>山东碧水膜技术工程有限公司</w:t>
      </w:r>
    </w:p>
    <w:p>
      <w:pPr>
        <w:spacing w:before="4" w:line="309" w:lineRule="auto"/>
        <w:ind w:left="1152" w:right="3695" w:firstLine="0"/>
        <w:jc w:val="left"/>
        <w:rPr>
          <w:sz w:val="17"/>
        </w:rPr>
      </w:pPr>
      <w:r>
        <w:rPr>
          <w:color w:val="231F20"/>
          <w:spacing w:val="-12"/>
          <w:sz w:val="17"/>
        </w:rPr>
        <w:t>地址：泰安市 高新技术产业开发区南天门大街西首</w:t>
      </w:r>
      <w:r>
        <w:rPr>
          <w:color w:val="231F20"/>
          <w:spacing w:val="-10"/>
          <w:sz w:val="17"/>
        </w:rPr>
        <w:t>电话：</w:t>
      </w:r>
      <w:r>
        <w:rPr>
          <w:color w:val="231F20"/>
          <w:spacing w:val="-4"/>
          <w:sz w:val="17"/>
        </w:rPr>
        <w:t>0538-8926215</w:t>
      </w:r>
    </w:p>
    <w:p>
      <w:pPr>
        <w:spacing w:before="3"/>
        <w:ind w:left="1152" w:right="0" w:firstLine="0"/>
        <w:jc w:val="left"/>
        <w:rPr>
          <w:sz w:val="17"/>
        </w:rPr>
      </w:pPr>
      <w:r>
        <w:rPr>
          <w:color w:val="231F20"/>
          <w:spacing w:val="-9"/>
          <w:sz w:val="17"/>
        </w:rPr>
        <w:t>传真：</w:t>
      </w:r>
      <w:r>
        <w:rPr>
          <w:color w:val="231F20"/>
          <w:spacing w:val="-3"/>
          <w:sz w:val="17"/>
        </w:rPr>
        <w:t>0538-8926200</w:t>
      </w:r>
    </w:p>
    <w:p>
      <w:pPr>
        <w:pStyle w:val="3"/>
        <w:spacing w:before="3"/>
        <w:rPr>
          <w:sz w:val="26"/>
        </w:rPr>
      </w:pPr>
    </w:p>
    <w:p>
      <w:pPr>
        <w:pStyle w:val="3"/>
        <w:spacing w:line="290" w:lineRule="auto"/>
        <w:ind w:left="1152" w:right="1153" w:firstLine="340"/>
        <w:jc w:val="both"/>
      </w:pPr>
      <w:r>
        <w:rPr>
          <w:color w:val="231F20"/>
          <w:spacing w:val="-1"/>
        </w:rPr>
        <w:t>山东碧水膜技术工程有限公司是山东省政府重点扶持的一家专业生产膜产</w:t>
      </w:r>
      <w:r>
        <w:rPr>
          <w:color w:val="231F20"/>
          <w:spacing w:val="-9"/>
        </w:rPr>
        <w:t>品和家用及工业用水处理设备的高新技术企业。公司以清华大学和浙江大学为技</w:t>
      </w:r>
      <w:r>
        <w:rPr>
          <w:color w:val="231F20"/>
          <w:spacing w:val="-10"/>
        </w:rPr>
        <w:t>术支持。将超滤膜技术与净水器完美的结合在一起，自主研发出了包括</w:t>
      </w:r>
      <w:r>
        <w:rPr>
          <w:color w:val="231F20"/>
          <w:spacing w:val="-7"/>
        </w:rPr>
        <w:t>PP</w:t>
      </w:r>
      <w:r>
        <w:rPr>
          <w:color w:val="231F20"/>
          <w:spacing w:val="-41"/>
        </w:rPr>
        <w:t>、</w:t>
      </w:r>
      <w:r>
        <w:rPr>
          <w:color w:val="231F20"/>
          <w:spacing w:val="3"/>
        </w:rPr>
        <w:t>PE</w:t>
      </w:r>
      <w:r>
        <w:rPr>
          <w:color w:val="231F20"/>
        </w:rPr>
        <w:t>及</w:t>
      </w:r>
    </w:p>
    <w:p>
      <w:pPr>
        <w:pStyle w:val="3"/>
        <w:spacing w:before="3" w:line="290" w:lineRule="auto"/>
        <w:ind w:left="1152" w:right="1147"/>
        <w:jc w:val="both"/>
      </w:pPr>
      <w:r>
        <w:rPr>
          <w:color w:val="231F20"/>
          <w:spacing w:val="2"/>
        </w:rPr>
        <w:t>PVDF</w:t>
      </w:r>
      <w:r>
        <w:rPr>
          <w:color w:val="231F20"/>
          <w:spacing w:val="-6"/>
        </w:rPr>
        <w:t>等多种材料的中空纤维超滤膜。膜丝经过技术改性后已经达到了国际先进</w:t>
      </w:r>
      <w:r>
        <w:rPr>
          <w:color w:val="231F20"/>
          <w:spacing w:val="-16"/>
        </w:rPr>
        <w:t>水平，处于行业领先地位。膜丝寿命更长、过滤精度更高、水通量更大、使用更安全！改变了现存在于市场的超滤膜工艺技术中膜丝韧性差，寿命短、易堵塞、过滤</w:t>
      </w:r>
      <w:r>
        <w:rPr>
          <w:color w:val="231F20"/>
          <w:spacing w:val="-11"/>
        </w:rPr>
        <w:t>精度低等诸多技术缺陷，从而极大的提升了净水器产品的内在品质。公司的膜产</w:t>
      </w:r>
      <w:r>
        <w:rPr>
          <w:color w:val="231F20"/>
          <w:spacing w:val="-10"/>
        </w:rPr>
        <w:t>品不仅可以应用于家庭引用水处理，还应用于市政自来水及工业污水处理。除了</w:t>
      </w:r>
      <w:r>
        <w:rPr>
          <w:color w:val="231F20"/>
          <w:spacing w:val="-15"/>
        </w:rPr>
        <w:t>膜产品外，公司的产品还包括民用及工业用的净水器等全系列产品。其中：民用净</w:t>
      </w:r>
      <w:r>
        <w:rPr>
          <w:color w:val="231F20"/>
          <w:spacing w:val="-16"/>
        </w:rPr>
        <w:t xml:space="preserve">水器的水处理技术分别可以满足生活中食用、直饮、洁肤、浇花及清洁卫生使用， </w:t>
      </w:r>
      <w:r>
        <w:rPr>
          <w:color w:val="231F20"/>
          <w:spacing w:val="-9"/>
        </w:rPr>
        <w:t>为您提供“一站式”家庭净水解决方案。卓越的净水能力源于全球领先的新一代</w:t>
      </w:r>
    </w:p>
    <w:p>
      <w:pPr>
        <w:pStyle w:val="3"/>
        <w:spacing w:before="7" w:line="290" w:lineRule="auto"/>
        <w:ind w:left="1152" w:right="1154"/>
        <w:jc w:val="both"/>
      </w:pPr>
      <w:r>
        <w:rPr>
          <w:color w:val="231F20"/>
          <w:spacing w:val="-13"/>
        </w:rPr>
        <w:t>“超滤膜技术”。碧水公司于</w:t>
      </w:r>
      <w:r>
        <w:rPr>
          <w:color w:val="231F20"/>
          <w:spacing w:val="4"/>
        </w:rPr>
        <w:t>2008</w:t>
      </w:r>
      <w:r>
        <w:rPr>
          <w:color w:val="231F20"/>
          <w:spacing w:val="-8"/>
        </w:rPr>
        <w:t>年建成了占地约</w:t>
      </w:r>
      <w:r>
        <w:rPr>
          <w:color w:val="231F20"/>
        </w:rPr>
        <w:t>100</w:t>
      </w:r>
      <w:r>
        <w:rPr>
          <w:color w:val="231F20"/>
          <w:spacing w:val="-3"/>
        </w:rPr>
        <w:t>亩超滤膜及净水设备生产基</w:t>
      </w:r>
      <w:r>
        <w:rPr>
          <w:color w:val="231F20"/>
          <w:spacing w:val="-15"/>
        </w:rPr>
        <w:t>地。公司视产品质量为企业生命，立志做强“蓝景”这一民族品牌，建立了从原材</w:t>
      </w:r>
      <w:r>
        <w:rPr>
          <w:color w:val="231F20"/>
          <w:spacing w:val="-10"/>
        </w:rPr>
        <w:t>料入厂到产品出厂全过程的质量标准、检验标准和操作规程，对净水器及滤芯实施100</w:t>
      </w:r>
      <w:r>
        <w:rPr>
          <w:color w:val="231F20"/>
          <w:spacing w:val="-12"/>
        </w:rPr>
        <w:t>%的检验，从而确保产品质量得到有效地控制。碧水公司拥有雄厚的技术实</w:t>
      </w:r>
      <w:r>
        <w:rPr>
          <w:color w:val="231F20"/>
          <w:spacing w:val="-18"/>
        </w:rPr>
        <w:t>力和不断彰显的后继开发潜力，并得到了市政府的高度认可和大力的支持。公司未来10</w:t>
      </w:r>
      <w:r>
        <w:rPr>
          <w:color w:val="231F20"/>
          <w:spacing w:val="-14"/>
        </w:rPr>
        <w:t>年将致力于作中国最大、最专业的膜产品及净水设备制造商！</w:t>
      </w:r>
    </w:p>
    <w:p>
      <w:pPr>
        <w:pStyle w:val="3"/>
        <w:spacing w:before="11"/>
        <w:rPr>
          <w:sz w:val="15"/>
        </w:rPr>
      </w:pPr>
    </w:p>
    <w:p>
      <w:pPr>
        <w:pStyle w:val="2"/>
        <w:spacing w:before="78"/>
      </w:pPr>
      <w:r>
        <w:rPr>
          <w:color w:val="231F20"/>
        </w:rPr>
        <w:t>上海水之尚品水处理科技有限公司</w:t>
      </w:r>
    </w:p>
    <w:p>
      <w:pPr>
        <w:spacing w:before="4"/>
        <w:ind w:left="1152" w:right="0" w:firstLine="0"/>
        <w:jc w:val="left"/>
        <w:rPr>
          <w:sz w:val="17"/>
        </w:rPr>
      </w:pPr>
      <w:r>
        <w:rPr>
          <w:color w:val="231F20"/>
          <w:sz w:val="17"/>
        </w:rPr>
        <w:t>地址：上海市闵行区联友路1568号</w:t>
      </w:r>
    </w:p>
    <w:p>
      <w:pPr>
        <w:spacing w:before="62" w:line="309" w:lineRule="auto"/>
        <w:ind w:left="1152" w:right="4420" w:firstLine="0"/>
        <w:jc w:val="left"/>
        <w:rPr>
          <w:sz w:val="17"/>
        </w:rPr>
      </w:pPr>
      <w:r>
        <w:rPr>
          <w:color w:val="231F20"/>
          <w:spacing w:val="-10"/>
          <w:sz w:val="17"/>
        </w:rPr>
        <w:t>电话：</w:t>
      </w:r>
      <w:r>
        <w:rPr>
          <w:color w:val="231F20"/>
          <w:spacing w:val="-5"/>
          <w:sz w:val="17"/>
        </w:rPr>
        <w:t xml:space="preserve">021-54293965 </w:t>
      </w:r>
      <w:r>
        <w:rPr>
          <w:color w:val="231F20"/>
          <w:sz w:val="17"/>
        </w:rPr>
        <w:t xml:space="preserve">54293966 54293967 </w:t>
      </w:r>
      <w:r>
        <w:rPr>
          <w:color w:val="231F20"/>
          <w:spacing w:val="-9"/>
          <w:sz w:val="17"/>
        </w:rPr>
        <w:t>传真：</w:t>
      </w:r>
      <w:r>
        <w:rPr>
          <w:color w:val="231F20"/>
          <w:spacing w:val="-5"/>
          <w:sz w:val="17"/>
        </w:rPr>
        <w:t>021-54293968</w:t>
      </w:r>
    </w:p>
    <w:p>
      <w:pPr>
        <w:spacing w:before="4"/>
        <w:ind w:left="1152" w:right="0" w:firstLine="0"/>
        <w:jc w:val="left"/>
        <w:rPr>
          <w:sz w:val="17"/>
        </w:rPr>
      </w:pPr>
      <w:r>
        <w:rPr>
          <w:color w:val="231F20"/>
          <w:spacing w:val="-23"/>
          <w:sz w:val="17"/>
        </w:rPr>
        <w:t>网址：</w:t>
      </w:r>
      <w:r>
        <w:fldChar w:fldCharType="begin"/>
      </w:r>
      <w:r>
        <w:instrText xml:space="preserve"> HYPERLINK "http://www.sh-pft.com/"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w w:val="77"/>
          <w:sz w:val="17"/>
        </w:rPr>
        <w:t>s</w:t>
      </w:r>
      <w:r>
        <w:rPr>
          <w:color w:val="231F20"/>
          <w:spacing w:val="2"/>
          <w:sz w:val="17"/>
        </w:rPr>
        <w:t>h</w:t>
      </w:r>
      <w:r>
        <w:rPr>
          <w:color w:val="231F20"/>
          <w:spacing w:val="2"/>
          <w:w w:val="112"/>
          <w:sz w:val="17"/>
        </w:rPr>
        <w:t>-</w:t>
      </w:r>
      <w:r>
        <w:rPr>
          <w:color w:val="231F20"/>
          <w:spacing w:val="-1"/>
          <w:sz w:val="17"/>
        </w:rPr>
        <w:t>p</w:t>
      </w:r>
      <w:r>
        <w:rPr>
          <w:color w:val="231F20"/>
          <w:spacing w:val="4"/>
          <w:w w:val="66"/>
          <w:sz w:val="17"/>
        </w:rPr>
        <w:t>f</w:t>
      </w:r>
      <w:r>
        <w:rPr>
          <w:color w:val="231F20"/>
          <w:spacing w:val="1"/>
          <w:w w:val="55"/>
          <w:sz w:val="17"/>
        </w:rPr>
        <w:t>t</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2"/>
        <w:spacing w:before="33"/>
        <w:ind w:left="1492" w:right="1108"/>
        <w:jc w:val="right"/>
      </w:pPr>
      <w:r>
        <w:rPr>
          <w:color w:val="231F20"/>
        </w:rPr>
        <w:t>13</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56" name="组合 5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53" name="直线 5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54" name="图片 5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55" name="文本框 5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5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">
                <o:lock v:ext="edit" aspectratio="f"/>
                <v:line id="直线 55" o:spid="_x0000_s1026" o:spt="20" style="position:absolute;left:8;top:478;height:0;width:6236;" filled="f" stroked="t" coordsize="21600,21600" o:gfxdata="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ehKW8AAAA&#10;2w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56" o:spid="_x0000_s1026" o:spt="75" alt="" type="#_x0000_t75" style="position:absolute;left:0;top:0;height:476;width:1228;" filled="f" o:preferrelative="t" stroked="f" coordsize="21600,21600" o:gfxdata="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0D/u/&#10;AAAA2w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57" o:spid="_x0000_s1026" o:spt="202" type="#_x0000_t202" style="position:absolute;left:0;top:0;height:484;width:6245;"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29" w:line="290" w:lineRule="auto"/>
        <w:ind w:left="1152" w:right="1153" w:firstLine="340"/>
        <w:jc w:val="both"/>
      </w:pPr>
      <w:r>
        <w:rPr>
          <w:color w:val="231F20"/>
          <w:spacing w:val="-9"/>
        </w:rPr>
        <w:t>上海水之尚品水处理科技有限公司是一家专业从事反渗透膜元件研发、制造</w:t>
      </w:r>
      <w:r>
        <w:rPr>
          <w:color w:val="231F20"/>
          <w:spacing w:val="-14"/>
        </w:rPr>
        <w:t>和服务的企业，是目前中国最大的膜元件生产企业，也是拥有强大技术支持与应</w:t>
      </w:r>
      <w:r>
        <w:rPr>
          <w:color w:val="231F20"/>
          <w:spacing w:val="-6"/>
        </w:rPr>
        <w:t>用服务的供应商。</w:t>
      </w:r>
    </w:p>
    <w:p>
      <w:pPr>
        <w:pStyle w:val="3"/>
        <w:tabs>
          <w:tab w:val="left" w:pos="5984"/>
        </w:tabs>
        <w:spacing w:before="3" w:line="285" w:lineRule="auto"/>
        <w:ind w:left="1152" w:right="1152" w:firstLine="340"/>
      </w:pPr>
      <w:r>
        <w:rPr>
          <w:color w:val="231F20"/>
          <w:spacing w:val="5"/>
        </w:rPr>
        <w:t>2003</w:t>
      </w:r>
      <w:r>
        <w:rPr>
          <w:color w:val="231F20"/>
          <w:spacing w:val="-15"/>
        </w:rPr>
        <w:t>年</w:t>
      </w:r>
      <w:r>
        <w:rPr>
          <w:color w:val="231F20"/>
          <w:spacing w:val="-58"/>
        </w:rPr>
        <w:t>，</w:t>
      </w:r>
      <w:r>
        <w:rPr>
          <w:color w:val="231F20"/>
          <w:spacing w:val="-9"/>
        </w:rPr>
        <w:t>公</w:t>
      </w:r>
      <w:r>
        <w:rPr>
          <w:color w:val="231F20"/>
        </w:rPr>
        <w:t>司全套引</w:t>
      </w:r>
      <w:r>
        <w:rPr>
          <w:color w:val="231F20"/>
          <w:spacing w:val="5"/>
        </w:rPr>
        <w:t>进</w:t>
      </w:r>
      <w:r>
        <w:rPr>
          <w:color w:val="231F20"/>
        </w:rPr>
        <w:t>美国卷膜</w:t>
      </w:r>
      <w:r>
        <w:rPr>
          <w:color w:val="231F20"/>
          <w:spacing w:val="-61"/>
        </w:rPr>
        <w:t>、</w:t>
      </w:r>
      <w:r>
        <w:rPr>
          <w:color w:val="231F20"/>
        </w:rPr>
        <w:t>切</w:t>
      </w:r>
      <w:r>
        <w:rPr>
          <w:color w:val="231F20"/>
          <w:spacing w:val="-4"/>
        </w:rPr>
        <w:t>割</w:t>
      </w:r>
      <w:r>
        <w:rPr>
          <w:color w:val="231F20"/>
          <w:spacing w:val="-50"/>
        </w:rPr>
        <w:t>、</w:t>
      </w:r>
      <w:r>
        <w:rPr>
          <w:color w:val="231F20"/>
          <w:spacing w:val="6"/>
        </w:rPr>
        <w:t>检</w:t>
      </w:r>
      <w:r>
        <w:rPr>
          <w:color w:val="231F20"/>
          <w:spacing w:val="-6"/>
        </w:rPr>
        <w:t>测</w:t>
      </w:r>
      <w:r>
        <w:rPr>
          <w:color w:val="231F20"/>
          <w:spacing w:val="-58"/>
        </w:rPr>
        <w:t>、</w:t>
      </w:r>
      <w:r>
        <w:rPr>
          <w:color w:val="231F20"/>
          <w:spacing w:val="8"/>
        </w:rPr>
        <w:t>包装</w:t>
      </w:r>
      <w:r>
        <w:rPr>
          <w:color w:val="231F20"/>
          <w:spacing w:val="4"/>
        </w:rPr>
        <w:t>生</w:t>
      </w:r>
      <w:r>
        <w:rPr>
          <w:color w:val="231F20"/>
        </w:rPr>
        <w:t>产</w:t>
      </w:r>
      <w:r>
        <w:rPr>
          <w:color w:val="231F20"/>
          <w:spacing w:val="6"/>
        </w:rPr>
        <w:t>线</w:t>
      </w:r>
      <w:r>
        <w:rPr>
          <w:color w:val="231F20"/>
          <w:spacing w:val="3"/>
        </w:rPr>
        <w:t>和</w:t>
      </w:r>
      <w:r>
        <w:rPr>
          <w:color w:val="231F20"/>
        </w:rPr>
        <w:t>相</w:t>
      </w:r>
      <w:r>
        <w:rPr>
          <w:color w:val="231F20"/>
          <w:spacing w:val="5"/>
        </w:rPr>
        <w:t>关</w:t>
      </w:r>
      <w:r>
        <w:rPr>
          <w:color w:val="231F20"/>
          <w:spacing w:val="9"/>
        </w:rPr>
        <w:t>技</w:t>
      </w:r>
      <w:r>
        <w:rPr>
          <w:color w:val="231F20"/>
          <w:spacing w:val="-5"/>
        </w:rPr>
        <w:t>术</w:t>
      </w:r>
      <w:r>
        <w:rPr>
          <w:color w:val="231F20"/>
          <w:spacing w:val="-53"/>
        </w:rPr>
        <w:t>，</w:t>
      </w:r>
      <w:r>
        <w:rPr>
          <w:color w:val="231F20"/>
        </w:rPr>
        <w:t>同时</w:t>
      </w:r>
      <w:r>
        <w:rPr>
          <w:color w:val="231F20"/>
          <w:spacing w:val="-3"/>
        </w:rPr>
        <w:t>我</w:t>
      </w:r>
      <w:r>
        <w:rPr>
          <w:color w:val="231F20"/>
        </w:rPr>
        <w:t>们采用</w:t>
      </w:r>
      <w:r>
        <w:rPr>
          <w:color w:val="231F20"/>
          <w:spacing w:val="-6"/>
        </w:rPr>
        <w:t>来</w:t>
      </w:r>
      <w:r>
        <w:rPr>
          <w:color w:val="231F20"/>
          <w:spacing w:val="-8"/>
        </w:rPr>
        <w:t>自</w:t>
      </w:r>
      <w:r>
        <w:rPr>
          <w:color w:val="231F20"/>
        </w:rPr>
        <w:t>世</w:t>
      </w:r>
      <w:r>
        <w:rPr>
          <w:color w:val="231F20"/>
          <w:spacing w:val="5"/>
        </w:rPr>
        <w:t>界</w:t>
      </w:r>
      <w:r>
        <w:rPr>
          <w:color w:val="231F20"/>
          <w:spacing w:val="-8"/>
        </w:rPr>
        <w:t>各</w:t>
      </w:r>
      <w:r>
        <w:rPr>
          <w:color w:val="231F20"/>
        </w:rPr>
        <w:t>大知名</w:t>
      </w:r>
      <w:r>
        <w:rPr>
          <w:color w:val="231F20"/>
          <w:spacing w:val="3"/>
        </w:rPr>
        <w:t>反</w:t>
      </w:r>
      <w:r>
        <w:rPr>
          <w:color w:val="231F20"/>
          <w:spacing w:val="5"/>
        </w:rPr>
        <w:t>渗</w:t>
      </w:r>
      <w:r>
        <w:rPr>
          <w:color w:val="231F20"/>
          <w:spacing w:val="7"/>
        </w:rPr>
        <w:t>透</w:t>
      </w:r>
      <w:r>
        <w:rPr>
          <w:color w:val="231F20"/>
          <w:spacing w:val="5"/>
        </w:rPr>
        <w:t>膜</w:t>
      </w:r>
      <w:r>
        <w:rPr>
          <w:color w:val="231F20"/>
          <w:spacing w:val="4"/>
        </w:rPr>
        <w:t>生</w:t>
      </w:r>
      <w:r>
        <w:rPr>
          <w:color w:val="231F20"/>
          <w:spacing w:val="3"/>
        </w:rPr>
        <w:t>产</w:t>
      </w:r>
      <w:r>
        <w:rPr>
          <w:color w:val="231F20"/>
          <w:spacing w:val="-4"/>
        </w:rPr>
        <w:t>商</w:t>
      </w:r>
      <w:r>
        <w:rPr>
          <w:color w:val="231F20"/>
          <w:spacing w:val="4"/>
        </w:rPr>
        <w:t>生</w:t>
      </w:r>
      <w:r>
        <w:rPr>
          <w:color w:val="231F20"/>
        </w:rPr>
        <w:t>产的</w:t>
      </w:r>
      <w:r>
        <w:rPr>
          <w:color w:val="231F20"/>
          <w:spacing w:val="3"/>
        </w:rPr>
        <w:t>膜</w:t>
      </w:r>
      <w:r>
        <w:rPr>
          <w:color w:val="231F20"/>
          <w:spacing w:val="-27"/>
        </w:rPr>
        <w:t>片</w:t>
      </w:r>
      <w:r>
        <w:rPr>
          <w:color w:val="231F20"/>
          <w:spacing w:val="-53"/>
        </w:rPr>
        <w:t>，</w:t>
      </w:r>
      <w:r>
        <w:rPr>
          <w:color w:val="231F20"/>
        </w:rPr>
        <w:t>并</w:t>
      </w:r>
      <w:r>
        <w:rPr>
          <w:color w:val="231F20"/>
          <w:spacing w:val="-5"/>
        </w:rPr>
        <w:t>由</w:t>
      </w:r>
      <w:r>
        <w:rPr>
          <w:color w:val="231F20"/>
        </w:rPr>
        <w:t>专</w:t>
      </w:r>
      <w:r>
        <w:rPr>
          <w:color w:val="231F20"/>
          <w:spacing w:val="-8"/>
        </w:rPr>
        <w:t>家</w:t>
      </w:r>
      <w:r>
        <w:rPr>
          <w:color w:val="231F20"/>
        </w:rPr>
        <w:t>全程负责</w:t>
      </w:r>
      <w:r>
        <w:rPr>
          <w:color w:val="231F20"/>
          <w:spacing w:val="4"/>
        </w:rPr>
        <w:t>膜</w:t>
      </w:r>
      <w:r>
        <w:rPr>
          <w:color w:val="231F20"/>
        </w:rPr>
        <w:t>元</w:t>
      </w:r>
      <w:r>
        <w:rPr>
          <w:color w:val="231F20"/>
          <w:spacing w:val="3"/>
        </w:rPr>
        <w:t>件</w:t>
      </w:r>
      <w:r>
        <w:rPr>
          <w:color w:val="231F20"/>
        </w:rPr>
        <w:t>的</w:t>
      </w:r>
      <w:r>
        <w:rPr>
          <w:color w:val="231F20"/>
          <w:spacing w:val="5"/>
        </w:rPr>
        <w:t>生</w:t>
      </w:r>
      <w:r>
        <w:rPr>
          <w:color w:val="231F20"/>
          <w:spacing w:val="-26"/>
        </w:rPr>
        <w:t>产</w:t>
      </w:r>
      <w:r>
        <w:rPr>
          <w:color w:val="231F20"/>
          <w:spacing w:val="-51"/>
        </w:rPr>
        <w:t>，</w:t>
      </w:r>
      <w:r>
        <w:rPr>
          <w:color w:val="231F20"/>
          <w:spacing w:val="6"/>
        </w:rPr>
        <w:t>能</w:t>
      </w:r>
      <w:r>
        <w:rPr>
          <w:color w:val="231F20"/>
          <w:spacing w:val="5"/>
        </w:rPr>
        <w:t>生</w:t>
      </w:r>
      <w:r>
        <w:rPr>
          <w:color w:val="231F20"/>
        </w:rPr>
        <w:t>产</w:t>
      </w:r>
      <w:r>
        <w:rPr>
          <w:color w:val="231F20"/>
          <w:spacing w:val="-3"/>
        </w:rPr>
        <w:t>各</w:t>
      </w:r>
      <w:r>
        <w:rPr>
          <w:color w:val="231F20"/>
          <w:spacing w:val="-6"/>
        </w:rPr>
        <w:t>种</w:t>
      </w:r>
      <w:r>
        <w:rPr>
          <w:color w:val="231F20"/>
          <w:spacing w:val="3"/>
        </w:rPr>
        <w:t>反</w:t>
      </w:r>
      <w:r>
        <w:rPr>
          <w:color w:val="231F20"/>
          <w:spacing w:val="6"/>
        </w:rPr>
        <w:t>渗</w:t>
      </w:r>
      <w:r>
        <w:rPr>
          <w:color w:val="231F20"/>
          <w:spacing w:val="7"/>
        </w:rPr>
        <w:t>透</w:t>
      </w:r>
      <w:r>
        <w:rPr>
          <w:color w:val="231F20"/>
          <w:spacing w:val="5"/>
        </w:rPr>
        <w:t>膜</w:t>
      </w:r>
      <w:r>
        <w:rPr>
          <w:color w:val="231F20"/>
          <w:spacing w:val="3"/>
        </w:rPr>
        <w:t>元</w:t>
      </w:r>
      <w:r>
        <w:rPr>
          <w:color w:val="231F20"/>
          <w:spacing w:val="-13"/>
        </w:rPr>
        <w:t>件</w:t>
      </w:r>
      <w:r>
        <w:rPr>
          <w:color w:val="231F20"/>
          <w:spacing w:val="-49"/>
        </w:rPr>
        <w:t>。</w:t>
      </w:r>
      <w:r>
        <w:rPr>
          <w:color w:val="231F20"/>
          <w:spacing w:val="-4"/>
        </w:rPr>
        <w:t>高</w:t>
      </w:r>
      <w:r>
        <w:rPr>
          <w:color w:val="231F20"/>
        </w:rPr>
        <w:t>性能</w:t>
      </w:r>
      <w:r>
        <w:rPr>
          <w:color w:val="231F20"/>
          <w:spacing w:val="-5"/>
        </w:rPr>
        <w:t>的</w:t>
      </w:r>
      <w:r>
        <w:rPr>
          <w:color w:val="231F20"/>
          <w:spacing w:val="3"/>
        </w:rPr>
        <w:t>反</w:t>
      </w:r>
      <w:r>
        <w:rPr>
          <w:color w:val="231F20"/>
          <w:spacing w:val="6"/>
        </w:rPr>
        <w:t>渗</w:t>
      </w:r>
      <w:r>
        <w:rPr>
          <w:color w:val="231F20"/>
          <w:spacing w:val="7"/>
        </w:rPr>
        <w:t>透</w:t>
      </w:r>
      <w:r>
        <w:rPr>
          <w:color w:val="231F20"/>
          <w:spacing w:val="4"/>
        </w:rPr>
        <w:t>膜</w:t>
      </w:r>
      <w:r>
        <w:rPr>
          <w:color w:val="231F20"/>
          <w:spacing w:val="3"/>
        </w:rPr>
        <w:t>片</w:t>
      </w:r>
      <w:r>
        <w:rPr>
          <w:color w:val="231F20"/>
          <w:spacing w:val="-4"/>
        </w:rPr>
        <w:t>配</w:t>
      </w:r>
      <w:r>
        <w:rPr>
          <w:color w:val="231F20"/>
        </w:rPr>
        <w:t>合</w:t>
      </w:r>
      <w:r>
        <w:rPr>
          <w:color w:val="231F20"/>
          <w:spacing w:val="9"/>
        </w:rPr>
        <w:t>水</w:t>
      </w:r>
      <w:r>
        <w:rPr>
          <w:color w:val="231F20"/>
        </w:rPr>
        <w:t>之</w:t>
      </w:r>
      <w:r>
        <w:rPr>
          <w:color w:val="231F20"/>
          <w:spacing w:val="-4"/>
        </w:rPr>
        <w:t>尚</w:t>
      </w:r>
      <w:r>
        <w:rPr>
          <w:color w:val="231F20"/>
        </w:rPr>
        <w:t>品</w:t>
      </w:r>
      <w:r>
        <w:rPr>
          <w:color w:val="231F20"/>
          <w:spacing w:val="3"/>
        </w:rPr>
        <w:t>多</w:t>
      </w:r>
      <w:r>
        <w:rPr>
          <w:color w:val="231F20"/>
        </w:rPr>
        <w:t>年来</w:t>
      </w:r>
      <w:r>
        <w:rPr>
          <w:color w:val="231F20"/>
          <w:spacing w:val="6"/>
        </w:rPr>
        <w:t>在</w:t>
      </w:r>
      <w:r>
        <w:rPr>
          <w:color w:val="231F20"/>
        </w:rPr>
        <w:t>膜元件</w:t>
      </w:r>
      <w:r>
        <w:rPr>
          <w:color w:val="231F20"/>
          <w:spacing w:val="4"/>
        </w:rPr>
        <w:t>卷</w:t>
      </w:r>
      <w:r>
        <w:rPr>
          <w:color w:val="231F20"/>
        </w:rPr>
        <w:t>制</w:t>
      </w:r>
      <w:r>
        <w:rPr>
          <w:color w:val="231F20"/>
          <w:spacing w:val="5"/>
        </w:rPr>
        <w:t>过</w:t>
      </w:r>
      <w:r>
        <w:rPr>
          <w:color w:val="231F20"/>
          <w:spacing w:val="-5"/>
        </w:rPr>
        <w:t>程</w:t>
      </w:r>
      <w:r>
        <w:rPr>
          <w:color w:val="231F20"/>
          <w:spacing w:val="-3"/>
        </w:rPr>
        <w:t>中</w:t>
      </w:r>
      <w:r>
        <w:rPr>
          <w:color w:val="231F20"/>
          <w:spacing w:val="4"/>
        </w:rPr>
        <w:t>积</w:t>
      </w:r>
      <w:r>
        <w:rPr>
          <w:color w:val="231F20"/>
          <w:spacing w:val="-5"/>
        </w:rPr>
        <w:t>累</w:t>
      </w:r>
      <w:r>
        <w:rPr>
          <w:color w:val="231F20"/>
          <w:spacing w:val="-3"/>
        </w:rPr>
        <w:t>的</w:t>
      </w:r>
      <w:r>
        <w:rPr>
          <w:color w:val="231F20"/>
          <w:spacing w:val="6"/>
        </w:rPr>
        <w:t>先</w:t>
      </w:r>
      <w:r>
        <w:rPr>
          <w:color w:val="231F20"/>
          <w:spacing w:val="5"/>
        </w:rPr>
        <w:t>进</w:t>
      </w:r>
      <w:r>
        <w:rPr>
          <w:color w:val="231F20"/>
        </w:rPr>
        <w:t>生产工</w:t>
      </w:r>
      <w:r>
        <w:rPr>
          <w:color w:val="231F20"/>
          <w:spacing w:val="-10"/>
        </w:rPr>
        <w:t>艺</w:t>
      </w:r>
      <w:r>
        <w:rPr>
          <w:color w:val="231F20"/>
          <w:spacing w:val="-51"/>
        </w:rPr>
        <w:t>，</w:t>
      </w:r>
      <w:r>
        <w:rPr>
          <w:color w:val="231F20"/>
        </w:rPr>
        <w:t>最大</w:t>
      </w:r>
      <w:r>
        <w:rPr>
          <w:color w:val="231F20"/>
          <w:spacing w:val="3"/>
        </w:rPr>
        <w:t>程</w:t>
      </w:r>
      <w:r>
        <w:rPr>
          <w:color w:val="231F20"/>
          <w:spacing w:val="-5"/>
        </w:rPr>
        <w:t>度</w:t>
      </w:r>
      <w:r>
        <w:rPr>
          <w:color w:val="231F20"/>
        </w:rPr>
        <w:t>保</w:t>
      </w:r>
      <w:r>
        <w:rPr>
          <w:color w:val="231F20"/>
          <w:spacing w:val="-4"/>
        </w:rPr>
        <w:t>证</w:t>
      </w:r>
      <w:r>
        <w:rPr>
          <w:color w:val="231F20"/>
          <w:spacing w:val="-5"/>
        </w:rPr>
        <w:t>了我</w:t>
      </w:r>
      <w:r>
        <w:rPr>
          <w:color w:val="231F20"/>
        </w:rPr>
        <w:t>们产</w:t>
      </w:r>
      <w:r>
        <w:rPr>
          <w:color w:val="231F20"/>
          <w:spacing w:val="-3"/>
        </w:rPr>
        <w:t>品</w:t>
      </w:r>
      <w:r>
        <w:rPr>
          <w:color w:val="231F20"/>
        </w:rPr>
        <w:t>品</w:t>
      </w:r>
      <w:r>
        <w:rPr>
          <w:color w:val="231F20"/>
          <w:spacing w:val="-10"/>
        </w:rPr>
        <w:t>质</w:t>
      </w:r>
      <w:r>
        <w:rPr>
          <w:color w:val="231F20"/>
          <w:spacing w:val="-4"/>
        </w:rPr>
        <w:t>与国</w:t>
      </w:r>
      <w:r>
        <w:rPr>
          <w:color w:val="231F20"/>
        </w:rPr>
        <w:t>际</w:t>
      </w:r>
      <w:r>
        <w:rPr>
          <w:color w:val="231F20"/>
          <w:spacing w:val="3"/>
        </w:rPr>
        <w:t>领</w:t>
      </w:r>
      <w:r>
        <w:rPr>
          <w:color w:val="231F20"/>
          <w:spacing w:val="5"/>
        </w:rPr>
        <w:t>先</w:t>
      </w:r>
      <w:r>
        <w:rPr>
          <w:color w:val="231F20"/>
          <w:spacing w:val="-14"/>
        </w:rPr>
        <w:t>水</w:t>
      </w:r>
      <w:r>
        <w:rPr>
          <w:color w:val="231F20"/>
        </w:rPr>
        <w:t>平</w:t>
      </w:r>
      <w:r>
        <w:rPr>
          <w:color w:val="231F20"/>
          <w:spacing w:val="-6"/>
        </w:rPr>
        <w:t>的</w:t>
      </w:r>
      <w:r>
        <w:rPr>
          <w:color w:val="231F20"/>
        </w:rPr>
        <w:t>同</w:t>
      </w:r>
      <w:r>
        <w:rPr>
          <w:color w:val="231F20"/>
          <w:spacing w:val="-31"/>
        </w:rPr>
        <w:t>步</w:t>
      </w:r>
      <w:r>
        <w:rPr>
          <w:color w:val="231F20"/>
          <w:spacing w:val="-56"/>
        </w:rPr>
        <w:t>，</w:t>
      </w:r>
      <w:r>
        <w:rPr>
          <w:color w:val="231F20"/>
        </w:rPr>
        <w:t>同</w:t>
      </w:r>
      <w:r>
        <w:rPr>
          <w:color w:val="231F20"/>
          <w:spacing w:val="-3"/>
        </w:rPr>
        <w:t>时</w:t>
      </w:r>
      <w:r>
        <w:rPr>
          <w:color w:val="231F20"/>
        </w:rPr>
        <w:t>每</w:t>
      </w:r>
      <w:r>
        <w:rPr>
          <w:color w:val="231F20"/>
          <w:spacing w:val="-12"/>
        </w:rPr>
        <w:t>一</w:t>
      </w:r>
      <w:r>
        <w:rPr>
          <w:color w:val="231F20"/>
          <w:spacing w:val="5"/>
        </w:rPr>
        <w:t>支</w:t>
      </w:r>
      <w:r>
        <w:rPr>
          <w:color w:val="231F20"/>
        </w:rPr>
        <w:t>膜元件在出厂前均进</w:t>
      </w:r>
      <w:r>
        <w:rPr>
          <w:color w:val="231F20"/>
          <w:spacing w:val="-9"/>
        </w:rPr>
        <w:t>行</w:t>
      </w:r>
      <w:r>
        <w:rPr>
          <w:color w:val="231F20"/>
          <w:spacing w:val="-6"/>
        </w:rPr>
        <w:t>了</w:t>
      </w:r>
      <w:r>
        <w:rPr>
          <w:color w:val="231F20"/>
          <w:spacing w:val="-4"/>
        </w:rPr>
        <w:t>严</w:t>
      </w:r>
      <w:r>
        <w:rPr>
          <w:color w:val="231F20"/>
        </w:rPr>
        <w:t>格</w:t>
      </w:r>
      <w:r>
        <w:rPr>
          <w:color w:val="231F20"/>
          <w:spacing w:val="3"/>
        </w:rPr>
        <w:t>检</w:t>
      </w:r>
      <w:r>
        <w:rPr>
          <w:color w:val="231F20"/>
          <w:spacing w:val="-13"/>
        </w:rPr>
        <w:t>测</w:t>
      </w:r>
      <w:r>
        <w:rPr>
          <w:color w:val="231F20"/>
          <w:spacing w:val="-54"/>
        </w:rPr>
        <w:t>，</w:t>
      </w:r>
      <w:r>
        <w:rPr>
          <w:color w:val="231F20"/>
        </w:rPr>
        <w:t>层</w:t>
      </w:r>
      <w:r>
        <w:rPr>
          <w:color w:val="231F20"/>
          <w:spacing w:val="4"/>
        </w:rPr>
        <w:t>层</w:t>
      </w:r>
      <w:r>
        <w:rPr>
          <w:color w:val="231F20"/>
        </w:rPr>
        <w:t>把</w:t>
      </w:r>
      <w:r>
        <w:rPr>
          <w:color w:val="231F20"/>
          <w:spacing w:val="-15"/>
        </w:rPr>
        <w:t>关</w:t>
      </w:r>
      <w:r>
        <w:rPr>
          <w:color w:val="231F20"/>
          <w:spacing w:val="-55"/>
        </w:rPr>
        <w:t>、</w:t>
      </w:r>
      <w:r>
        <w:rPr>
          <w:color w:val="231F20"/>
        </w:rPr>
        <w:t>确保每</w:t>
      </w:r>
      <w:r>
        <w:rPr>
          <w:color w:val="231F20"/>
          <w:spacing w:val="-12"/>
        </w:rPr>
        <w:t>一</w:t>
      </w:r>
      <w:r>
        <w:rPr>
          <w:color w:val="231F20"/>
          <w:spacing w:val="5"/>
        </w:rPr>
        <w:t>支</w:t>
      </w:r>
      <w:r>
        <w:rPr>
          <w:color w:val="231F20"/>
        </w:rPr>
        <w:t>膜元件到</w:t>
      </w:r>
      <w:r>
        <w:rPr>
          <w:color w:val="231F20"/>
          <w:spacing w:val="-3"/>
        </w:rPr>
        <w:t>市</w:t>
      </w:r>
      <w:r>
        <w:rPr>
          <w:color w:val="231F20"/>
        </w:rPr>
        <w:t>场的性能质</w:t>
      </w:r>
      <w:r>
        <w:rPr>
          <w:color w:val="231F20"/>
          <w:spacing w:val="3"/>
        </w:rPr>
        <w:t>量</w:t>
      </w:r>
      <w:r>
        <w:rPr>
          <w:color w:val="231F20"/>
        </w:rPr>
        <w:t>都能</w:t>
      </w:r>
      <w:r>
        <w:rPr>
          <w:color w:val="231F20"/>
          <w:spacing w:val="-6"/>
        </w:rPr>
        <w:t>让</w:t>
      </w:r>
      <w:r>
        <w:rPr>
          <w:color w:val="231F20"/>
          <w:spacing w:val="-13"/>
        </w:rPr>
        <w:t>客</w:t>
      </w:r>
      <w:r>
        <w:rPr>
          <w:color w:val="231F20"/>
        </w:rPr>
        <w:t>户</w:t>
      </w:r>
      <w:r>
        <w:rPr>
          <w:color w:val="231F20"/>
          <w:spacing w:val="-7"/>
        </w:rPr>
        <w:t>放</w:t>
      </w:r>
      <w:r>
        <w:rPr>
          <w:color w:val="231F20"/>
          <w:spacing w:val="-3"/>
        </w:rPr>
        <w:t>心</w:t>
      </w:r>
      <w:r>
        <w:rPr>
          <w:color w:val="231F20"/>
        </w:rPr>
        <w:t>和满</w:t>
      </w:r>
      <w:r>
        <w:rPr>
          <w:color w:val="231F20"/>
          <w:spacing w:val="-8"/>
        </w:rPr>
        <w:t>意</w:t>
      </w:r>
      <w:r>
        <w:rPr>
          <w:color w:val="231F20"/>
        </w:rPr>
        <w:t>。</w:t>
      </w:r>
      <w:r>
        <w:rPr>
          <w:color w:val="231F20"/>
        </w:rPr>
        <w:tab/>
      </w:r>
      <w:r>
        <w:rPr>
          <w:color w:val="231F20"/>
          <w:spacing w:val="-12"/>
        </w:rPr>
        <w:t>目</w:t>
      </w:r>
      <w:r>
        <w:rPr>
          <w:color w:val="231F20"/>
          <w:spacing w:val="-4"/>
        </w:rPr>
        <w:t>前</w:t>
      </w:r>
      <w:r>
        <w:rPr>
          <w:color w:val="231F20"/>
          <w:spacing w:val="-12"/>
        </w:rPr>
        <w:t>公</w:t>
      </w:r>
      <w:r>
        <w:rPr>
          <w:color w:val="231F20"/>
          <w:spacing w:val="-5"/>
        </w:rPr>
        <w:t>司</w:t>
      </w:r>
      <w:r>
        <w:rPr>
          <w:color w:val="231F20"/>
        </w:rPr>
        <w:t>拥</w:t>
      </w:r>
      <w:r>
        <w:rPr>
          <w:color w:val="231F20"/>
          <w:spacing w:val="-11"/>
        </w:rPr>
        <w:t>有</w:t>
      </w:r>
      <w:r>
        <w:rPr>
          <w:color w:val="231F20"/>
          <w:spacing w:val="3"/>
        </w:rPr>
        <w:t>多</w:t>
      </w:r>
      <w:r>
        <w:rPr>
          <w:color w:val="231F20"/>
          <w:spacing w:val="-12"/>
        </w:rPr>
        <w:t>个</w:t>
      </w:r>
      <w:r>
        <w:rPr>
          <w:color w:val="231F20"/>
        </w:rPr>
        <w:t>系列</w:t>
      </w:r>
      <w:r>
        <w:rPr>
          <w:color w:val="231F20"/>
          <w:spacing w:val="3"/>
        </w:rPr>
        <w:t>50</w:t>
      </w:r>
      <w:r>
        <w:rPr>
          <w:color w:val="231F20"/>
          <w:spacing w:val="4"/>
        </w:rPr>
        <w:t>多</w:t>
      </w:r>
      <w:r>
        <w:rPr>
          <w:color w:val="231F20"/>
          <w:spacing w:val="6"/>
        </w:rPr>
        <w:t>个规</w:t>
      </w:r>
      <w:r>
        <w:rPr>
          <w:color w:val="231F20"/>
        </w:rPr>
        <w:t>格品种的</w:t>
      </w:r>
      <w:r>
        <w:rPr>
          <w:color w:val="231F20"/>
          <w:spacing w:val="-13"/>
        </w:rPr>
        <w:t>复</w:t>
      </w:r>
      <w:r>
        <w:rPr>
          <w:color w:val="231F20"/>
          <w:spacing w:val="-8"/>
        </w:rPr>
        <w:t>合</w:t>
      </w:r>
      <w:r>
        <w:rPr>
          <w:color w:val="231F20"/>
        </w:rPr>
        <w:t>反</w:t>
      </w:r>
      <w:r>
        <w:rPr>
          <w:color w:val="231F20"/>
          <w:spacing w:val="3"/>
        </w:rPr>
        <w:t>渗</w:t>
      </w:r>
      <w:r>
        <w:rPr>
          <w:color w:val="231F20"/>
          <w:spacing w:val="4"/>
        </w:rPr>
        <w:t>透</w:t>
      </w:r>
      <w:r>
        <w:rPr>
          <w:color w:val="231F20"/>
        </w:rPr>
        <w:t>膜和超</w:t>
      </w:r>
      <w:r>
        <w:rPr>
          <w:color w:val="231F20"/>
          <w:spacing w:val="4"/>
        </w:rPr>
        <w:t>滤</w:t>
      </w:r>
      <w:r>
        <w:rPr>
          <w:color w:val="231F20"/>
        </w:rPr>
        <w:t>膜</w:t>
      </w:r>
      <w:r>
        <w:rPr>
          <w:color w:val="231F20"/>
          <w:spacing w:val="-3"/>
        </w:rPr>
        <w:t>产</w:t>
      </w:r>
      <w:r>
        <w:rPr>
          <w:color w:val="231F20"/>
          <w:spacing w:val="-12"/>
        </w:rPr>
        <w:t>品</w:t>
      </w:r>
      <w:r>
        <w:rPr>
          <w:color w:val="231F20"/>
          <w:spacing w:val="-60"/>
        </w:rPr>
        <w:t>，</w:t>
      </w:r>
      <w:r>
        <w:rPr>
          <w:color w:val="231F20"/>
        </w:rPr>
        <w:t>全系列反</w:t>
      </w:r>
      <w:r>
        <w:rPr>
          <w:color w:val="231F20"/>
          <w:spacing w:val="3"/>
        </w:rPr>
        <w:t>渗</w:t>
      </w:r>
      <w:r>
        <w:rPr>
          <w:color w:val="231F20"/>
          <w:spacing w:val="4"/>
        </w:rPr>
        <w:t>透</w:t>
      </w:r>
      <w:r>
        <w:rPr>
          <w:color w:val="231F20"/>
        </w:rPr>
        <w:t>膜</w:t>
      </w:r>
      <w:r>
        <w:rPr>
          <w:color w:val="231F20"/>
          <w:spacing w:val="-3"/>
        </w:rPr>
        <w:t>产</w:t>
      </w:r>
      <w:r>
        <w:rPr>
          <w:color w:val="231F20"/>
          <w:spacing w:val="-9"/>
        </w:rPr>
        <w:t>品</w:t>
      </w:r>
      <w:r>
        <w:rPr>
          <w:color w:val="231F20"/>
          <w:spacing w:val="-7"/>
        </w:rPr>
        <w:t>皆</w:t>
      </w:r>
      <w:r>
        <w:rPr>
          <w:color w:val="231F20"/>
          <w:spacing w:val="-4"/>
        </w:rPr>
        <w:t>采</w:t>
      </w:r>
      <w:r>
        <w:rPr>
          <w:color w:val="231F20"/>
        </w:rPr>
        <w:t>用</w:t>
      </w:r>
      <w:r>
        <w:rPr>
          <w:color w:val="231F20"/>
          <w:spacing w:val="4"/>
        </w:rPr>
        <w:t>最</w:t>
      </w:r>
      <w:r>
        <w:rPr>
          <w:color w:val="231F20"/>
          <w:spacing w:val="8"/>
        </w:rPr>
        <w:t>先</w:t>
      </w:r>
      <w:r>
        <w:rPr>
          <w:color w:val="231F20"/>
          <w:spacing w:val="4"/>
        </w:rPr>
        <w:t>进</w:t>
      </w:r>
      <w:r>
        <w:rPr>
          <w:color w:val="231F20"/>
        </w:rPr>
        <w:t>的低污</w:t>
      </w:r>
      <w:r>
        <w:rPr>
          <w:color w:val="231F20"/>
          <w:spacing w:val="4"/>
        </w:rPr>
        <w:t>染</w:t>
      </w:r>
      <w:r>
        <w:rPr>
          <w:color w:val="231F20"/>
          <w:spacing w:val="9"/>
        </w:rPr>
        <w:t>技</w:t>
      </w:r>
      <w:r>
        <w:rPr>
          <w:color w:val="231F20"/>
          <w:spacing w:val="-5"/>
        </w:rPr>
        <w:t>术</w:t>
      </w:r>
      <w:r>
        <w:rPr>
          <w:color w:val="231F20"/>
          <w:spacing w:val="-54"/>
        </w:rPr>
        <w:t>，</w:t>
      </w:r>
      <w:r>
        <w:rPr>
          <w:color w:val="231F20"/>
        </w:rPr>
        <w:t>其产品</w:t>
      </w:r>
      <w:r>
        <w:rPr>
          <w:color w:val="231F20"/>
          <w:spacing w:val="3"/>
        </w:rPr>
        <w:t>品</w:t>
      </w:r>
      <w:r>
        <w:rPr>
          <w:color w:val="231F20"/>
        </w:rPr>
        <w:t>质已</w:t>
      </w:r>
      <w:r>
        <w:rPr>
          <w:color w:val="231F20"/>
          <w:spacing w:val="8"/>
        </w:rPr>
        <w:t>达</w:t>
      </w:r>
      <w:r>
        <w:rPr>
          <w:color w:val="231F20"/>
        </w:rPr>
        <w:t>到国</w:t>
      </w:r>
      <w:r>
        <w:rPr>
          <w:color w:val="231F20"/>
          <w:spacing w:val="-3"/>
        </w:rPr>
        <w:t>际</w:t>
      </w:r>
      <w:r>
        <w:rPr>
          <w:color w:val="231F20"/>
          <w:spacing w:val="8"/>
        </w:rPr>
        <w:t>先</w:t>
      </w:r>
      <w:r>
        <w:rPr>
          <w:color w:val="231F20"/>
          <w:spacing w:val="9"/>
        </w:rPr>
        <w:t>进</w:t>
      </w:r>
      <w:r>
        <w:rPr>
          <w:color w:val="231F20"/>
          <w:spacing w:val="-11"/>
        </w:rPr>
        <w:t>水</w:t>
      </w:r>
      <w:r>
        <w:rPr>
          <w:color w:val="231F20"/>
          <w:spacing w:val="-24"/>
        </w:rPr>
        <w:t>平</w:t>
      </w:r>
      <w:r>
        <w:rPr>
          <w:color w:val="231F20"/>
          <w:spacing w:val="-54"/>
        </w:rPr>
        <w:t>，</w:t>
      </w:r>
      <w:r>
        <w:rPr>
          <w:color w:val="231F20"/>
          <w:spacing w:val="-4"/>
        </w:rPr>
        <w:t>其</w:t>
      </w:r>
      <w:r>
        <w:rPr>
          <w:color w:val="231F20"/>
        </w:rPr>
        <w:t>中</w:t>
      </w:r>
      <w:r>
        <w:rPr>
          <w:color w:val="231F20"/>
          <w:spacing w:val="3"/>
        </w:rPr>
        <w:t>一</w:t>
      </w:r>
      <w:r>
        <w:rPr>
          <w:color w:val="231F20"/>
        </w:rPr>
        <w:t>些</w:t>
      </w:r>
      <w:r>
        <w:rPr>
          <w:color w:val="231F20"/>
          <w:spacing w:val="4"/>
        </w:rPr>
        <w:t>型</w:t>
      </w:r>
      <w:r>
        <w:rPr>
          <w:color w:val="231F20"/>
        </w:rPr>
        <w:t>号</w:t>
      </w:r>
      <w:r>
        <w:rPr>
          <w:color w:val="231F20"/>
          <w:spacing w:val="4"/>
        </w:rPr>
        <w:t>膜</w:t>
      </w:r>
      <w:r>
        <w:rPr>
          <w:color w:val="231F20"/>
          <w:spacing w:val="3"/>
        </w:rPr>
        <w:t>元</w:t>
      </w:r>
      <w:r>
        <w:rPr>
          <w:color w:val="231F20"/>
        </w:rPr>
        <w:t>件的</w:t>
      </w:r>
      <w:r>
        <w:rPr>
          <w:color w:val="231F20"/>
          <w:spacing w:val="8"/>
        </w:rPr>
        <w:t>脱</w:t>
      </w:r>
      <w:r>
        <w:rPr>
          <w:color w:val="231F20"/>
          <w:spacing w:val="-7"/>
        </w:rPr>
        <w:t>盐</w:t>
      </w:r>
      <w:r>
        <w:rPr>
          <w:color w:val="231F20"/>
          <w:spacing w:val="-4"/>
        </w:rPr>
        <w:t>率</w:t>
      </w:r>
      <w:r>
        <w:rPr>
          <w:color w:val="231F20"/>
          <w:spacing w:val="1"/>
        </w:rPr>
        <w:t>已</w:t>
      </w:r>
      <w:r>
        <w:rPr>
          <w:color w:val="231F20"/>
          <w:spacing w:val="7"/>
        </w:rPr>
        <w:t>经</w:t>
      </w:r>
      <w:r>
        <w:rPr>
          <w:color w:val="231F20"/>
          <w:spacing w:val="6"/>
        </w:rPr>
        <w:t>达</w:t>
      </w:r>
      <w:r>
        <w:rPr>
          <w:color w:val="231F20"/>
          <w:spacing w:val="1"/>
        </w:rPr>
        <w:t>到</w:t>
      </w:r>
      <w:r>
        <w:rPr>
          <w:color w:val="231F20"/>
          <w:spacing w:val="5"/>
        </w:rPr>
        <w:t>9</w:t>
      </w:r>
      <w:r>
        <w:rPr>
          <w:color w:val="231F20"/>
          <w:spacing w:val="-6"/>
        </w:rPr>
        <w:t>9</w:t>
      </w:r>
      <w:r>
        <w:rPr>
          <w:color w:val="231F20"/>
          <w:spacing w:val="3"/>
          <w:w w:val="50"/>
        </w:rPr>
        <w:t>.</w:t>
      </w:r>
      <w:r>
        <w:rPr>
          <w:color w:val="231F20"/>
          <w:spacing w:val="-5"/>
        </w:rPr>
        <w:t>5</w:t>
      </w:r>
      <w:r>
        <w:rPr>
          <w:color w:val="231F20"/>
          <w:spacing w:val="-6"/>
          <w:w w:val="166"/>
        </w:rPr>
        <w:t>%</w:t>
      </w:r>
      <w:r>
        <w:rPr>
          <w:color w:val="231F20"/>
        </w:rPr>
        <w:t>以</w:t>
      </w:r>
      <w:r>
        <w:rPr>
          <w:color w:val="231F20"/>
          <w:spacing w:val="-5"/>
        </w:rPr>
        <w:t>上</w:t>
      </w:r>
      <w:r>
        <w:rPr>
          <w:color w:val="231F20"/>
          <w:spacing w:val="-44"/>
        </w:rPr>
        <w:t>。</w:t>
      </w:r>
      <w:r>
        <w:rPr>
          <w:color w:val="231F20"/>
          <w:spacing w:val="7"/>
        </w:rPr>
        <w:t>水</w:t>
      </w:r>
      <w:r>
        <w:rPr>
          <w:color w:val="231F20"/>
          <w:spacing w:val="1"/>
        </w:rPr>
        <w:t>之</w:t>
      </w:r>
      <w:r>
        <w:rPr>
          <w:color w:val="231F20"/>
          <w:spacing w:val="-6"/>
        </w:rPr>
        <w:t>尚</w:t>
      </w:r>
      <w:r>
        <w:rPr>
          <w:color w:val="231F20"/>
          <w:spacing w:val="1"/>
        </w:rPr>
        <w:t>品</w:t>
      </w:r>
      <w:r>
        <w:rPr>
          <w:color w:val="231F20"/>
          <w:spacing w:val="-7"/>
        </w:rPr>
        <w:t>将</w:t>
      </w:r>
      <w:r>
        <w:rPr>
          <w:color w:val="231F20"/>
          <w:spacing w:val="6"/>
        </w:rPr>
        <w:t>立</w:t>
      </w:r>
      <w:r>
        <w:rPr>
          <w:color w:val="231F20"/>
          <w:spacing w:val="-12"/>
        </w:rPr>
        <w:t>足</w:t>
      </w:r>
      <w:r>
        <w:rPr>
          <w:color w:val="231F20"/>
          <w:spacing w:val="-4"/>
        </w:rPr>
        <w:t>于</w:t>
      </w:r>
      <w:r>
        <w:rPr>
          <w:color w:val="231F20"/>
          <w:spacing w:val="1"/>
        </w:rPr>
        <w:t>水</w:t>
      </w:r>
      <w:r>
        <w:rPr>
          <w:color w:val="231F20"/>
          <w:spacing w:val="4"/>
        </w:rPr>
        <w:t>处</w:t>
      </w:r>
      <w:r>
        <w:rPr>
          <w:color w:val="231F20"/>
          <w:spacing w:val="3"/>
        </w:rPr>
        <w:t>理</w:t>
      </w:r>
      <w:r>
        <w:rPr>
          <w:color w:val="231F20"/>
          <w:spacing w:val="-2"/>
        </w:rPr>
        <w:t>行</w:t>
      </w:r>
      <w:r>
        <w:rPr>
          <w:color w:val="231F20"/>
          <w:spacing w:val="-13"/>
        </w:rPr>
        <w:t>业</w:t>
      </w:r>
      <w:r>
        <w:rPr>
          <w:color w:val="231F20"/>
          <w:spacing w:val="-65"/>
        </w:rPr>
        <w:t>，</w:t>
      </w:r>
      <w:r>
        <w:rPr>
          <w:color w:val="231F20"/>
          <w:spacing w:val="3"/>
        </w:rPr>
        <w:t>寻</w:t>
      </w:r>
      <w:r>
        <w:rPr>
          <w:color w:val="231F20"/>
          <w:spacing w:val="6"/>
        </w:rPr>
        <w:t>找</w:t>
      </w:r>
      <w:r>
        <w:rPr>
          <w:color w:val="231F20"/>
        </w:rPr>
        <w:t>更</w:t>
      </w:r>
      <w:r>
        <w:rPr>
          <w:color w:val="231F20"/>
          <w:spacing w:val="-12"/>
        </w:rPr>
        <w:t>多</w:t>
      </w:r>
      <w:r>
        <w:rPr>
          <w:color w:val="231F20"/>
          <w:spacing w:val="-52"/>
        </w:rPr>
        <w:t>、</w:t>
      </w:r>
      <w:r>
        <w:rPr>
          <w:color w:val="231F20"/>
          <w:spacing w:val="2"/>
        </w:rPr>
        <w:t>更</w:t>
      </w:r>
      <w:r>
        <w:rPr>
          <w:color w:val="231F20"/>
        </w:rPr>
        <w:t>广的合</w:t>
      </w:r>
      <w:r>
        <w:rPr>
          <w:color w:val="231F20"/>
          <w:spacing w:val="-4"/>
        </w:rPr>
        <w:t>作商</w:t>
      </w:r>
      <w:r>
        <w:rPr>
          <w:color w:val="231F20"/>
          <w:spacing w:val="-10"/>
        </w:rPr>
        <w:t>机</w:t>
      </w:r>
      <w:r>
        <w:rPr>
          <w:color w:val="231F20"/>
          <w:spacing w:val="-56"/>
        </w:rPr>
        <w:t>，</w:t>
      </w:r>
      <w:r>
        <w:rPr>
          <w:color w:val="231F20"/>
          <w:spacing w:val="-3"/>
        </w:rPr>
        <w:t>并</w:t>
      </w:r>
      <w:r>
        <w:rPr>
          <w:color w:val="231F20"/>
          <w:spacing w:val="-8"/>
        </w:rPr>
        <w:t>将</w:t>
      </w:r>
      <w:r>
        <w:rPr>
          <w:color w:val="231F20"/>
        </w:rPr>
        <w:t>计划逐</w:t>
      </w:r>
      <w:r>
        <w:rPr>
          <w:color w:val="231F20"/>
          <w:spacing w:val="-4"/>
        </w:rPr>
        <w:t>步</w:t>
      </w:r>
      <w:r>
        <w:rPr>
          <w:color w:val="231F20"/>
          <w:spacing w:val="-5"/>
        </w:rPr>
        <w:t>向</w:t>
      </w:r>
      <w:r>
        <w:rPr>
          <w:color w:val="231F20"/>
        </w:rPr>
        <w:t>海</w:t>
      </w:r>
      <w:r>
        <w:rPr>
          <w:color w:val="231F20"/>
          <w:spacing w:val="-10"/>
        </w:rPr>
        <w:t>外</w:t>
      </w:r>
      <w:r>
        <w:rPr>
          <w:color w:val="231F20"/>
          <w:spacing w:val="-4"/>
        </w:rPr>
        <w:t>市</w:t>
      </w:r>
      <w:r>
        <w:rPr>
          <w:color w:val="231F20"/>
        </w:rPr>
        <w:t>场进</w:t>
      </w:r>
      <w:r>
        <w:rPr>
          <w:color w:val="231F20"/>
          <w:spacing w:val="-11"/>
        </w:rPr>
        <w:t>军</w:t>
      </w:r>
      <w:r>
        <w:rPr>
          <w:color w:val="231F20"/>
          <w:spacing w:val="-60"/>
        </w:rPr>
        <w:t>，</w:t>
      </w:r>
      <w:r>
        <w:rPr>
          <w:color w:val="231F20"/>
          <w:spacing w:val="-4"/>
        </w:rPr>
        <w:t>力</w:t>
      </w:r>
      <w:r>
        <w:rPr>
          <w:color w:val="231F20"/>
          <w:spacing w:val="-8"/>
        </w:rPr>
        <w:t>争</w:t>
      </w:r>
      <w:r>
        <w:rPr>
          <w:color w:val="231F20"/>
          <w:spacing w:val="4"/>
        </w:rPr>
        <w:t>在</w:t>
      </w:r>
      <w:r>
        <w:rPr>
          <w:color w:val="231F20"/>
        </w:rPr>
        <w:t>水处理</w:t>
      </w:r>
      <w:r>
        <w:rPr>
          <w:color w:val="231F20"/>
          <w:spacing w:val="-4"/>
        </w:rPr>
        <w:t>行</w:t>
      </w:r>
      <w:r>
        <w:rPr>
          <w:color w:val="231F20"/>
        </w:rPr>
        <w:t>业</w:t>
      </w:r>
      <w:r>
        <w:rPr>
          <w:color w:val="231F20"/>
          <w:spacing w:val="3"/>
        </w:rPr>
        <w:t>成</w:t>
      </w:r>
      <w:r>
        <w:rPr>
          <w:color w:val="231F20"/>
          <w:spacing w:val="-3"/>
        </w:rPr>
        <w:t>为</w:t>
      </w:r>
      <w:r>
        <w:rPr>
          <w:color w:val="231F20"/>
          <w:spacing w:val="-5"/>
        </w:rPr>
        <w:t>国</w:t>
      </w:r>
      <w:r>
        <w:rPr>
          <w:color w:val="231F20"/>
        </w:rPr>
        <w:t>际</w:t>
      </w:r>
      <w:r>
        <w:rPr>
          <w:color w:val="231F20"/>
          <w:spacing w:val="-3"/>
        </w:rPr>
        <w:t>知</w:t>
      </w:r>
      <w:r>
        <w:rPr>
          <w:color w:val="231F20"/>
          <w:spacing w:val="-7"/>
        </w:rPr>
        <w:t>名</w:t>
      </w:r>
      <w:r>
        <w:rPr>
          <w:color w:val="231F20"/>
          <w:spacing w:val="-3"/>
        </w:rPr>
        <w:t>品</w:t>
      </w:r>
      <w:r>
        <w:rPr>
          <w:color w:val="231F20"/>
          <w:spacing w:val="-5"/>
        </w:rPr>
        <w:t>牌</w:t>
      </w:r>
      <w:r>
        <w:rPr>
          <w:color w:val="231F20"/>
        </w:rPr>
        <w:t>。</w:t>
      </w:r>
      <w:r>
        <w:rPr>
          <w:color w:val="231F20"/>
          <w:spacing w:val="7"/>
        </w:rPr>
        <w:t>水</w:t>
      </w:r>
      <w:r>
        <w:rPr>
          <w:color w:val="231F20"/>
        </w:rPr>
        <w:t>之</w:t>
      </w:r>
      <w:r>
        <w:rPr>
          <w:color w:val="231F20"/>
          <w:spacing w:val="-6"/>
        </w:rPr>
        <w:t>尚</w:t>
      </w:r>
      <w:r>
        <w:rPr>
          <w:color w:val="231F20"/>
        </w:rPr>
        <w:t>品将</w:t>
      </w:r>
      <w:r>
        <w:rPr>
          <w:color w:val="231F20"/>
          <w:spacing w:val="6"/>
        </w:rPr>
        <w:t>秉</w:t>
      </w:r>
      <w:r>
        <w:rPr>
          <w:color w:val="231F20"/>
        </w:rPr>
        <w:t>承</w:t>
      </w:r>
      <w:r>
        <w:rPr>
          <w:color w:val="231F20"/>
          <w:spacing w:val="-18"/>
        </w:rPr>
        <w:t xml:space="preserve"> </w:t>
      </w:r>
      <w:r>
        <w:rPr>
          <w:color w:val="231F20"/>
          <w:spacing w:val="-7"/>
        </w:rPr>
        <w:t>“</w:t>
      </w:r>
      <w:r>
        <w:rPr>
          <w:color w:val="231F20"/>
        </w:rPr>
        <w:t>追求卓</w:t>
      </w:r>
      <w:r>
        <w:rPr>
          <w:color w:val="231F20"/>
          <w:spacing w:val="-7"/>
        </w:rPr>
        <w:t>越</w:t>
      </w:r>
      <w:r>
        <w:rPr>
          <w:color w:val="231F20"/>
          <w:spacing w:val="-50"/>
        </w:rPr>
        <w:t>，</w:t>
      </w:r>
      <w:r>
        <w:rPr>
          <w:color w:val="231F20"/>
        </w:rPr>
        <w:t>不断创新</w:t>
      </w:r>
      <w:r>
        <w:rPr>
          <w:color w:val="231F20"/>
          <w:spacing w:val="-48"/>
        </w:rPr>
        <w:t>”</w:t>
      </w:r>
      <w:r>
        <w:rPr>
          <w:color w:val="231F20"/>
        </w:rPr>
        <w:t>的</w:t>
      </w:r>
      <w:r>
        <w:rPr>
          <w:color w:val="231F20"/>
          <w:spacing w:val="5"/>
        </w:rPr>
        <w:t>企</w:t>
      </w:r>
      <w:r>
        <w:rPr>
          <w:color w:val="231F20"/>
        </w:rPr>
        <w:t>业精</w:t>
      </w:r>
      <w:r>
        <w:rPr>
          <w:color w:val="231F20"/>
          <w:spacing w:val="-17"/>
        </w:rPr>
        <w:t>神</w:t>
      </w:r>
      <w:r>
        <w:rPr>
          <w:color w:val="231F20"/>
          <w:spacing w:val="-56"/>
        </w:rPr>
        <w:t>，</w:t>
      </w:r>
      <w:r>
        <w:rPr>
          <w:color w:val="231F20"/>
        </w:rPr>
        <w:t>凭借强大</w:t>
      </w:r>
      <w:r>
        <w:rPr>
          <w:color w:val="231F20"/>
          <w:spacing w:val="3"/>
        </w:rPr>
        <w:t>的</w:t>
      </w:r>
      <w:r>
        <w:rPr>
          <w:color w:val="231F20"/>
          <w:spacing w:val="8"/>
        </w:rPr>
        <w:t>技</w:t>
      </w:r>
      <w:r>
        <w:rPr>
          <w:color w:val="231F20"/>
          <w:spacing w:val="-4"/>
        </w:rPr>
        <w:t>术</w:t>
      </w:r>
      <w:r>
        <w:rPr>
          <w:color w:val="231F20"/>
          <w:spacing w:val="3"/>
        </w:rPr>
        <w:t>优势</w:t>
      </w:r>
      <w:r>
        <w:rPr>
          <w:color w:val="231F20"/>
        </w:rPr>
        <w:t>和制造</w:t>
      </w:r>
      <w:r>
        <w:rPr>
          <w:color w:val="231F20"/>
          <w:spacing w:val="-3"/>
        </w:rPr>
        <w:t>能</w:t>
      </w:r>
      <w:r>
        <w:rPr>
          <w:color w:val="231F20"/>
          <w:spacing w:val="-19"/>
        </w:rPr>
        <w:t>力</w:t>
      </w:r>
      <w:r>
        <w:rPr>
          <w:color w:val="231F20"/>
          <w:spacing w:val="-52"/>
        </w:rPr>
        <w:t>，</w:t>
      </w:r>
      <w:r>
        <w:rPr>
          <w:color w:val="231F20"/>
        </w:rPr>
        <w:t>致力</w:t>
      </w:r>
      <w:r>
        <w:rPr>
          <w:color w:val="231F20"/>
          <w:spacing w:val="-5"/>
        </w:rPr>
        <w:t>打</w:t>
      </w:r>
      <w:r>
        <w:rPr>
          <w:color w:val="231F20"/>
          <w:spacing w:val="3"/>
        </w:rPr>
        <w:t>造</w:t>
      </w:r>
      <w:r>
        <w:rPr>
          <w:color w:val="231F20"/>
        </w:rPr>
        <w:t>环</w:t>
      </w:r>
      <w:r>
        <w:rPr>
          <w:color w:val="231F20"/>
          <w:spacing w:val="4"/>
        </w:rPr>
        <w:t>保</w:t>
      </w:r>
      <w:r>
        <w:rPr>
          <w:color w:val="231F20"/>
          <w:spacing w:val="6"/>
        </w:rPr>
        <w:t>科</w:t>
      </w:r>
      <w:r>
        <w:rPr>
          <w:color w:val="231F20"/>
        </w:rPr>
        <w:t>技</w:t>
      </w:r>
      <w:r>
        <w:rPr>
          <w:color w:val="231F20"/>
          <w:spacing w:val="-7"/>
        </w:rPr>
        <w:t>精</w:t>
      </w:r>
      <w:r>
        <w:rPr>
          <w:color w:val="231F20"/>
          <w:spacing w:val="-3"/>
        </w:rPr>
        <w:t>品</w:t>
      </w:r>
      <w:r>
        <w:rPr>
          <w:color w:val="231F20"/>
        </w:rPr>
        <w:t>的新</w:t>
      </w:r>
      <w:r>
        <w:rPr>
          <w:color w:val="231F20"/>
          <w:spacing w:val="-8"/>
        </w:rPr>
        <w:t>时</w:t>
      </w:r>
      <w:r>
        <w:rPr>
          <w:color w:val="231F20"/>
          <w:spacing w:val="-9"/>
        </w:rPr>
        <w:t>代</w:t>
      </w:r>
      <w:r>
        <w:rPr>
          <w:color w:val="231F20"/>
          <w:spacing w:val="-52"/>
        </w:rPr>
        <w:t>，</w:t>
      </w:r>
      <w:r>
        <w:rPr>
          <w:color w:val="231F20"/>
          <w:spacing w:val="-3"/>
        </w:rPr>
        <w:t>真</w:t>
      </w:r>
      <w:r>
        <w:rPr>
          <w:color w:val="231F20"/>
        </w:rPr>
        <w:t>正</w:t>
      </w:r>
      <w:r>
        <w:rPr>
          <w:color w:val="231F20"/>
          <w:spacing w:val="4"/>
        </w:rPr>
        <w:t>成</w:t>
      </w:r>
      <w:r>
        <w:rPr>
          <w:color w:val="231F20"/>
        </w:rPr>
        <w:t>为</w:t>
      </w:r>
      <w:r>
        <w:rPr>
          <w:color w:val="231F20"/>
          <w:spacing w:val="-3"/>
        </w:rPr>
        <w:t>行</w:t>
      </w:r>
      <w:r>
        <w:rPr>
          <w:color w:val="231F20"/>
          <w:spacing w:val="-5"/>
        </w:rPr>
        <w:t>业</w:t>
      </w:r>
      <w:r>
        <w:rPr>
          <w:color w:val="231F20"/>
          <w:spacing w:val="-6"/>
        </w:rPr>
        <w:t>内</w:t>
      </w:r>
      <w:r>
        <w:rPr>
          <w:color w:val="231F20"/>
          <w:spacing w:val="-3"/>
        </w:rPr>
        <w:t>的佼佼</w:t>
      </w:r>
      <w:r>
        <w:rPr>
          <w:color w:val="231F20"/>
          <w:spacing w:val="-23"/>
        </w:rPr>
        <w:t>者</w:t>
      </w:r>
      <w:r>
        <w:rPr>
          <w:color w:val="231F20"/>
          <w:spacing w:val="-59"/>
        </w:rPr>
        <w:t>，</w:t>
      </w:r>
      <w:r>
        <w:rPr>
          <w:color w:val="231F20"/>
        </w:rPr>
        <w:t>为</w:t>
      </w:r>
      <w:r>
        <w:rPr>
          <w:color w:val="231F20"/>
          <w:spacing w:val="6"/>
        </w:rPr>
        <w:t>整</w:t>
      </w:r>
      <w:r>
        <w:rPr>
          <w:color w:val="231F20"/>
          <w:spacing w:val="-9"/>
        </w:rPr>
        <w:t>个</w:t>
      </w:r>
      <w:r>
        <w:rPr>
          <w:color w:val="231F20"/>
          <w:spacing w:val="-3"/>
        </w:rPr>
        <w:t>市</w:t>
      </w:r>
      <w:r>
        <w:rPr>
          <w:color w:val="231F20"/>
        </w:rPr>
        <w:t>场</w:t>
      </w:r>
      <w:r>
        <w:rPr>
          <w:color w:val="231F20"/>
          <w:spacing w:val="-9"/>
        </w:rPr>
        <w:t>乃</w:t>
      </w:r>
      <w:r>
        <w:rPr>
          <w:color w:val="231F20"/>
          <w:spacing w:val="-4"/>
        </w:rPr>
        <w:t>至</w:t>
      </w:r>
      <w:r>
        <w:rPr>
          <w:color w:val="231F20"/>
          <w:spacing w:val="-6"/>
        </w:rPr>
        <w:t>社</w:t>
      </w:r>
      <w:r>
        <w:rPr>
          <w:color w:val="231F20"/>
          <w:spacing w:val="-3"/>
        </w:rPr>
        <w:t>会</w:t>
      </w:r>
      <w:r>
        <w:rPr>
          <w:color w:val="231F20"/>
        </w:rPr>
        <w:t>贡</w:t>
      </w:r>
      <w:r>
        <w:rPr>
          <w:color w:val="231F20"/>
          <w:spacing w:val="-9"/>
        </w:rPr>
        <w:t>献</w:t>
      </w:r>
      <w:r>
        <w:rPr>
          <w:color w:val="231F20"/>
          <w:spacing w:val="-19"/>
        </w:rPr>
        <w:t>自</w:t>
      </w:r>
      <w:r>
        <w:rPr>
          <w:color w:val="231F20"/>
          <w:spacing w:val="-7"/>
        </w:rPr>
        <w:t>己</w:t>
      </w:r>
      <w:r>
        <w:rPr>
          <w:color w:val="231F20"/>
          <w:spacing w:val="-9"/>
        </w:rPr>
        <w:t>的</w:t>
      </w:r>
      <w:r>
        <w:rPr>
          <w:color w:val="231F20"/>
          <w:spacing w:val="-4"/>
        </w:rPr>
        <w:t>力</w:t>
      </w:r>
      <w:r>
        <w:rPr>
          <w:color w:val="231F20"/>
          <w:spacing w:val="-13"/>
        </w:rPr>
        <w:t>量</w:t>
      </w:r>
      <w:r>
        <w:rPr>
          <w:color w:val="231F20"/>
        </w:rPr>
        <w:t>！</w:t>
      </w:r>
    </w:p>
    <w:p>
      <w:pPr>
        <w:pStyle w:val="3"/>
        <w:spacing w:before="4"/>
        <w:rPr>
          <w:sz w:val="19"/>
        </w:rPr>
      </w:pPr>
    </w:p>
    <w:p>
      <w:pPr>
        <w:pStyle w:val="2"/>
        <w:spacing w:line="279" w:lineRule="exact"/>
      </w:pPr>
      <w:r>
        <w:rPr>
          <w:color w:val="231F20"/>
        </w:rPr>
        <w:t>南方泵业股份有限公司</w:t>
      </w:r>
    </w:p>
    <w:p>
      <w:pPr>
        <w:spacing w:before="0" w:line="215" w:lineRule="exact"/>
        <w:ind w:left="1152" w:right="0" w:firstLine="0"/>
        <w:jc w:val="left"/>
        <w:rPr>
          <w:sz w:val="17"/>
        </w:rPr>
      </w:pPr>
      <w:r>
        <w:rPr>
          <w:color w:val="231F20"/>
          <w:sz w:val="17"/>
        </w:rPr>
        <w:t>服务热线 400-826-7722</w:t>
      </w:r>
    </w:p>
    <w:p>
      <w:pPr>
        <w:spacing w:before="52" w:line="297" w:lineRule="auto"/>
        <w:ind w:left="1152" w:right="4596" w:firstLine="0"/>
        <w:jc w:val="left"/>
        <w:rPr>
          <w:sz w:val="17"/>
        </w:rPr>
      </w:pPr>
      <w:r>
        <w:rPr>
          <w:color w:val="231F20"/>
          <w:spacing w:val="-11"/>
          <w:sz w:val="17"/>
        </w:rPr>
        <w:t>公司地址：浙江省杭州市余杭区仁和镇</w:t>
      </w:r>
      <w:r>
        <w:rPr>
          <w:color w:val="231F20"/>
          <w:spacing w:val="-18"/>
          <w:sz w:val="17"/>
        </w:rPr>
        <w:t>公司网址：</w:t>
      </w:r>
      <w:r>
        <w:fldChar w:fldCharType="begin"/>
      </w:r>
      <w:r>
        <w:instrText xml:space="preserve"> HYPERLINK "http://www.cnppump.com/" \h </w:instrText>
      </w:r>
      <w:r>
        <w:fldChar w:fldCharType="separate"/>
      </w:r>
      <w:r>
        <w:rPr>
          <w:color w:val="231F20"/>
          <w:spacing w:val="3"/>
          <w:w w:val="143"/>
          <w:sz w:val="17"/>
        </w:rPr>
        <w:t>ww</w:t>
      </w:r>
      <w:r>
        <w:rPr>
          <w:color w:val="231F20"/>
          <w:spacing w:val="-11"/>
          <w:w w:val="143"/>
          <w:sz w:val="17"/>
        </w:rPr>
        <w:t>w</w:t>
      </w:r>
      <w:r>
        <w:rPr>
          <w:color w:val="231F20"/>
          <w:spacing w:val="-2"/>
          <w:w w:val="69"/>
          <w:sz w:val="17"/>
        </w:rPr>
        <w:t>.</w:t>
      </w:r>
      <w:r>
        <w:rPr>
          <w:color w:val="231F20"/>
          <w:spacing w:val="2"/>
          <w:w w:val="69"/>
          <w:sz w:val="17"/>
        </w:rPr>
        <w:t>c</w:t>
      </w:r>
      <w:r>
        <w:rPr>
          <w:color w:val="231F20"/>
          <w:sz w:val="17"/>
        </w:rPr>
        <w:t>n</w:t>
      </w:r>
      <w:r>
        <w:rPr>
          <w:color w:val="231F20"/>
          <w:spacing w:val="1"/>
          <w:sz w:val="17"/>
        </w:rPr>
        <w:t>p</w:t>
      </w:r>
      <w:r>
        <w:rPr>
          <w:color w:val="231F20"/>
          <w:sz w:val="17"/>
        </w:rPr>
        <w:t>p</w:t>
      </w:r>
      <w:r>
        <w:rPr>
          <w:color w:val="231F20"/>
          <w:spacing w:val="3"/>
          <w:sz w:val="17"/>
        </w:rPr>
        <w:t>u</w:t>
      </w:r>
      <w:r>
        <w:rPr>
          <w:color w:val="231F20"/>
          <w:w w:val="155"/>
          <w:sz w:val="17"/>
        </w:rPr>
        <w:t>m</w:t>
      </w:r>
      <w:r>
        <w:rPr>
          <w:color w:val="231F20"/>
          <w:spacing w:val="-3"/>
          <w:sz w:val="17"/>
        </w:rPr>
        <w:t>p</w:t>
      </w:r>
      <w:r>
        <w:rPr>
          <w:color w:val="231F20"/>
          <w:spacing w:val="-2"/>
          <w:w w:val="69"/>
          <w:sz w:val="17"/>
        </w:rPr>
        <w:t>.</w:t>
      </w:r>
      <w:r>
        <w:rPr>
          <w:color w:val="231F20"/>
          <w:spacing w:val="1"/>
          <w:w w:val="69"/>
          <w:sz w:val="17"/>
        </w:rPr>
        <w:t>c</w:t>
      </w:r>
      <w:r>
        <w:rPr>
          <w:color w:val="231F20"/>
          <w:sz w:val="17"/>
        </w:rPr>
        <w:t>o</w:t>
      </w:r>
      <w:r>
        <w:rPr>
          <w:color w:val="231F20"/>
          <w:w w:val="155"/>
          <w:sz w:val="17"/>
        </w:rPr>
        <w:t>m</w:t>
      </w:r>
      <w:r>
        <w:rPr>
          <w:color w:val="231F20"/>
          <w:w w:val="155"/>
          <w:sz w:val="17"/>
        </w:rPr>
        <w:fldChar w:fldCharType="end"/>
      </w:r>
    </w:p>
    <w:p>
      <w:pPr>
        <w:pStyle w:val="3"/>
        <w:spacing w:before="12"/>
        <w:rPr>
          <w:sz w:val="20"/>
        </w:rPr>
      </w:pPr>
    </w:p>
    <w:p>
      <w:pPr>
        <w:pStyle w:val="3"/>
        <w:spacing w:line="280" w:lineRule="auto"/>
        <w:ind w:left="1152" w:right="1154" w:firstLine="340"/>
        <w:jc w:val="both"/>
      </w:pPr>
      <w:r>
        <w:rPr>
          <w:color w:val="231F20"/>
          <w:spacing w:val="-8"/>
        </w:rPr>
        <w:t>南方泵业股份有限公司</w:t>
      </w:r>
      <w:r>
        <w:rPr>
          <w:color w:val="231F20"/>
          <w:spacing w:val="-29"/>
        </w:rPr>
        <w:t>（</w:t>
      </w:r>
      <w:r>
        <w:rPr>
          <w:color w:val="231F20"/>
          <w:spacing w:val="-7"/>
        </w:rPr>
        <w:t>以下简称南方泵业</w:t>
      </w:r>
      <w:r>
        <w:rPr>
          <w:color w:val="231F20"/>
          <w:spacing w:val="-34"/>
        </w:rPr>
        <w:t>）</w:t>
      </w:r>
      <w:r>
        <w:rPr>
          <w:color w:val="231F20"/>
          <w:spacing w:val="-7"/>
        </w:rPr>
        <w:t>创建于</w:t>
      </w:r>
      <w:r>
        <w:rPr>
          <w:color w:val="231F20"/>
          <w:spacing w:val="-6"/>
        </w:rPr>
        <w:t>1991</w:t>
      </w:r>
      <w:r>
        <w:rPr>
          <w:color w:val="231F20"/>
          <w:spacing w:val="-15"/>
        </w:rPr>
        <w:t>年，</w:t>
      </w:r>
      <w:r>
        <w:rPr>
          <w:color w:val="231F20"/>
          <w:spacing w:val="-12"/>
        </w:rPr>
        <w:t>2010</w:t>
      </w:r>
      <w:r>
        <w:rPr>
          <w:color w:val="231F20"/>
          <w:spacing w:val="-3"/>
        </w:rPr>
        <w:t>年</w:t>
      </w:r>
      <w:r>
        <w:rPr>
          <w:color w:val="231F20"/>
          <w:spacing w:val="-7"/>
        </w:rPr>
        <w:t>12</w:t>
      </w:r>
      <w:r>
        <w:rPr>
          <w:color w:val="231F20"/>
          <w:spacing w:val="-10"/>
        </w:rPr>
        <w:t>月9</w:t>
      </w:r>
      <w:r>
        <w:rPr>
          <w:color w:val="231F20"/>
          <w:spacing w:val="-7"/>
        </w:rPr>
        <w:t>日在</w:t>
      </w:r>
      <w:r>
        <w:rPr>
          <w:color w:val="231F20"/>
          <w:spacing w:val="-12"/>
        </w:rPr>
        <w:t>深圳交易所发行上市，股票简称</w:t>
      </w:r>
      <w:r>
        <w:rPr>
          <w:color w:val="231F20"/>
          <w:spacing w:val="-30"/>
        </w:rPr>
        <w:t>：“南方泵业”，股票代码：“</w:t>
      </w:r>
      <w:r>
        <w:rPr>
          <w:color w:val="231F20"/>
        </w:rPr>
        <w:t>3</w:t>
      </w:r>
      <w:r>
        <w:rPr>
          <w:color w:val="231F20"/>
          <w:spacing w:val="4"/>
        </w:rPr>
        <w:t>0</w:t>
      </w:r>
      <w:r>
        <w:rPr>
          <w:color w:val="231F20"/>
          <w:spacing w:val="-9"/>
        </w:rPr>
        <w:t>0</w:t>
      </w:r>
      <w:r>
        <w:rPr>
          <w:color w:val="231F20"/>
          <w:spacing w:val="-12"/>
        </w:rPr>
        <w:t>1</w:t>
      </w:r>
      <w:r>
        <w:rPr>
          <w:color w:val="231F20"/>
          <w:spacing w:val="1"/>
        </w:rPr>
        <w:t>4</w:t>
      </w:r>
      <w:r>
        <w:rPr>
          <w:color w:val="231F20"/>
          <w:spacing w:val="-10"/>
        </w:rPr>
        <w:t>5</w:t>
      </w:r>
      <w:r>
        <w:rPr>
          <w:color w:val="231F20"/>
          <w:spacing w:val="-39"/>
        </w:rPr>
        <w:t xml:space="preserve">”。 </w:t>
      </w:r>
      <w:r>
        <w:rPr>
          <w:color w:val="231F20"/>
          <w:spacing w:val="1"/>
        </w:rPr>
        <w:t>2</w:t>
      </w:r>
      <w:r>
        <w:rPr>
          <w:color w:val="231F20"/>
          <w:spacing w:val="-9"/>
        </w:rPr>
        <w:t>0</w:t>
      </w:r>
      <w:r>
        <w:rPr>
          <w:color w:val="231F20"/>
          <w:spacing w:val="-7"/>
        </w:rPr>
        <w:t>1</w:t>
      </w:r>
      <w:r>
        <w:rPr>
          <w:color w:val="231F20"/>
          <w:spacing w:val="-11"/>
        </w:rPr>
        <w:t>1</w:t>
      </w:r>
      <w:r>
        <w:rPr>
          <w:color w:val="231F20"/>
          <w:spacing w:val="-4"/>
        </w:rPr>
        <w:t>年</w:t>
      </w:r>
      <w:r>
        <w:rPr>
          <w:color w:val="231F20"/>
          <w:spacing w:val="-7"/>
        </w:rPr>
        <w:t>1</w:t>
      </w:r>
      <w:r>
        <w:rPr>
          <w:color w:val="231F20"/>
          <w:spacing w:val="-15"/>
        </w:rPr>
        <w:t>1</w:t>
      </w:r>
      <w:r>
        <w:rPr>
          <w:color w:val="231F20"/>
        </w:rPr>
        <w:t>月</w:t>
      </w:r>
    </w:p>
    <w:p>
      <w:pPr>
        <w:pStyle w:val="3"/>
        <w:spacing w:before="1"/>
        <w:ind w:left="1152"/>
      </w:pPr>
      <w:r>
        <w:rPr>
          <w:color w:val="231F20"/>
        </w:rPr>
        <w:t>29日被国家工商行政总局商标局认定为中国驰名商标。</w:t>
      </w:r>
    </w:p>
    <w:p>
      <w:pPr>
        <w:pStyle w:val="3"/>
        <w:spacing w:before="39" w:line="280" w:lineRule="auto"/>
        <w:ind w:left="1152" w:right="1154" w:firstLine="186"/>
        <w:jc w:val="both"/>
      </w:pPr>
      <w:r>
        <w:rPr>
          <w:color w:val="231F20"/>
          <w:w w:val="110"/>
        </w:rPr>
        <w:t>F</w:t>
      </w:r>
      <w:r>
        <w:rPr>
          <w:color w:val="231F20"/>
          <w:spacing w:val="2"/>
        </w:rPr>
        <w:t>o</w:t>
      </w:r>
      <w:r>
        <w:rPr>
          <w:color w:val="231F20"/>
          <w:spacing w:val="5"/>
        </w:rPr>
        <w:t>u</w:t>
      </w:r>
      <w:r>
        <w:rPr>
          <w:color w:val="231F20"/>
          <w:spacing w:val="2"/>
        </w:rPr>
        <w:t>n</w:t>
      </w:r>
      <w:r>
        <w:rPr>
          <w:color w:val="231F20"/>
          <w:spacing w:val="3"/>
        </w:rPr>
        <w:t>d</w:t>
      </w:r>
      <w:r>
        <w:rPr>
          <w:color w:val="231F20"/>
          <w:spacing w:val="5"/>
          <w:w w:val="88"/>
        </w:rPr>
        <w:t>e</w:t>
      </w:r>
      <w:r>
        <w:rPr>
          <w:color w:val="231F20"/>
        </w:rPr>
        <w:t>d</w:t>
      </w:r>
      <w:r>
        <w:rPr>
          <w:color w:val="231F20"/>
          <w:spacing w:val="-26"/>
        </w:rPr>
        <w:t xml:space="preserve"> </w:t>
      </w:r>
      <w:r>
        <w:rPr>
          <w:color w:val="231F20"/>
          <w:spacing w:val="5"/>
          <w:w w:val="55"/>
        </w:rPr>
        <w:t>i</w:t>
      </w:r>
      <w:r>
        <w:rPr>
          <w:color w:val="231F20"/>
        </w:rPr>
        <w:t>n</w:t>
      </w:r>
      <w:r>
        <w:rPr>
          <w:color w:val="231F20"/>
          <w:spacing w:val="-26"/>
        </w:rPr>
        <w:t xml:space="preserve"> </w:t>
      </w:r>
      <w:r>
        <w:rPr>
          <w:color w:val="231F20"/>
          <w:spacing w:val="-5"/>
        </w:rPr>
        <w:t>1</w:t>
      </w:r>
      <w:r>
        <w:rPr>
          <w:color w:val="231F20"/>
          <w:spacing w:val="5"/>
        </w:rPr>
        <w:t>9</w:t>
      </w:r>
      <w:r>
        <w:rPr>
          <w:color w:val="231F20"/>
          <w:spacing w:val="-7"/>
        </w:rPr>
        <w:t>9</w:t>
      </w:r>
      <w:r>
        <w:rPr>
          <w:color w:val="231F20"/>
          <w:spacing w:val="-2"/>
        </w:rPr>
        <w:t>1</w:t>
      </w:r>
      <w:r>
        <w:rPr>
          <w:color w:val="231F20"/>
          <w:w w:val="50"/>
        </w:rPr>
        <w:t>,</w:t>
      </w:r>
      <w:r>
        <w:rPr>
          <w:color w:val="231F20"/>
          <w:spacing w:val="-26"/>
        </w:rPr>
        <w:t xml:space="preserve"> </w:t>
      </w:r>
      <w:r>
        <w:rPr>
          <w:color w:val="231F20"/>
          <w:w w:val="143"/>
        </w:rPr>
        <w:t>N</w:t>
      </w:r>
      <w:r>
        <w:rPr>
          <w:color w:val="231F20"/>
          <w:spacing w:val="6"/>
          <w:w w:val="88"/>
        </w:rPr>
        <w:t>a</w:t>
      </w:r>
      <w:r>
        <w:rPr>
          <w:color w:val="231F20"/>
          <w:spacing w:val="6"/>
        </w:rPr>
        <w:t>n</w:t>
      </w:r>
      <w:r>
        <w:rPr>
          <w:color w:val="231F20"/>
          <w:w w:val="66"/>
        </w:rPr>
        <w:t>f</w:t>
      </w:r>
      <w:r>
        <w:rPr>
          <w:color w:val="231F20"/>
          <w:spacing w:val="6"/>
          <w:w w:val="88"/>
        </w:rPr>
        <w:t>a</w:t>
      </w:r>
      <w:r>
        <w:rPr>
          <w:color w:val="231F20"/>
        </w:rPr>
        <w:t>ng</w:t>
      </w:r>
      <w:r>
        <w:rPr>
          <w:color w:val="231F20"/>
          <w:spacing w:val="-26"/>
        </w:rPr>
        <w:t xml:space="preserve"> </w:t>
      </w:r>
      <w:r>
        <w:rPr>
          <w:color w:val="231F20"/>
          <w:spacing w:val="7"/>
          <w:w w:val="110"/>
        </w:rPr>
        <w:t>P</w:t>
      </w:r>
      <w:r>
        <w:rPr>
          <w:color w:val="231F20"/>
          <w:spacing w:val="5"/>
        </w:rPr>
        <w:t>u</w:t>
      </w:r>
      <w:r>
        <w:rPr>
          <w:color w:val="231F20"/>
          <w:spacing w:val="2"/>
          <w:w w:val="155"/>
        </w:rPr>
        <w:t>m</w:t>
      </w:r>
      <w:r>
        <w:rPr>
          <w:color w:val="231F20"/>
        </w:rPr>
        <w:t>p</w:t>
      </w:r>
      <w:r>
        <w:rPr>
          <w:color w:val="231F20"/>
          <w:spacing w:val="-26"/>
        </w:rPr>
        <w:t xml:space="preserve"> </w:t>
      </w:r>
      <w:r>
        <w:rPr>
          <w:color w:val="231F20"/>
          <w:spacing w:val="6"/>
          <w:w w:val="66"/>
        </w:rPr>
        <w:t>I</w:t>
      </w:r>
      <w:r>
        <w:rPr>
          <w:color w:val="231F20"/>
          <w:spacing w:val="2"/>
        </w:rPr>
        <w:t>nd</w:t>
      </w:r>
      <w:r>
        <w:rPr>
          <w:color w:val="231F20"/>
          <w:spacing w:val="3"/>
        </w:rPr>
        <w:t>u</w:t>
      </w:r>
      <w:r>
        <w:rPr>
          <w:color w:val="231F20"/>
          <w:spacing w:val="2"/>
          <w:w w:val="77"/>
        </w:rPr>
        <w:t>s</w:t>
      </w:r>
      <w:r>
        <w:rPr>
          <w:color w:val="231F20"/>
          <w:spacing w:val="6"/>
          <w:w w:val="55"/>
        </w:rPr>
        <w:t>t</w:t>
      </w:r>
      <w:r>
        <w:rPr>
          <w:color w:val="231F20"/>
          <w:spacing w:val="8"/>
          <w:w w:val="66"/>
        </w:rPr>
        <w:t>r</w:t>
      </w:r>
      <w:r>
        <w:rPr>
          <w:color w:val="231F20"/>
        </w:rPr>
        <w:t>y</w:t>
      </w:r>
      <w:r>
        <w:rPr>
          <w:color w:val="231F20"/>
          <w:spacing w:val="-26"/>
        </w:rPr>
        <w:t xml:space="preserve"> </w:t>
      </w:r>
      <w:r>
        <w:rPr>
          <w:color w:val="231F20"/>
          <w:spacing w:val="2"/>
          <w:w w:val="132"/>
        </w:rPr>
        <w:t>C</w:t>
      </w:r>
      <w:r>
        <w:rPr>
          <w:color w:val="231F20"/>
          <w:spacing w:val="-1"/>
        </w:rPr>
        <w:t>o</w:t>
      </w:r>
      <w:r>
        <w:rPr>
          <w:color w:val="231F20"/>
          <w:spacing w:val="-1"/>
          <w:w w:val="50"/>
        </w:rPr>
        <w:t>.</w:t>
      </w:r>
      <w:r>
        <w:rPr>
          <w:color w:val="231F20"/>
          <w:w w:val="50"/>
        </w:rPr>
        <w:t>,</w:t>
      </w:r>
      <w:r>
        <w:rPr>
          <w:color w:val="231F20"/>
          <w:spacing w:val="-26"/>
        </w:rPr>
        <w:t xml:space="preserve"> </w:t>
      </w:r>
      <w:r>
        <w:rPr>
          <w:color w:val="231F20"/>
          <w:spacing w:val="2"/>
          <w:w w:val="121"/>
        </w:rPr>
        <w:t>L</w:t>
      </w:r>
      <w:r>
        <w:rPr>
          <w:color w:val="231F20"/>
          <w:spacing w:val="4"/>
          <w:w w:val="55"/>
        </w:rPr>
        <w:t>t</w:t>
      </w:r>
      <w:r>
        <w:rPr>
          <w:color w:val="231F20"/>
          <w:spacing w:val="3"/>
        </w:rPr>
        <w:t>d</w:t>
      </w:r>
      <w:r>
        <w:rPr>
          <w:color w:val="231F20"/>
          <w:w w:val="50"/>
        </w:rPr>
        <w:t>.</w:t>
      </w:r>
      <w:r>
        <w:rPr>
          <w:color w:val="231F20"/>
          <w:spacing w:val="36"/>
        </w:rPr>
        <w:t xml:space="preserve"> </w:t>
      </w:r>
      <w:r>
        <w:rPr>
          <w:color w:val="231F20"/>
          <w:spacing w:val="6"/>
          <w:w w:val="66"/>
        </w:rPr>
        <w:t>(</w:t>
      </w:r>
      <w:r>
        <w:rPr>
          <w:color w:val="231F20"/>
          <w:spacing w:val="3"/>
        </w:rPr>
        <w:t>h</w:t>
      </w:r>
      <w:r>
        <w:rPr>
          <w:color w:val="231F20"/>
          <w:spacing w:val="3"/>
          <w:w w:val="88"/>
        </w:rPr>
        <w:t>e</w:t>
      </w:r>
      <w:r>
        <w:rPr>
          <w:color w:val="231F20"/>
          <w:spacing w:val="3"/>
          <w:w w:val="66"/>
        </w:rPr>
        <w:t>r</w:t>
      </w:r>
      <w:r>
        <w:rPr>
          <w:color w:val="231F20"/>
          <w:spacing w:val="2"/>
          <w:w w:val="88"/>
        </w:rPr>
        <w:t>e</w:t>
      </w:r>
      <w:r>
        <w:rPr>
          <w:color w:val="231F20"/>
          <w:spacing w:val="5"/>
          <w:w w:val="55"/>
        </w:rPr>
        <w:t>i</w:t>
      </w:r>
      <w:r>
        <w:rPr>
          <w:color w:val="231F20"/>
          <w:spacing w:val="2"/>
        </w:rPr>
        <w:t>n</w:t>
      </w:r>
      <w:r>
        <w:rPr>
          <w:color w:val="231F20"/>
          <w:spacing w:val="6"/>
          <w:w w:val="88"/>
        </w:rPr>
        <w:t>a</w:t>
      </w:r>
      <w:r>
        <w:rPr>
          <w:color w:val="231F20"/>
          <w:spacing w:val="6"/>
          <w:w w:val="66"/>
        </w:rPr>
        <w:t>f</w:t>
      </w:r>
      <w:r>
        <w:rPr>
          <w:color w:val="231F20"/>
          <w:spacing w:val="5"/>
          <w:w w:val="55"/>
        </w:rPr>
        <w:t>t</w:t>
      </w:r>
      <w:r>
        <w:rPr>
          <w:color w:val="231F20"/>
          <w:spacing w:val="3"/>
          <w:w w:val="77"/>
        </w:rPr>
        <w:t>e</w:t>
      </w:r>
      <w:r>
        <w:rPr>
          <w:color w:val="231F20"/>
          <w:w w:val="77"/>
        </w:rPr>
        <w:t>r</w:t>
      </w:r>
      <w:r>
        <w:rPr>
          <w:color w:val="231F20"/>
          <w:spacing w:val="-26"/>
        </w:rPr>
        <w:t xml:space="preserve"> </w:t>
      </w:r>
      <w:r>
        <w:rPr>
          <w:color w:val="231F20"/>
          <w:spacing w:val="3"/>
          <w:w w:val="66"/>
        </w:rPr>
        <w:t>r</w:t>
      </w:r>
      <w:r>
        <w:rPr>
          <w:color w:val="231F20"/>
          <w:spacing w:val="1"/>
          <w:w w:val="88"/>
        </w:rPr>
        <w:t>e</w:t>
      </w:r>
      <w:r>
        <w:rPr>
          <w:color w:val="231F20"/>
          <w:spacing w:val="-1"/>
          <w:w w:val="66"/>
        </w:rPr>
        <w:t>f</w:t>
      </w:r>
      <w:r>
        <w:rPr>
          <w:color w:val="231F20"/>
          <w:spacing w:val="3"/>
          <w:w w:val="77"/>
        </w:rPr>
        <w:t>e</w:t>
      </w:r>
      <w:r>
        <w:rPr>
          <w:color w:val="231F20"/>
          <w:spacing w:val="8"/>
          <w:w w:val="77"/>
        </w:rPr>
        <w:t>r</w:t>
      </w:r>
      <w:r>
        <w:rPr>
          <w:color w:val="231F20"/>
          <w:spacing w:val="3"/>
          <w:w w:val="77"/>
        </w:rPr>
        <w:t>r</w:t>
      </w:r>
      <w:r>
        <w:rPr>
          <w:color w:val="231F20"/>
          <w:spacing w:val="5"/>
          <w:w w:val="77"/>
        </w:rPr>
        <w:t>e</w:t>
      </w:r>
      <w:r>
        <w:rPr>
          <w:color w:val="231F20"/>
        </w:rPr>
        <w:t>d</w:t>
      </w:r>
      <w:r>
        <w:rPr>
          <w:color w:val="231F20"/>
          <w:spacing w:val="-26"/>
        </w:rPr>
        <w:t xml:space="preserve"> </w:t>
      </w:r>
      <w:r>
        <w:rPr>
          <w:color w:val="231F20"/>
          <w:spacing w:val="3"/>
          <w:w w:val="77"/>
        </w:rPr>
        <w:t>t</w:t>
      </w:r>
      <w:r>
        <w:rPr>
          <w:color w:val="231F20"/>
          <w:w w:val="77"/>
        </w:rPr>
        <w:t>o</w:t>
      </w:r>
      <w:r>
        <w:rPr>
          <w:color w:val="231F20"/>
          <w:spacing w:val="-26"/>
        </w:rPr>
        <w:t xml:space="preserve"> </w:t>
      </w:r>
      <w:r>
        <w:rPr>
          <w:color w:val="231F20"/>
          <w:spacing w:val="4"/>
          <w:w w:val="88"/>
        </w:rPr>
        <w:t>a</w:t>
      </w:r>
      <w:r>
        <w:rPr>
          <w:color w:val="231F20"/>
          <w:w w:val="77"/>
        </w:rPr>
        <w:t xml:space="preserve">s </w:t>
      </w:r>
      <w:r>
        <w:rPr>
          <w:color w:val="231F20"/>
          <w:spacing w:val="2"/>
          <w:w w:val="132"/>
        </w:rPr>
        <w:t>C</w:t>
      </w:r>
      <w:r>
        <w:rPr>
          <w:color w:val="231F20"/>
          <w:spacing w:val="5"/>
          <w:w w:val="143"/>
        </w:rPr>
        <w:t>N</w:t>
      </w:r>
      <w:r>
        <w:rPr>
          <w:color w:val="231F20"/>
          <w:spacing w:val="-4"/>
          <w:w w:val="110"/>
        </w:rPr>
        <w:t>P</w:t>
      </w:r>
      <w:r>
        <w:rPr>
          <w:color w:val="231F20"/>
          <w:w w:val="66"/>
        </w:rPr>
        <w:t>)</w:t>
      </w:r>
      <w:r>
        <w:rPr>
          <w:color w:val="231F20"/>
          <w:spacing w:val="-42"/>
        </w:rPr>
        <w:t xml:space="preserve"> </w:t>
      </w:r>
      <w:r>
        <w:rPr>
          <w:color w:val="231F20"/>
          <w:spacing w:val="1"/>
        </w:rPr>
        <w:t>h</w:t>
      </w:r>
      <w:r>
        <w:rPr>
          <w:color w:val="231F20"/>
          <w:spacing w:val="3"/>
          <w:w w:val="82"/>
        </w:rPr>
        <w:t>a</w:t>
      </w:r>
      <w:r>
        <w:rPr>
          <w:color w:val="231F20"/>
          <w:w w:val="82"/>
        </w:rPr>
        <w:t>s</w:t>
      </w:r>
      <w:r>
        <w:rPr>
          <w:color w:val="231F20"/>
          <w:spacing w:val="-42"/>
        </w:rPr>
        <w:t xml:space="preserve"> </w:t>
      </w:r>
      <w:r>
        <w:rPr>
          <w:color w:val="231F20"/>
          <w:spacing w:val="3"/>
          <w:w w:val="92"/>
        </w:rPr>
        <w:t>be</w:t>
      </w:r>
      <w:r>
        <w:rPr>
          <w:color w:val="231F20"/>
          <w:spacing w:val="1"/>
          <w:w w:val="92"/>
        </w:rPr>
        <w:t>e</w:t>
      </w:r>
      <w:r>
        <w:rPr>
          <w:color w:val="231F20"/>
        </w:rPr>
        <w:t>n</w:t>
      </w:r>
      <w:r>
        <w:rPr>
          <w:color w:val="231F20"/>
          <w:spacing w:val="-42"/>
        </w:rPr>
        <w:t xml:space="preserve"> </w:t>
      </w:r>
      <w:r>
        <w:rPr>
          <w:color w:val="231F20"/>
          <w:spacing w:val="3"/>
          <w:w w:val="55"/>
        </w:rPr>
        <w:t>l</w:t>
      </w:r>
      <w:r>
        <w:rPr>
          <w:color w:val="231F20"/>
          <w:w w:val="55"/>
        </w:rPr>
        <w:t>i</w:t>
      </w:r>
      <w:r>
        <w:rPr>
          <w:color w:val="231F20"/>
          <w:w w:val="77"/>
        </w:rPr>
        <w:t>s</w:t>
      </w:r>
      <w:r>
        <w:rPr>
          <w:color w:val="231F20"/>
          <w:spacing w:val="2"/>
          <w:w w:val="55"/>
        </w:rPr>
        <w:t>t</w:t>
      </w:r>
      <w:r>
        <w:rPr>
          <w:color w:val="231F20"/>
          <w:spacing w:val="3"/>
          <w:w w:val="94"/>
        </w:rPr>
        <w:t>e</w:t>
      </w:r>
      <w:r>
        <w:rPr>
          <w:color w:val="231F20"/>
          <w:w w:val="94"/>
        </w:rPr>
        <w:t>d</w:t>
      </w:r>
      <w:r>
        <w:rPr>
          <w:color w:val="231F20"/>
          <w:spacing w:val="-42"/>
        </w:rPr>
        <w:t xml:space="preserve"> </w:t>
      </w:r>
      <w:r>
        <w:rPr>
          <w:color w:val="231F20"/>
        </w:rPr>
        <w:t>on</w:t>
      </w:r>
      <w:r>
        <w:rPr>
          <w:color w:val="231F20"/>
          <w:spacing w:val="-42"/>
        </w:rPr>
        <w:t xml:space="preserve"> </w:t>
      </w:r>
      <w:r>
        <w:rPr>
          <w:color w:val="231F20"/>
          <w:spacing w:val="3"/>
          <w:w w:val="77"/>
        </w:rPr>
        <w:t>t</w:t>
      </w:r>
      <w:r>
        <w:rPr>
          <w:color w:val="231F20"/>
          <w:w w:val="77"/>
        </w:rPr>
        <w:t>h</w:t>
      </w:r>
      <w:r>
        <w:rPr>
          <w:color w:val="231F20"/>
          <w:w w:val="88"/>
        </w:rPr>
        <w:t>e</w:t>
      </w:r>
      <w:r>
        <w:rPr>
          <w:color w:val="231F20"/>
          <w:spacing w:val="-42"/>
        </w:rPr>
        <w:t xml:space="preserve"> </w:t>
      </w:r>
      <w:r>
        <w:rPr>
          <w:color w:val="231F20"/>
          <w:spacing w:val="-3"/>
          <w:w w:val="110"/>
        </w:rPr>
        <w:t>S</w:t>
      </w:r>
      <w:r>
        <w:rPr>
          <w:color w:val="231F20"/>
        </w:rPr>
        <w:t>h</w:t>
      </w:r>
      <w:r>
        <w:rPr>
          <w:color w:val="231F20"/>
          <w:spacing w:val="1"/>
          <w:w w:val="88"/>
        </w:rPr>
        <w:t>e</w:t>
      </w:r>
      <w:r>
        <w:rPr>
          <w:color w:val="231F20"/>
          <w:spacing w:val="3"/>
        </w:rPr>
        <w:t>n</w:t>
      </w:r>
      <w:r>
        <w:rPr>
          <w:color w:val="231F20"/>
          <w:spacing w:val="3"/>
          <w:w w:val="94"/>
        </w:rPr>
        <w:t>z</w:t>
      </w:r>
      <w:r>
        <w:rPr>
          <w:color w:val="231F20"/>
          <w:w w:val="94"/>
        </w:rPr>
        <w:t>h</w:t>
      </w:r>
      <w:r>
        <w:rPr>
          <w:color w:val="231F20"/>
          <w:spacing w:val="1"/>
          <w:w w:val="88"/>
        </w:rPr>
        <w:t>e</w:t>
      </w:r>
      <w:r>
        <w:rPr>
          <w:color w:val="231F20"/>
        </w:rPr>
        <w:t>n</w:t>
      </w:r>
      <w:r>
        <w:rPr>
          <w:color w:val="231F20"/>
          <w:spacing w:val="-42"/>
        </w:rPr>
        <w:t xml:space="preserve"> </w:t>
      </w:r>
      <w:r>
        <w:rPr>
          <w:color w:val="231F20"/>
          <w:spacing w:val="-2"/>
          <w:w w:val="110"/>
        </w:rPr>
        <w:t>S</w:t>
      </w:r>
      <w:r>
        <w:rPr>
          <w:color w:val="231F20"/>
          <w:w w:val="55"/>
        </w:rPr>
        <w:t>t</w:t>
      </w:r>
      <w:r>
        <w:rPr>
          <w:color w:val="231F20"/>
          <w:spacing w:val="2"/>
        </w:rPr>
        <w:t>o</w:t>
      </w:r>
      <w:r>
        <w:rPr>
          <w:color w:val="231F20"/>
          <w:spacing w:val="-2"/>
          <w:w w:val="88"/>
        </w:rPr>
        <w:t>c</w:t>
      </w:r>
      <w:r>
        <w:rPr>
          <w:color w:val="231F20"/>
        </w:rPr>
        <w:t>k</w:t>
      </w:r>
      <w:r>
        <w:rPr>
          <w:color w:val="231F20"/>
          <w:spacing w:val="-42"/>
        </w:rPr>
        <w:t xml:space="preserve"> </w:t>
      </w:r>
      <w:r>
        <w:rPr>
          <w:color w:val="231F20"/>
          <w:spacing w:val="1"/>
          <w:w w:val="121"/>
        </w:rPr>
        <w:t>E</w:t>
      </w:r>
      <w:r>
        <w:rPr>
          <w:color w:val="231F20"/>
          <w:spacing w:val="-4"/>
        </w:rPr>
        <w:t>x</w:t>
      </w:r>
      <w:r>
        <w:rPr>
          <w:color w:val="231F20"/>
          <w:spacing w:val="-1"/>
          <w:w w:val="88"/>
        </w:rPr>
        <w:t>c</w:t>
      </w:r>
      <w:r>
        <w:rPr>
          <w:color w:val="231F20"/>
          <w:spacing w:val="1"/>
        </w:rPr>
        <w:t>h</w:t>
      </w:r>
      <w:r>
        <w:rPr>
          <w:color w:val="231F20"/>
          <w:spacing w:val="4"/>
          <w:w w:val="88"/>
        </w:rPr>
        <w:t>a</w:t>
      </w:r>
      <w:r>
        <w:rPr>
          <w:color w:val="231F20"/>
          <w:spacing w:val="-2"/>
        </w:rPr>
        <w:t>ng</w:t>
      </w:r>
      <w:r>
        <w:rPr>
          <w:color w:val="231F20"/>
          <w:w w:val="88"/>
        </w:rPr>
        <w:t>e</w:t>
      </w:r>
      <w:r>
        <w:rPr>
          <w:color w:val="231F20"/>
          <w:spacing w:val="-42"/>
        </w:rPr>
        <w:t xml:space="preserve"> </w:t>
      </w:r>
      <w:r>
        <w:rPr>
          <w:color w:val="231F20"/>
        </w:rPr>
        <w:t>on</w:t>
      </w:r>
      <w:r>
        <w:rPr>
          <w:color w:val="231F20"/>
          <w:spacing w:val="-42"/>
        </w:rPr>
        <w:t xml:space="preserve"> </w:t>
      </w:r>
      <w:r>
        <w:rPr>
          <w:color w:val="231F20"/>
          <w:spacing w:val="3"/>
          <w:w w:val="85"/>
        </w:rPr>
        <w:t>9t</w:t>
      </w:r>
      <w:r>
        <w:rPr>
          <w:color w:val="231F20"/>
          <w:w w:val="85"/>
        </w:rPr>
        <w:t>h</w:t>
      </w:r>
      <w:r>
        <w:rPr>
          <w:color w:val="231F20"/>
          <w:spacing w:val="-42"/>
        </w:rPr>
        <w:t xml:space="preserve"> </w:t>
      </w:r>
      <w:r>
        <w:rPr>
          <w:color w:val="231F20"/>
          <w:spacing w:val="3"/>
          <w:w w:val="106"/>
        </w:rPr>
        <w:t>De</w:t>
      </w:r>
      <w:r>
        <w:rPr>
          <w:color w:val="231F20"/>
          <w:spacing w:val="1"/>
          <w:w w:val="106"/>
        </w:rPr>
        <w:t>c</w:t>
      </w:r>
      <w:r>
        <w:rPr>
          <w:color w:val="231F20"/>
          <w:spacing w:val="2"/>
          <w:w w:val="88"/>
        </w:rPr>
        <w:t>e</w:t>
      </w:r>
      <w:r>
        <w:rPr>
          <w:color w:val="231F20"/>
          <w:spacing w:val="-1"/>
          <w:w w:val="127"/>
        </w:rPr>
        <w:t>m</w:t>
      </w:r>
      <w:r>
        <w:rPr>
          <w:color w:val="231F20"/>
          <w:spacing w:val="2"/>
          <w:w w:val="127"/>
        </w:rPr>
        <w:t>b</w:t>
      </w:r>
      <w:r>
        <w:rPr>
          <w:color w:val="231F20"/>
          <w:spacing w:val="1"/>
          <w:w w:val="88"/>
        </w:rPr>
        <w:t>e</w:t>
      </w:r>
      <w:r>
        <w:rPr>
          <w:color w:val="231F20"/>
          <w:w w:val="66"/>
        </w:rPr>
        <w:t>r</w:t>
      </w:r>
      <w:r>
        <w:rPr>
          <w:color w:val="231F20"/>
          <w:spacing w:val="-42"/>
        </w:rPr>
        <w:t xml:space="preserve"> </w:t>
      </w:r>
      <w:r>
        <w:rPr>
          <w:color w:val="231F20"/>
          <w:spacing w:val="1"/>
        </w:rPr>
        <w:t>2</w:t>
      </w:r>
      <w:r>
        <w:rPr>
          <w:color w:val="231F20"/>
          <w:spacing w:val="-9"/>
        </w:rPr>
        <w:t>0</w:t>
      </w:r>
      <w:r>
        <w:rPr>
          <w:color w:val="231F20"/>
          <w:spacing w:val="-8"/>
        </w:rPr>
        <w:t>1</w:t>
      </w:r>
      <w:r>
        <w:rPr>
          <w:color w:val="231F20"/>
          <w:spacing w:val="-2"/>
        </w:rPr>
        <w:t>0</w:t>
      </w:r>
      <w:r>
        <w:rPr>
          <w:color w:val="231F20"/>
          <w:w w:val="55"/>
        </w:rPr>
        <w:t>;</w:t>
      </w:r>
      <w:r>
        <w:rPr>
          <w:color w:val="231F20"/>
          <w:spacing w:val="-42"/>
        </w:rPr>
        <w:t xml:space="preserve"> </w:t>
      </w:r>
      <w:r>
        <w:rPr>
          <w:color w:val="231F20"/>
          <w:spacing w:val="-2"/>
          <w:w w:val="110"/>
        </w:rPr>
        <w:t>S</w:t>
      </w:r>
      <w:r>
        <w:rPr>
          <w:color w:val="231F20"/>
          <w:w w:val="55"/>
        </w:rPr>
        <w:t>t</w:t>
      </w:r>
      <w:r>
        <w:rPr>
          <w:color w:val="231F20"/>
          <w:spacing w:val="2"/>
        </w:rPr>
        <w:t>o</w:t>
      </w:r>
      <w:r>
        <w:rPr>
          <w:color w:val="231F20"/>
          <w:spacing w:val="-1"/>
          <w:w w:val="94"/>
        </w:rPr>
        <w:t xml:space="preserve">ck </w:t>
      </w:r>
      <w:r>
        <w:rPr>
          <w:color w:val="231F20"/>
        </w:rPr>
        <w:t>n</w:t>
      </w:r>
      <w:r>
        <w:rPr>
          <w:color w:val="231F20"/>
          <w:spacing w:val="4"/>
          <w:w w:val="88"/>
        </w:rPr>
        <w:t>a</w:t>
      </w:r>
      <w:r>
        <w:rPr>
          <w:color w:val="231F20"/>
          <w:spacing w:val="1"/>
          <w:w w:val="155"/>
        </w:rPr>
        <w:t>m</w:t>
      </w:r>
      <w:r>
        <w:rPr>
          <w:color w:val="231F20"/>
          <w:spacing w:val="-5"/>
          <w:w w:val="88"/>
        </w:rPr>
        <w:t>e</w:t>
      </w:r>
      <w:r>
        <w:rPr>
          <w:color w:val="231F20"/>
          <w:w w:val="55"/>
        </w:rPr>
        <w:t>:</w:t>
      </w:r>
      <w:r>
        <w:rPr>
          <w:color w:val="231F20"/>
          <w:spacing w:val="-40"/>
        </w:rPr>
        <w:t xml:space="preserve"> </w:t>
      </w:r>
      <w:r>
        <w:rPr>
          <w:color w:val="231F20"/>
          <w:spacing w:val="2"/>
          <w:w w:val="132"/>
        </w:rPr>
        <w:t>C</w:t>
      </w:r>
      <w:r>
        <w:rPr>
          <w:color w:val="231F20"/>
          <w:spacing w:val="5"/>
          <w:w w:val="143"/>
        </w:rPr>
        <w:t>N</w:t>
      </w:r>
      <w:r>
        <w:rPr>
          <w:color w:val="231F20"/>
          <w:spacing w:val="-1"/>
          <w:w w:val="110"/>
        </w:rPr>
        <w:t>P</w:t>
      </w:r>
      <w:r>
        <w:rPr>
          <w:color w:val="231F20"/>
          <w:w w:val="55"/>
        </w:rPr>
        <w:t>;</w:t>
      </w:r>
      <w:r>
        <w:rPr>
          <w:color w:val="231F20"/>
          <w:spacing w:val="-40"/>
        </w:rPr>
        <w:t xml:space="preserve"> </w:t>
      </w:r>
      <w:r>
        <w:rPr>
          <w:color w:val="231F20"/>
          <w:spacing w:val="-2"/>
          <w:w w:val="110"/>
        </w:rPr>
        <w:t>S</w:t>
      </w:r>
      <w:r>
        <w:rPr>
          <w:color w:val="231F20"/>
          <w:w w:val="55"/>
        </w:rPr>
        <w:t>t</w:t>
      </w:r>
      <w:r>
        <w:rPr>
          <w:color w:val="231F20"/>
          <w:spacing w:val="2"/>
        </w:rPr>
        <w:t>o</w:t>
      </w:r>
      <w:r>
        <w:rPr>
          <w:color w:val="231F20"/>
          <w:spacing w:val="-2"/>
          <w:w w:val="88"/>
        </w:rPr>
        <w:t>c</w:t>
      </w:r>
      <w:r>
        <w:rPr>
          <w:color w:val="231F20"/>
        </w:rPr>
        <w:t>k</w:t>
      </w:r>
      <w:r>
        <w:rPr>
          <w:color w:val="231F20"/>
          <w:spacing w:val="-40"/>
        </w:rPr>
        <w:t xml:space="preserve"> </w:t>
      </w:r>
      <w:r>
        <w:rPr>
          <w:color w:val="231F20"/>
          <w:spacing w:val="1"/>
          <w:w w:val="88"/>
        </w:rPr>
        <w:t>c</w:t>
      </w:r>
      <w:r>
        <w:rPr>
          <w:color w:val="231F20"/>
          <w:spacing w:val="2"/>
        </w:rPr>
        <w:t>o</w:t>
      </w:r>
      <w:r>
        <w:rPr>
          <w:color w:val="231F20"/>
          <w:spacing w:val="1"/>
        </w:rPr>
        <w:t>d</w:t>
      </w:r>
      <w:r>
        <w:rPr>
          <w:color w:val="231F20"/>
          <w:spacing w:val="-5"/>
          <w:w w:val="88"/>
        </w:rPr>
        <w:t>e</w:t>
      </w:r>
      <w:r>
        <w:rPr>
          <w:color w:val="231F20"/>
          <w:w w:val="55"/>
        </w:rPr>
        <w:t>:</w:t>
      </w:r>
      <w:r>
        <w:rPr>
          <w:color w:val="231F20"/>
          <w:spacing w:val="-40"/>
        </w:rPr>
        <w:t xml:space="preserve"> </w:t>
      </w:r>
      <w:r>
        <w:rPr>
          <w:color w:val="231F20"/>
        </w:rPr>
        <w:t>3</w:t>
      </w:r>
      <w:r>
        <w:rPr>
          <w:color w:val="231F20"/>
          <w:spacing w:val="4"/>
        </w:rPr>
        <w:t>0</w:t>
      </w:r>
      <w:r>
        <w:rPr>
          <w:color w:val="231F20"/>
          <w:spacing w:val="-9"/>
        </w:rPr>
        <w:t>0</w:t>
      </w:r>
      <w:r>
        <w:rPr>
          <w:color w:val="231F20"/>
          <w:spacing w:val="-11"/>
        </w:rPr>
        <w:t>1</w:t>
      </w:r>
      <w:r>
        <w:rPr>
          <w:color w:val="231F20"/>
          <w:spacing w:val="1"/>
        </w:rPr>
        <w:t>4</w:t>
      </w:r>
      <w:r>
        <w:rPr>
          <w:color w:val="231F20"/>
          <w:spacing w:val="-1"/>
        </w:rPr>
        <w:t>5</w:t>
      </w:r>
      <w:r>
        <w:rPr>
          <w:color w:val="231F20"/>
          <w:w w:val="50"/>
        </w:rPr>
        <w:t>.</w:t>
      </w:r>
      <w:r>
        <w:rPr>
          <w:color w:val="231F20"/>
          <w:spacing w:val="-40"/>
        </w:rPr>
        <w:t xml:space="preserve"> </w:t>
      </w:r>
      <w:r>
        <w:rPr>
          <w:color w:val="231F20"/>
          <w:spacing w:val="2"/>
          <w:w w:val="143"/>
        </w:rPr>
        <w:t>O</w:t>
      </w:r>
      <w:r>
        <w:rPr>
          <w:color w:val="231F20"/>
        </w:rPr>
        <w:t>n</w:t>
      </w:r>
      <w:r>
        <w:rPr>
          <w:color w:val="231F20"/>
          <w:spacing w:val="-40"/>
        </w:rPr>
        <w:t xml:space="preserve"> </w:t>
      </w:r>
      <w:r>
        <w:rPr>
          <w:color w:val="231F20"/>
          <w:spacing w:val="-2"/>
          <w:w w:val="143"/>
        </w:rPr>
        <w:t>N</w:t>
      </w:r>
      <w:r>
        <w:rPr>
          <w:color w:val="231F20"/>
          <w:spacing w:val="-5"/>
        </w:rPr>
        <w:t>o</w:t>
      </w:r>
      <w:r>
        <w:rPr>
          <w:color w:val="231F20"/>
          <w:spacing w:val="-13"/>
        </w:rPr>
        <w:t>v</w:t>
      </w:r>
      <w:r>
        <w:rPr>
          <w:color w:val="231F20"/>
          <w:w w:val="50"/>
        </w:rPr>
        <w:t>.</w:t>
      </w:r>
      <w:r>
        <w:rPr>
          <w:color w:val="231F20"/>
          <w:spacing w:val="-40"/>
        </w:rPr>
        <w:t xml:space="preserve"> </w:t>
      </w:r>
      <w:r>
        <w:rPr>
          <w:color w:val="231F20"/>
          <w:spacing w:val="1"/>
        </w:rPr>
        <w:t>2</w:t>
      </w:r>
      <w:r>
        <w:rPr>
          <w:color w:val="231F20"/>
          <w:spacing w:val="-8"/>
        </w:rPr>
        <w:t>9</w:t>
      </w:r>
      <w:r>
        <w:rPr>
          <w:color w:val="231F20"/>
          <w:spacing w:val="3"/>
          <w:w w:val="50"/>
        </w:rPr>
        <w:t>,</w:t>
      </w:r>
      <w:r>
        <w:rPr>
          <w:color w:val="231F20"/>
          <w:spacing w:val="1"/>
        </w:rPr>
        <w:t>2</w:t>
      </w:r>
      <w:r>
        <w:rPr>
          <w:color w:val="231F20"/>
          <w:spacing w:val="-9"/>
        </w:rPr>
        <w:t>0</w:t>
      </w:r>
      <w:r>
        <w:rPr>
          <w:color w:val="231F20"/>
          <w:spacing w:val="-7"/>
        </w:rPr>
        <w:t>1</w:t>
      </w:r>
      <w:r>
        <w:rPr>
          <w:color w:val="231F20"/>
          <w:spacing w:val="-4"/>
        </w:rPr>
        <w:t>1</w:t>
      </w:r>
      <w:r>
        <w:rPr>
          <w:color w:val="231F20"/>
          <w:w w:val="50"/>
        </w:rPr>
        <w:t>,</w:t>
      </w:r>
      <w:r>
        <w:rPr>
          <w:color w:val="231F20"/>
          <w:spacing w:val="11"/>
        </w:rPr>
        <w:t xml:space="preserve"> </w:t>
      </w:r>
      <w:r>
        <w:rPr>
          <w:color w:val="231F20"/>
          <w:spacing w:val="2"/>
          <w:w w:val="132"/>
        </w:rPr>
        <w:t>C</w:t>
      </w:r>
      <w:r>
        <w:rPr>
          <w:color w:val="231F20"/>
          <w:spacing w:val="5"/>
          <w:w w:val="127"/>
        </w:rPr>
        <w:t>N</w:t>
      </w:r>
      <w:r>
        <w:rPr>
          <w:color w:val="231F20"/>
          <w:w w:val="127"/>
        </w:rPr>
        <w:t>P</w:t>
      </w:r>
      <w:r>
        <w:rPr>
          <w:color w:val="231F20"/>
          <w:spacing w:val="-40"/>
        </w:rPr>
        <w:t xml:space="preserve"> </w:t>
      </w:r>
      <w:r>
        <w:rPr>
          <w:color w:val="231F20"/>
          <w:w w:val="81"/>
        </w:rPr>
        <w:t>"</w:t>
      </w:r>
      <w:r>
        <w:rPr>
          <w:color w:val="231F20"/>
          <w:spacing w:val="5"/>
          <w:w w:val="127"/>
        </w:rPr>
        <w:t>N</w:t>
      </w:r>
      <w:r>
        <w:rPr>
          <w:color w:val="231F20"/>
          <w:w w:val="127"/>
        </w:rPr>
        <w:t>F</w:t>
      </w:r>
      <w:r>
        <w:rPr>
          <w:color w:val="231F20"/>
          <w:spacing w:val="-40"/>
        </w:rPr>
        <w:t xml:space="preserve"> </w:t>
      </w:r>
      <w:r>
        <w:rPr>
          <w:color w:val="231F20"/>
          <w:spacing w:val="4"/>
          <w:w w:val="88"/>
        </w:rPr>
        <w:t>a</w:t>
      </w:r>
      <w:r>
        <w:rPr>
          <w:color w:val="231F20"/>
        </w:rPr>
        <w:t>nd</w:t>
      </w:r>
      <w:r>
        <w:rPr>
          <w:color w:val="231F20"/>
          <w:spacing w:val="-40"/>
        </w:rPr>
        <w:t xml:space="preserve"> </w:t>
      </w:r>
      <w:r>
        <w:rPr>
          <w:color w:val="231F20"/>
          <w:spacing w:val="-2"/>
          <w:w w:val="55"/>
        </w:rPr>
        <w:t>l</w:t>
      </w:r>
      <w:r>
        <w:rPr>
          <w:color w:val="231F20"/>
        </w:rPr>
        <w:t>o</w:t>
      </w:r>
      <w:r>
        <w:rPr>
          <w:color w:val="231F20"/>
          <w:spacing w:val="-2"/>
        </w:rPr>
        <w:t>g</w:t>
      </w:r>
      <w:r>
        <w:rPr>
          <w:color w:val="231F20"/>
        </w:rPr>
        <w:t>o</w:t>
      </w:r>
      <w:r>
        <w:rPr>
          <w:color w:val="231F20"/>
          <w:spacing w:val="-40"/>
        </w:rPr>
        <w:t xml:space="preserve"> </w:t>
      </w:r>
      <w:r>
        <w:rPr>
          <w:color w:val="231F20"/>
          <w:spacing w:val="4"/>
          <w:w w:val="66"/>
        </w:rPr>
        <w:t>(</w:t>
      </w:r>
      <w:r>
        <w:rPr>
          <w:color w:val="231F20"/>
          <w:spacing w:val="-3"/>
          <w:w w:val="143"/>
        </w:rPr>
        <w:t>N</w:t>
      </w:r>
      <w:r>
        <w:rPr>
          <w:color w:val="231F20"/>
          <w:spacing w:val="5"/>
          <w:w w:val="132"/>
        </w:rPr>
        <w:t>AN</w:t>
      </w:r>
      <w:r>
        <w:rPr>
          <w:color w:val="231F20"/>
          <w:spacing w:val="-11"/>
          <w:w w:val="132"/>
        </w:rPr>
        <w:t>F</w:t>
      </w:r>
      <w:r>
        <w:rPr>
          <w:color w:val="231F20"/>
          <w:spacing w:val="5"/>
          <w:w w:val="143"/>
        </w:rPr>
        <w:t>A</w:t>
      </w:r>
      <w:r>
        <w:rPr>
          <w:color w:val="231F20"/>
          <w:spacing w:val="-2"/>
          <w:w w:val="143"/>
        </w:rPr>
        <w:t>N</w:t>
      </w:r>
      <w:r>
        <w:rPr>
          <w:color w:val="231F20"/>
          <w:w w:val="143"/>
        </w:rPr>
        <w:t xml:space="preserve">G </w:t>
      </w:r>
      <w:r>
        <w:rPr>
          <w:color w:val="231F20"/>
          <w:spacing w:val="11"/>
          <w:w w:val="110"/>
        </w:rPr>
        <w:t>P</w:t>
      </w:r>
      <w:r>
        <w:rPr>
          <w:color w:val="231F20"/>
          <w:spacing w:val="9"/>
        </w:rPr>
        <w:t>u</w:t>
      </w:r>
      <w:r>
        <w:rPr>
          <w:color w:val="231F20"/>
          <w:spacing w:val="6"/>
          <w:w w:val="155"/>
        </w:rPr>
        <w:t>m</w:t>
      </w:r>
      <w:r>
        <w:rPr>
          <w:color w:val="231F20"/>
          <w:spacing w:val="-4"/>
        </w:rPr>
        <w:t>p</w:t>
      </w:r>
      <w:r>
        <w:rPr>
          <w:color w:val="231F20"/>
          <w:spacing w:val="-2"/>
          <w:w w:val="66"/>
        </w:rPr>
        <w:t>)</w:t>
      </w:r>
      <w:r>
        <w:rPr>
          <w:color w:val="231F20"/>
          <w:w w:val="81"/>
        </w:rPr>
        <w:t>"</w:t>
      </w:r>
      <w:r>
        <w:rPr>
          <w:color w:val="231F20"/>
          <w:spacing w:val="-19"/>
        </w:rPr>
        <w:t xml:space="preserve"> </w:t>
      </w:r>
      <w:r>
        <w:rPr>
          <w:color w:val="231F20"/>
          <w:spacing w:val="6"/>
          <w:w w:val="55"/>
        </w:rPr>
        <w:t>i</w:t>
      </w:r>
      <w:r>
        <w:rPr>
          <w:color w:val="231F20"/>
          <w:w w:val="77"/>
        </w:rPr>
        <w:t>s</w:t>
      </w:r>
      <w:r>
        <w:rPr>
          <w:color w:val="231F20"/>
          <w:spacing w:val="-19"/>
        </w:rPr>
        <w:t xml:space="preserve"> </w:t>
      </w:r>
      <w:r>
        <w:rPr>
          <w:color w:val="231F20"/>
          <w:spacing w:val="7"/>
          <w:w w:val="77"/>
        </w:rPr>
        <w:t>r</w:t>
      </w:r>
      <w:r>
        <w:rPr>
          <w:color w:val="231F20"/>
          <w:spacing w:val="4"/>
          <w:w w:val="77"/>
        </w:rPr>
        <w:t>e</w:t>
      </w:r>
      <w:r>
        <w:rPr>
          <w:color w:val="231F20"/>
          <w:spacing w:val="8"/>
        </w:rPr>
        <w:t>g</w:t>
      </w:r>
      <w:r>
        <w:rPr>
          <w:color w:val="231F20"/>
          <w:spacing w:val="6"/>
          <w:w w:val="55"/>
        </w:rPr>
        <w:t>i</w:t>
      </w:r>
      <w:r>
        <w:rPr>
          <w:color w:val="231F20"/>
          <w:spacing w:val="6"/>
          <w:w w:val="77"/>
        </w:rPr>
        <w:t>s</w:t>
      </w:r>
      <w:r>
        <w:rPr>
          <w:color w:val="231F20"/>
          <w:spacing w:val="8"/>
          <w:w w:val="55"/>
        </w:rPr>
        <w:t>t</w:t>
      </w:r>
      <w:r>
        <w:rPr>
          <w:color w:val="231F20"/>
          <w:spacing w:val="7"/>
          <w:w w:val="80"/>
        </w:rPr>
        <w:t>er</w:t>
      </w:r>
      <w:r>
        <w:rPr>
          <w:color w:val="231F20"/>
          <w:spacing w:val="8"/>
          <w:w w:val="80"/>
        </w:rPr>
        <w:t>e</w:t>
      </w:r>
      <w:r>
        <w:rPr>
          <w:color w:val="231F20"/>
        </w:rPr>
        <w:t>d</w:t>
      </w:r>
      <w:r>
        <w:rPr>
          <w:color w:val="231F20"/>
          <w:spacing w:val="-19"/>
        </w:rPr>
        <w:t xml:space="preserve"> </w:t>
      </w:r>
      <w:r>
        <w:rPr>
          <w:color w:val="231F20"/>
          <w:spacing w:val="8"/>
          <w:w w:val="88"/>
        </w:rPr>
        <w:t>a</w:t>
      </w:r>
      <w:r>
        <w:rPr>
          <w:color w:val="231F20"/>
          <w:w w:val="77"/>
        </w:rPr>
        <w:t>s</w:t>
      </w:r>
      <w:r>
        <w:rPr>
          <w:color w:val="231F20"/>
          <w:spacing w:val="-19"/>
        </w:rPr>
        <w:t xml:space="preserve"> </w:t>
      </w:r>
      <w:r>
        <w:rPr>
          <w:color w:val="231F20"/>
          <w:spacing w:val="2"/>
          <w:w w:val="143"/>
        </w:rPr>
        <w:t>w</w:t>
      </w:r>
      <w:r>
        <w:rPr>
          <w:color w:val="231F20"/>
          <w:spacing w:val="4"/>
          <w:w w:val="88"/>
        </w:rPr>
        <w:t>e</w:t>
      </w:r>
      <w:r>
        <w:rPr>
          <w:color w:val="231F20"/>
          <w:spacing w:val="9"/>
          <w:w w:val="55"/>
        </w:rPr>
        <w:t>l</w:t>
      </w:r>
      <w:r>
        <w:rPr>
          <w:color w:val="231F20"/>
          <w:spacing w:val="6"/>
          <w:w w:val="55"/>
        </w:rPr>
        <w:t>l</w:t>
      </w:r>
      <w:r>
        <w:rPr>
          <w:color w:val="231F20"/>
          <w:spacing w:val="7"/>
          <w:w w:val="112"/>
        </w:rPr>
        <w:t>-</w:t>
      </w:r>
      <w:r>
        <w:rPr>
          <w:color w:val="231F20"/>
          <w:spacing w:val="11"/>
        </w:rPr>
        <w:t>k</w:t>
      </w:r>
      <w:r>
        <w:rPr>
          <w:color w:val="231F20"/>
          <w:spacing w:val="6"/>
        </w:rPr>
        <w:t>n</w:t>
      </w:r>
      <w:r>
        <w:rPr>
          <w:color w:val="231F20"/>
          <w:spacing w:val="1"/>
        </w:rPr>
        <w:t>o</w:t>
      </w:r>
      <w:r>
        <w:rPr>
          <w:color w:val="231F20"/>
          <w:spacing w:val="8"/>
          <w:w w:val="143"/>
        </w:rPr>
        <w:t>w</w:t>
      </w:r>
      <w:r>
        <w:rPr>
          <w:color w:val="231F20"/>
        </w:rPr>
        <w:t>n</w:t>
      </w:r>
      <w:r>
        <w:rPr>
          <w:color w:val="231F20"/>
          <w:spacing w:val="-19"/>
        </w:rPr>
        <w:t xml:space="preserve"> </w:t>
      </w:r>
      <w:r>
        <w:rPr>
          <w:color w:val="231F20"/>
          <w:spacing w:val="10"/>
          <w:w w:val="55"/>
        </w:rPr>
        <w:t>t</w:t>
      </w:r>
      <w:r>
        <w:rPr>
          <w:color w:val="231F20"/>
          <w:spacing w:val="7"/>
          <w:w w:val="66"/>
        </w:rPr>
        <w:t>r</w:t>
      </w:r>
      <w:r>
        <w:rPr>
          <w:color w:val="231F20"/>
          <w:spacing w:val="7"/>
          <w:w w:val="92"/>
        </w:rPr>
        <w:t>ad</w:t>
      </w:r>
      <w:r>
        <w:rPr>
          <w:color w:val="231F20"/>
          <w:spacing w:val="6"/>
          <w:w w:val="92"/>
        </w:rPr>
        <w:t>e</w:t>
      </w:r>
      <w:r>
        <w:rPr>
          <w:color w:val="231F20"/>
          <w:spacing w:val="7"/>
          <w:w w:val="155"/>
        </w:rPr>
        <w:t>m</w:t>
      </w:r>
      <w:r>
        <w:rPr>
          <w:color w:val="231F20"/>
          <w:spacing w:val="11"/>
          <w:w w:val="88"/>
        </w:rPr>
        <w:t>a</w:t>
      </w:r>
      <w:r>
        <w:rPr>
          <w:color w:val="231F20"/>
          <w:spacing w:val="6"/>
          <w:w w:val="66"/>
        </w:rPr>
        <w:t>r</w:t>
      </w:r>
      <w:r>
        <w:rPr>
          <w:color w:val="231F20"/>
        </w:rPr>
        <w:t>k</w:t>
      </w:r>
      <w:r>
        <w:rPr>
          <w:color w:val="231F20"/>
          <w:spacing w:val="-19"/>
        </w:rPr>
        <w:t xml:space="preserve"> </w:t>
      </w:r>
      <w:r>
        <w:rPr>
          <w:color w:val="231F20"/>
          <w:spacing w:val="2"/>
        </w:rPr>
        <w:t>b</w:t>
      </w:r>
      <w:r>
        <w:rPr>
          <w:color w:val="231F20"/>
        </w:rPr>
        <w:t>y</w:t>
      </w:r>
      <w:r>
        <w:rPr>
          <w:color w:val="231F20"/>
          <w:spacing w:val="-19"/>
        </w:rPr>
        <w:t xml:space="preserve"> </w:t>
      </w:r>
      <w:r>
        <w:rPr>
          <w:color w:val="231F20"/>
          <w:spacing w:val="8"/>
          <w:w w:val="143"/>
        </w:rPr>
        <w:t>G</w:t>
      </w:r>
      <w:r>
        <w:rPr>
          <w:color w:val="231F20"/>
          <w:spacing w:val="7"/>
          <w:w w:val="86"/>
        </w:rPr>
        <w:t>ener</w:t>
      </w:r>
      <w:r>
        <w:rPr>
          <w:color w:val="231F20"/>
          <w:spacing w:val="10"/>
          <w:w w:val="86"/>
        </w:rPr>
        <w:t>a</w:t>
      </w:r>
      <w:r>
        <w:rPr>
          <w:color w:val="231F20"/>
          <w:w w:val="55"/>
        </w:rPr>
        <w:t>l</w:t>
      </w:r>
      <w:r>
        <w:rPr>
          <w:color w:val="231F20"/>
          <w:spacing w:val="-19"/>
        </w:rPr>
        <w:t xml:space="preserve"> </w:t>
      </w:r>
      <w:r>
        <w:rPr>
          <w:color w:val="231F20"/>
          <w:spacing w:val="3"/>
          <w:w w:val="143"/>
        </w:rPr>
        <w:t>A</w:t>
      </w:r>
      <w:r>
        <w:rPr>
          <w:color w:val="231F20"/>
          <w:spacing w:val="9"/>
        </w:rPr>
        <w:t>d</w:t>
      </w:r>
      <w:r>
        <w:rPr>
          <w:color w:val="231F20"/>
          <w:spacing w:val="11"/>
          <w:w w:val="155"/>
        </w:rPr>
        <w:t>m</w:t>
      </w:r>
      <w:r>
        <w:rPr>
          <w:color w:val="231F20"/>
          <w:spacing w:val="9"/>
          <w:w w:val="55"/>
        </w:rPr>
        <w:t>i</w:t>
      </w:r>
      <w:r>
        <w:rPr>
          <w:color w:val="231F20"/>
          <w:spacing w:val="10"/>
        </w:rPr>
        <w:t>n</w:t>
      </w:r>
      <w:r>
        <w:rPr>
          <w:color w:val="231F20"/>
          <w:spacing w:val="6"/>
          <w:w w:val="55"/>
        </w:rPr>
        <w:t>i</w:t>
      </w:r>
      <w:r>
        <w:rPr>
          <w:color w:val="231F20"/>
          <w:spacing w:val="9"/>
          <w:w w:val="77"/>
        </w:rPr>
        <w:t>s</w:t>
      </w:r>
      <w:r>
        <w:rPr>
          <w:color w:val="231F20"/>
          <w:spacing w:val="10"/>
          <w:w w:val="60"/>
        </w:rPr>
        <w:t>t</w:t>
      </w:r>
      <w:r>
        <w:rPr>
          <w:color w:val="231F20"/>
          <w:spacing w:val="7"/>
          <w:w w:val="60"/>
        </w:rPr>
        <w:t>r</w:t>
      </w:r>
      <w:r>
        <w:rPr>
          <w:color w:val="231F20"/>
          <w:spacing w:val="6"/>
          <w:w w:val="88"/>
        </w:rPr>
        <w:t>a</w:t>
      </w:r>
      <w:r>
        <w:rPr>
          <w:color w:val="231F20"/>
          <w:spacing w:val="9"/>
          <w:w w:val="55"/>
        </w:rPr>
        <w:t>t</w:t>
      </w:r>
      <w:r>
        <w:rPr>
          <w:color w:val="231F20"/>
          <w:spacing w:val="4"/>
          <w:w w:val="55"/>
        </w:rPr>
        <w:t>i</w:t>
      </w:r>
      <w:r>
        <w:rPr>
          <w:color w:val="231F20"/>
          <w:spacing w:val="6"/>
        </w:rPr>
        <w:t>o</w:t>
      </w:r>
      <w:r>
        <w:rPr>
          <w:color w:val="231F20"/>
        </w:rPr>
        <w:t>n</w:t>
      </w:r>
      <w:r>
        <w:rPr>
          <w:color w:val="231F20"/>
          <w:spacing w:val="-19"/>
        </w:rPr>
        <w:t xml:space="preserve"> </w:t>
      </w:r>
      <w:r>
        <w:rPr>
          <w:color w:val="231F20"/>
          <w:spacing w:val="2"/>
          <w:w w:val="66"/>
        </w:rPr>
        <w:t>f</w:t>
      </w:r>
      <w:r>
        <w:rPr>
          <w:color w:val="231F20"/>
          <w:spacing w:val="6"/>
        </w:rPr>
        <w:t>o</w:t>
      </w:r>
      <w:r>
        <w:rPr>
          <w:color w:val="231F20"/>
          <w:w w:val="66"/>
        </w:rPr>
        <w:t xml:space="preserve">r </w:t>
      </w:r>
      <w:r>
        <w:rPr>
          <w:color w:val="231F20"/>
          <w:spacing w:val="4"/>
          <w:w w:val="66"/>
        </w:rPr>
        <w:t>I</w:t>
      </w:r>
      <w:r>
        <w:rPr>
          <w:color w:val="231F20"/>
        </w:rPr>
        <w:t>nd</w:t>
      </w:r>
      <w:r>
        <w:rPr>
          <w:color w:val="231F20"/>
          <w:spacing w:val="1"/>
        </w:rPr>
        <w:t>u</w:t>
      </w:r>
      <w:r>
        <w:rPr>
          <w:color w:val="231F20"/>
          <w:spacing w:val="-1"/>
          <w:w w:val="66"/>
        </w:rPr>
        <w:t>s</w:t>
      </w:r>
      <w:r>
        <w:rPr>
          <w:color w:val="231F20"/>
          <w:spacing w:val="4"/>
          <w:w w:val="66"/>
        </w:rPr>
        <w:t>t</w:t>
      </w:r>
      <w:r>
        <w:rPr>
          <w:color w:val="231F20"/>
          <w:spacing w:val="5"/>
          <w:w w:val="66"/>
        </w:rPr>
        <w:t>r</w:t>
      </w:r>
      <w:r>
        <w:rPr>
          <w:color w:val="231F20"/>
        </w:rPr>
        <w:t>y</w:t>
      </w:r>
      <w:r>
        <w:rPr>
          <w:color w:val="231F20"/>
          <w:spacing w:val="-45"/>
        </w:rPr>
        <w:t xml:space="preserve"> </w:t>
      </w:r>
      <w:r>
        <w:rPr>
          <w:color w:val="231F20"/>
          <w:spacing w:val="4"/>
          <w:w w:val="88"/>
        </w:rPr>
        <w:t>a</w:t>
      </w:r>
      <w:r>
        <w:rPr>
          <w:color w:val="231F20"/>
        </w:rPr>
        <w:t>nd</w:t>
      </w:r>
      <w:r>
        <w:rPr>
          <w:color w:val="231F20"/>
          <w:spacing w:val="-45"/>
        </w:rPr>
        <w:t xml:space="preserve"> </w:t>
      </w:r>
      <w:r>
        <w:rPr>
          <w:color w:val="231F20"/>
          <w:w w:val="129"/>
        </w:rPr>
        <w:t>Co</w:t>
      </w:r>
      <w:r>
        <w:rPr>
          <w:color w:val="231F20"/>
          <w:spacing w:val="5"/>
          <w:w w:val="129"/>
        </w:rPr>
        <w:t>m</w:t>
      </w:r>
      <w:r>
        <w:rPr>
          <w:color w:val="231F20"/>
          <w:spacing w:val="1"/>
          <w:w w:val="155"/>
        </w:rPr>
        <w:t>m</w:t>
      </w:r>
      <w:r>
        <w:rPr>
          <w:color w:val="231F20"/>
          <w:spacing w:val="1"/>
          <w:w w:val="88"/>
        </w:rPr>
        <w:t>e</w:t>
      </w:r>
      <w:r>
        <w:rPr>
          <w:color w:val="231F20"/>
          <w:spacing w:val="1"/>
          <w:w w:val="66"/>
        </w:rPr>
        <w:t>r</w:t>
      </w:r>
      <w:r>
        <w:rPr>
          <w:color w:val="231F20"/>
          <w:spacing w:val="1"/>
          <w:w w:val="88"/>
        </w:rPr>
        <w:t>c</w:t>
      </w:r>
      <w:r>
        <w:rPr>
          <w:color w:val="231F20"/>
          <w:w w:val="88"/>
        </w:rPr>
        <w:t>e</w:t>
      </w:r>
      <w:r>
        <w:rPr>
          <w:color w:val="231F20"/>
          <w:spacing w:val="-45"/>
        </w:rPr>
        <w:t xml:space="preserve"> </w:t>
      </w:r>
      <w:r>
        <w:rPr>
          <w:color w:val="231F20"/>
          <w:spacing w:val="-7"/>
          <w:w w:val="121"/>
        </w:rPr>
        <w:t>T</w:t>
      </w:r>
      <w:r>
        <w:rPr>
          <w:color w:val="231F20"/>
          <w:spacing w:val="1"/>
          <w:w w:val="66"/>
        </w:rPr>
        <w:t>r</w:t>
      </w:r>
      <w:r>
        <w:rPr>
          <w:color w:val="231F20"/>
          <w:spacing w:val="1"/>
          <w:w w:val="88"/>
        </w:rPr>
        <w:t>a</w:t>
      </w:r>
      <w:r>
        <w:rPr>
          <w:color w:val="231F20"/>
          <w:spacing w:val="1"/>
        </w:rPr>
        <w:t>d</w:t>
      </w:r>
      <w:r>
        <w:rPr>
          <w:color w:val="231F20"/>
          <w:w w:val="121"/>
        </w:rPr>
        <w:t>e</w:t>
      </w:r>
      <w:r>
        <w:rPr>
          <w:color w:val="231F20"/>
          <w:spacing w:val="1"/>
          <w:w w:val="121"/>
        </w:rPr>
        <w:t>m</w:t>
      </w:r>
      <w:r>
        <w:rPr>
          <w:color w:val="231F20"/>
          <w:spacing w:val="5"/>
          <w:w w:val="88"/>
        </w:rPr>
        <w:t>a</w:t>
      </w:r>
      <w:r>
        <w:rPr>
          <w:color w:val="231F20"/>
          <w:w w:val="66"/>
        </w:rPr>
        <w:t>r</w:t>
      </w:r>
      <w:r>
        <w:rPr>
          <w:color w:val="231F20"/>
        </w:rPr>
        <w:t>k</w:t>
      </w:r>
      <w:r>
        <w:rPr>
          <w:color w:val="231F20"/>
          <w:spacing w:val="-45"/>
        </w:rPr>
        <w:t xml:space="preserve"> </w:t>
      </w:r>
      <w:r>
        <w:rPr>
          <w:color w:val="231F20"/>
          <w:spacing w:val="2"/>
          <w:w w:val="143"/>
        </w:rPr>
        <w:t>O</w:t>
      </w:r>
      <w:r>
        <w:rPr>
          <w:color w:val="231F20"/>
          <w:spacing w:val="3"/>
          <w:w w:val="66"/>
        </w:rPr>
        <w:t>f</w:t>
      </w:r>
      <w:r>
        <w:rPr>
          <w:color w:val="231F20"/>
          <w:spacing w:val="4"/>
          <w:w w:val="66"/>
        </w:rPr>
        <w:t>f</w:t>
      </w:r>
      <w:r>
        <w:rPr>
          <w:color w:val="231F20"/>
          <w:w w:val="71"/>
        </w:rPr>
        <w:t>i</w:t>
      </w:r>
      <w:r>
        <w:rPr>
          <w:color w:val="231F20"/>
          <w:spacing w:val="1"/>
          <w:w w:val="71"/>
        </w:rPr>
        <w:t>c</w:t>
      </w:r>
      <w:r>
        <w:rPr>
          <w:color w:val="231F20"/>
          <w:w w:val="88"/>
        </w:rPr>
        <w:t>e</w:t>
      </w:r>
    </w:p>
    <w:p>
      <w:pPr>
        <w:pStyle w:val="3"/>
        <w:spacing w:before="1" w:line="280" w:lineRule="auto"/>
        <w:ind w:left="1152" w:right="1151" w:firstLine="340"/>
        <w:jc w:val="both"/>
      </w:pPr>
      <w:r>
        <w:rPr>
          <w:color w:val="231F20"/>
          <w:spacing w:val="-9"/>
        </w:rPr>
        <w:t>南方泵业系全国最早研发并规模化生产不锈钢冲压焊接离心泵企业，是目前国内不锈钢冲压焊接离心泵领域产销量最大的专业生产厂家。产品的系列范围、</w:t>
      </w:r>
      <w:r>
        <w:rPr>
          <w:color w:val="231F20"/>
          <w:spacing w:val="-17"/>
        </w:rPr>
        <w:t>销售总量、产品质量均排在国内同行业首位。公司建立了完善的营销服务网络，在不断满足国内市场需求的同时积极出口海外市场，产品广泛应用增压、工业、生活</w:t>
      </w:r>
      <w:r>
        <w:rPr>
          <w:color w:val="231F20"/>
          <w:spacing w:val="-22"/>
        </w:rPr>
        <w:t>供水、空调水循环、供暖、消防系统、地下水抽取、污水废水处理、化工行业、海水</w:t>
      </w:r>
      <w:r>
        <w:rPr>
          <w:color w:val="231F20"/>
          <w:spacing w:val="-6"/>
        </w:rPr>
        <w:t>淡化和机床润滑系统等诸多领域。</w:t>
      </w:r>
    </w:p>
    <w:p>
      <w:pPr>
        <w:pStyle w:val="2"/>
        <w:spacing w:line="249" w:lineRule="exact"/>
      </w:pPr>
      <w:r>
        <w:rPr>
          <w:color w:val="231F20"/>
        </w:rPr>
        <w:t>14</w:t>
      </w:r>
    </w:p>
    <w:p>
      <w:pPr>
        <w:spacing w:after="0" w:line="249"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60" name="组合 5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57" name="直线 5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58" name="图片 6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59" name="文本框 6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5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">
                <o:lock v:ext="edit" aspectratio="f"/>
                <v:line id="直线 59" o:spid="_x0000_s1026" o:spt="20" style="position:absolute;left:0;top:478;height:0;width:6236;" filled="f" stroked="t" coordsize="21600,21600" o:gfxdata="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YKm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60" o:spid="_x0000_s1026" o:spt="75" alt="" type="#_x0000_t75" style="position:absolute;left:34;top:0;height:476;width:1228;" filled="f" o:preferrelative="t" stroked="f" coordsize="21600,21600" o:gfxdata="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bkF/rsAAADb&#10;AAAADwAAAAAAAAABACAAAAAiAAAAZHJzL2Rvd25yZXYueG1sUEsBAhQAFAAAAAgAh07iQDMvBZ47&#10;AAAAOQAAABAAAAAAAAAAAQAgAAAACgEAAGRycy9zaGFwZXhtbC54bWxQSwUGAAAAAAYABgBbAQAA&#10;tAMAAAAA&#10;">
                  <v:fill on="f" focussize="0,0"/>
                  <v:stroke on="f"/>
                  <v:imagedata r:id="rId4" o:title=""/>
                  <o:lock v:ext="edit" aspectratio="t"/>
                </v:shape>
                <v:shape id="文本框 61" o:spid="_x0000_s1026" o:spt="202" type="#_x0000_t202" style="position:absolute;left:0;top:0;height:484;width:6237;"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78" w:lineRule="auto"/>
        <w:ind w:left="1152" w:right="1150" w:firstLine="181"/>
        <w:jc w:val="right"/>
      </w:pPr>
      <w:r>
        <w:rPr>
          <w:color w:val="231F20"/>
          <w:spacing w:val="2"/>
          <w:w w:val="143"/>
        </w:rPr>
        <w:t>A</w:t>
      </w:r>
      <w:r>
        <w:rPr>
          <w:color w:val="231F20"/>
          <w:w w:val="77"/>
        </w:rPr>
        <w:t>s</w:t>
      </w:r>
      <w:r>
        <w:rPr>
          <w:color w:val="231F20"/>
          <w:spacing w:val="-30"/>
        </w:rPr>
        <w:t xml:space="preserve"> </w:t>
      </w:r>
      <w:r>
        <w:rPr>
          <w:color w:val="231F20"/>
          <w:spacing w:val="4"/>
          <w:w w:val="55"/>
        </w:rPr>
        <w:t>t</w:t>
      </w:r>
      <w:r>
        <w:rPr>
          <w:color w:val="231F20"/>
          <w:spacing w:val="1"/>
        </w:rPr>
        <w:t>h</w:t>
      </w:r>
      <w:r>
        <w:rPr>
          <w:color w:val="231F20"/>
          <w:w w:val="88"/>
        </w:rPr>
        <w:t>e</w:t>
      </w:r>
      <w:r>
        <w:rPr>
          <w:color w:val="231F20"/>
          <w:spacing w:val="-30"/>
        </w:rPr>
        <w:t xml:space="preserve"> </w:t>
      </w:r>
      <w:r>
        <w:rPr>
          <w:color w:val="231F20"/>
          <w:spacing w:val="5"/>
          <w:w w:val="66"/>
        </w:rPr>
        <w:t>f</w:t>
      </w:r>
      <w:r>
        <w:rPr>
          <w:color w:val="231F20"/>
          <w:spacing w:val="5"/>
          <w:w w:val="55"/>
        </w:rPr>
        <w:t>i</w:t>
      </w:r>
      <w:r>
        <w:rPr>
          <w:color w:val="231F20"/>
          <w:spacing w:val="2"/>
          <w:w w:val="66"/>
        </w:rPr>
        <w:t>r</w:t>
      </w:r>
      <w:r>
        <w:rPr>
          <w:color w:val="231F20"/>
          <w:w w:val="77"/>
        </w:rPr>
        <w:t>s</w:t>
      </w:r>
      <w:r>
        <w:rPr>
          <w:color w:val="231F20"/>
          <w:w w:val="55"/>
        </w:rPr>
        <w:t>t</w:t>
      </w:r>
      <w:r>
        <w:rPr>
          <w:color w:val="231F20"/>
          <w:spacing w:val="-30"/>
        </w:rPr>
        <w:t xml:space="preserve"> </w:t>
      </w:r>
      <w:r>
        <w:rPr>
          <w:color w:val="231F20"/>
          <w:spacing w:val="1"/>
          <w:w w:val="88"/>
        </w:rPr>
        <w:t>e</w:t>
      </w:r>
      <w:r>
        <w:rPr>
          <w:color w:val="231F20"/>
          <w:spacing w:val="-1"/>
        </w:rPr>
        <w:t>n</w:t>
      </w:r>
      <w:r>
        <w:rPr>
          <w:color w:val="231F20"/>
          <w:spacing w:val="2"/>
          <w:w w:val="55"/>
        </w:rPr>
        <w:t>t</w:t>
      </w:r>
      <w:r>
        <w:rPr>
          <w:color w:val="231F20"/>
          <w:spacing w:val="2"/>
          <w:w w:val="88"/>
        </w:rPr>
        <w:t>e</w:t>
      </w:r>
      <w:r>
        <w:rPr>
          <w:color w:val="231F20"/>
          <w:spacing w:val="7"/>
          <w:w w:val="66"/>
        </w:rPr>
        <w:t>r</w:t>
      </w:r>
      <w:r>
        <w:rPr>
          <w:color w:val="231F20"/>
          <w:spacing w:val="1"/>
        </w:rPr>
        <w:t>p</w:t>
      </w:r>
      <w:r>
        <w:rPr>
          <w:color w:val="231F20"/>
          <w:spacing w:val="6"/>
          <w:w w:val="66"/>
        </w:rPr>
        <w:t>r</w:t>
      </w:r>
      <w:r>
        <w:rPr>
          <w:color w:val="231F20"/>
          <w:spacing w:val="1"/>
          <w:w w:val="55"/>
        </w:rPr>
        <w:t>i</w:t>
      </w:r>
      <w:r>
        <w:rPr>
          <w:color w:val="231F20"/>
          <w:spacing w:val="1"/>
          <w:w w:val="77"/>
        </w:rPr>
        <w:t>s</w:t>
      </w:r>
      <w:r>
        <w:rPr>
          <w:color w:val="231F20"/>
          <w:w w:val="88"/>
        </w:rPr>
        <w:t>e</w:t>
      </w:r>
      <w:r>
        <w:rPr>
          <w:color w:val="231F20"/>
          <w:spacing w:val="-30"/>
        </w:rPr>
        <w:t xml:space="preserve"> </w:t>
      </w:r>
      <w:r>
        <w:rPr>
          <w:color w:val="231F20"/>
          <w:w w:val="77"/>
        </w:rPr>
        <w:t>s</w:t>
      </w:r>
      <w:r>
        <w:rPr>
          <w:color w:val="231F20"/>
          <w:spacing w:val="3"/>
        </w:rPr>
        <w:t>p</w:t>
      </w:r>
      <w:r>
        <w:rPr>
          <w:color w:val="231F20"/>
          <w:spacing w:val="3"/>
          <w:w w:val="88"/>
        </w:rPr>
        <w:t>e</w:t>
      </w:r>
      <w:r>
        <w:rPr>
          <w:color w:val="231F20"/>
          <w:spacing w:val="1"/>
          <w:w w:val="88"/>
        </w:rPr>
        <w:t>c</w:t>
      </w:r>
      <w:r>
        <w:rPr>
          <w:color w:val="231F20"/>
          <w:w w:val="55"/>
        </w:rPr>
        <w:t>i</w:t>
      </w:r>
      <w:r>
        <w:rPr>
          <w:color w:val="231F20"/>
          <w:spacing w:val="5"/>
          <w:w w:val="88"/>
        </w:rPr>
        <w:t>a</w:t>
      </w:r>
      <w:r>
        <w:rPr>
          <w:color w:val="231F20"/>
          <w:spacing w:val="4"/>
          <w:w w:val="55"/>
        </w:rPr>
        <w:t>l</w:t>
      </w:r>
      <w:r>
        <w:rPr>
          <w:color w:val="231F20"/>
          <w:spacing w:val="3"/>
          <w:w w:val="55"/>
        </w:rPr>
        <w:t>i</w:t>
      </w:r>
      <w:r>
        <w:rPr>
          <w:color w:val="231F20"/>
          <w:spacing w:val="3"/>
          <w:w w:val="88"/>
        </w:rPr>
        <w:t>z</w:t>
      </w:r>
      <w:r>
        <w:rPr>
          <w:color w:val="231F20"/>
          <w:spacing w:val="3"/>
          <w:w w:val="55"/>
        </w:rPr>
        <w:t>i</w:t>
      </w:r>
      <w:r>
        <w:rPr>
          <w:color w:val="231F20"/>
          <w:spacing w:val="-1"/>
        </w:rPr>
        <w:t>n</w:t>
      </w:r>
      <w:r>
        <w:rPr>
          <w:color w:val="231F20"/>
        </w:rPr>
        <w:t>g</w:t>
      </w:r>
      <w:r>
        <w:rPr>
          <w:color w:val="231F20"/>
          <w:spacing w:val="-30"/>
        </w:rPr>
        <w:t xml:space="preserve"> </w:t>
      </w:r>
      <w:r>
        <w:rPr>
          <w:color w:val="231F20"/>
          <w:spacing w:val="3"/>
          <w:w w:val="55"/>
        </w:rPr>
        <w:t>i</w:t>
      </w:r>
      <w:r>
        <w:rPr>
          <w:color w:val="231F20"/>
        </w:rPr>
        <w:t>n</w:t>
      </w:r>
      <w:r>
        <w:rPr>
          <w:color w:val="231F20"/>
          <w:spacing w:val="-30"/>
        </w:rPr>
        <w:t xml:space="preserve"> </w:t>
      </w:r>
      <w:r>
        <w:rPr>
          <w:color w:val="231F20"/>
          <w:spacing w:val="4"/>
          <w:w w:val="55"/>
        </w:rPr>
        <w:t>t</w:t>
      </w:r>
      <w:r>
        <w:rPr>
          <w:color w:val="231F20"/>
          <w:spacing w:val="1"/>
        </w:rPr>
        <w:t>h</w:t>
      </w:r>
      <w:r>
        <w:rPr>
          <w:color w:val="231F20"/>
          <w:w w:val="88"/>
        </w:rPr>
        <w:t>e</w:t>
      </w:r>
      <w:r>
        <w:rPr>
          <w:color w:val="231F20"/>
          <w:spacing w:val="-30"/>
        </w:rPr>
        <w:t xml:space="preserve"> </w:t>
      </w:r>
      <w:r>
        <w:rPr>
          <w:color w:val="231F20"/>
          <w:spacing w:val="2"/>
          <w:w w:val="66"/>
        </w:rPr>
        <w:t>r</w:t>
      </w:r>
      <w:r>
        <w:rPr>
          <w:color w:val="231F20"/>
          <w:spacing w:val="2"/>
          <w:w w:val="88"/>
        </w:rPr>
        <w:t>e</w:t>
      </w:r>
      <w:r>
        <w:rPr>
          <w:color w:val="231F20"/>
          <w:spacing w:val="1"/>
          <w:w w:val="77"/>
        </w:rPr>
        <w:t>s</w:t>
      </w:r>
      <w:r>
        <w:rPr>
          <w:color w:val="231F20"/>
          <w:spacing w:val="2"/>
          <w:w w:val="88"/>
        </w:rPr>
        <w:t>e</w:t>
      </w:r>
      <w:r>
        <w:rPr>
          <w:color w:val="231F20"/>
          <w:spacing w:val="6"/>
          <w:w w:val="88"/>
        </w:rPr>
        <w:t>a</w:t>
      </w:r>
      <w:r>
        <w:rPr>
          <w:color w:val="231F20"/>
          <w:spacing w:val="1"/>
          <w:w w:val="66"/>
        </w:rPr>
        <w:t>r</w:t>
      </w:r>
      <w:r>
        <w:rPr>
          <w:color w:val="231F20"/>
          <w:w w:val="88"/>
        </w:rPr>
        <w:t>c</w:t>
      </w:r>
      <w:r>
        <w:rPr>
          <w:color w:val="231F20"/>
        </w:rPr>
        <w:t>h</w:t>
      </w:r>
      <w:r>
        <w:rPr>
          <w:color w:val="231F20"/>
          <w:spacing w:val="-30"/>
        </w:rPr>
        <w:t xml:space="preserve"> </w:t>
      </w:r>
      <w:r>
        <w:rPr>
          <w:color w:val="231F20"/>
          <w:spacing w:val="5"/>
          <w:w w:val="88"/>
        </w:rPr>
        <w:t>a</w:t>
      </w:r>
      <w:r>
        <w:rPr>
          <w:color w:val="231F20"/>
          <w:spacing w:val="1"/>
        </w:rPr>
        <w:t>n</w:t>
      </w:r>
      <w:r>
        <w:rPr>
          <w:color w:val="231F20"/>
        </w:rPr>
        <w:t>d</w:t>
      </w:r>
      <w:r>
        <w:rPr>
          <w:color w:val="231F20"/>
          <w:spacing w:val="-30"/>
        </w:rPr>
        <w:t xml:space="preserve"> </w:t>
      </w:r>
      <w:r>
        <w:rPr>
          <w:color w:val="231F20"/>
          <w:w w:val="55"/>
        </w:rPr>
        <w:t>l</w:t>
      </w:r>
      <w:r>
        <w:rPr>
          <w:color w:val="231F20"/>
          <w:spacing w:val="6"/>
          <w:w w:val="88"/>
        </w:rPr>
        <w:t>a</w:t>
      </w:r>
      <w:r>
        <w:rPr>
          <w:color w:val="231F20"/>
          <w:spacing w:val="3"/>
          <w:w w:val="66"/>
        </w:rPr>
        <w:t>r</w:t>
      </w:r>
      <w:r>
        <w:rPr>
          <w:color w:val="231F20"/>
          <w:spacing w:val="-1"/>
          <w:w w:val="94"/>
        </w:rPr>
        <w:t>g</w:t>
      </w:r>
      <w:r>
        <w:rPr>
          <w:color w:val="231F20"/>
          <w:spacing w:val="4"/>
          <w:w w:val="94"/>
        </w:rPr>
        <w:t>e</w:t>
      </w:r>
      <w:r>
        <w:rPr>
          <w:color w:val="231F20"/>
          <w:spacing w:val="3"/>
          <w:w w:val="112"/>
        </w:rPr>
        <w:t>-</w:t>
      </w:r>
      <w:r>
        <w:rPr>
          <w:color w:val="231F20"/>
          <w:spacing w:val="1"/>
          <w:w w:val="77"/>
        </w:rPr>
        <w:t>s</w:t>
      </w:r>
      <w:r>
        <w:rPr>
          <w:color w:val="231F20"/>
          <w:spacing w:val="1"/>
          <w:w w:val="88"/>
        </w:rPr>
        <w:t>c</w:t>
      </w:r>
      <w:r>
        <w:rPr>
          <w:color w:val="231F20"/>
          <w:spacing w:val="5"/>
          <w:w w:val="88"/>
        </w:rPr>
        <w:t>a</w:t>
      </w:r>
      <w:r>
        <w:rPr>
          <w:color w:val="231F20"/>
          <w:spacing w:val="-1"/>
          <w:w w:val="71"/>
        </w:rPr>
        <w:t>l</w:t>
      </w:r>
      <w:r>
        <w:rPr>
          <w:color w:val="231F20"/>
          <w:w w:val="71"/>
        </w:rPr>
        <w:t>e</w:t>
      </w:r>
      <w:r>
        <w:rPr>
          <w:color w:val="231F20"/>
          <w:spacing w:val="-30"/>
        </w:rPr>
        <w:t xml:space="preserve"> </w:t>
      </w:r>
      <w:r>
        <w:rPr>
          <w:color w:val="231F20"/>
          <w:spacing w:val="1"/>
        </w:rPr>
        <w:t>p</w:t>
      </w:r>
      <w:r>
        <w:rPr>
          <w:color w:val="231F20"/>
          <w:spacing w:val="1"/>
          <w:w w:val="66"/>
        </w:rPr>
        <w:t>r</w:t>
      </w:r>
      <w:r>
        <w:rPr>
          <w:color w:val="231F20"/>
          <w:spacing w:val="2"/>
        </w:rPr>
        <w:t>o</w:t>
      </w:r>
      <w:r>
        <w:rPr>
          <w:color w:val="231F20"/>
        </w:rPr>
        <w:t>d</w:t>
      </w:r>
      <w:r>
        <w:rPr>
          <w:color w:val="231F20"/>
          <w:spacing w:val="1"/>
        </w:rPr>
        <w:t>u</w:t>
      </w:r>
      <w:r>
        <w:rPr>
          <w:color w:val="231F20"/>
          <w:spacing w:val="1"/>
          <w:w w:val="88"/>
        </w:rPr>
        <w:t>c</w:t>
      </w:r>
      <w:r>
        <w:rPr>
          <w:color w:val="231F20"/>
          <w:spacing w:val="3"/>
          <w:w w:val="55"/>
        </w:rPr>
        <w:t>t</w:t>
      </w:r>
      <w:r>
        <w:rPr>
          <w:color w:val="231F20"/>
          <w:spacing w:val="-1"/>
          <w:w w:val="77"/>
        </w:rPr>
        <w:t>i</w:t>
      </w:r>
      <w:r>
        <w:rPr>
          <w:color w:val="231F20"/>
          <w:w w:val="77"/>
        </w:rPr>
        <w:t>o</w:t>
      </w:r>
      <w:r>
        <w:rPr>
          <w:color w:val="231F20"/>
        </w:rPr>
        <w:t>n</w:t>
      </w:r>
      <w:r>
        <w:rPr>
          <w:color w:val="231F20"/>
          <w:spacing w:val="-30"/>
        </w:rPr>
        <w:t xml:space="preserve"> </w:t>
      </w:r>
      <w:r>
        <w:rPr>
          <w:color w:val="231F20"/>
          <w:spacing w:val="-1"/>
          <w:w w:val="83"/>
        </w:rPr>
        <w:t xml:space="preserve">of </w:t>
      </w:r>
      <w:r>
        <w:rPr>
          <w:color w:val="231F20"/>
          <w:spacing w:val="2"/>
          <w:w w:val="66"/>
        </w:rPr>
        <w:t>s</w:t>
      </w:r>
      <w:r>
        <w:rPr>
          <w:color w:val="231F20"/>
          <w:spacing w:val="6"/>
          <w:w w:val="66"/>
        </w:rPr>
        <w:t>t</w:t>
      </w:r>
      <w:r>
        <w:rPr>
          <w:color w:val="231F20"/>
          <w:spacing w:val="7"/>
          <w:w w:val="88"/>
        </w:rPr>
        <w:t>a</w:t>
      </w:r>
      <w:r>
        <w:rPr>
          <w:color w:val="231F20"/>
          <w:spacing w:val="6"/>
          <w:w w:val="55"/>
        </w:rPr>
        <w:t>i</w:t>
      </w:r>
      <w:r>
        <w:rPr>
          <w:color w:val="231F20"/>
          <w:spacing w:val="6"/>
        </w:rPr>
        <w:t>n</w:t>
      </w:r>
      <w:r>
        <w:rPr>
          <w:color w:val="231F20"/>
          <w:spacing w:val="2"/>
          <w:w w:val="55"/>
        </w:rPr>
        <w:t>l</w:t>
      </w:r>
      <w:r>
        <w:rPr>
          <w:color w:val="231F20"/>
          <w:spacing w:val="4"/>
          <w:w w:val="88"/>
        </w:rPr>
        <w:t>e</w:t>
      </w:r>
      <w:r>
        <w:rPr>
          <w:color w:val="231F20"/>
          <w:spacing w:val="3"/>
          <w:w w:val="77"/>
        </w:rPr>
        <w:t>s</w:t>
      </w:r>
      <w:r>
        <w:rPr>
          <w:color w:val="231F20"/>
          <w:w w:val="77"/>
        </w:rPr>
        <w:t>s</w:t>
      </w:r>
      <w:r>
        <w:rPr>
          <w:color w:val="231F20"/>
          <w:spacing w:val="-25"/>
        </w:rPr>
        <w:t xml:space="preserve"> </w:t>
      </w:r>
      <w:r>
        <w:rPr>
          <w:color w:val="231F20"/>
          <w:spacing w:val="2"/>
          <w:w w:val="66"/>
        </w:rPr>
        <w:t>s</w:t>
      </w:r>
      <w:r>
        <w:rPr>
          <w:color w:val="231F20"/>
          <w:spacing w:val="5"/>
          <w:w w:val="66"/>
        </w:rPr>
        <w:t>t</w:t>
      </w:r>
      <w:r>
        <w:rPr>
          <w:color w:val="231F20"/>
          <w:spacing w:val="6"/>
          <w:w w:val="88"/>
        </w:rPr>
        <w:t>e</w:t>
      </w:r>
      <w:r>
        <w:rPr>
          <w:color w:val="231F20"/>
          <w:spacing w:val="1"/>
          <w:w w:val="88"/>
        </w:rPr>
        <w:t>e</w:t>
      </w:r>
      <w:r>
        <w:rPr>
          <w:color w:val="231F20"/>
          <w:w w:val="55"/>
        </w:rPr>
        <w:t>l</w:t>
      </w:r>
      <w:r>
        <w:rPr>
          <w:color w:val="231F20"/>
          <w:spacing w:val="-25"/>
        </w:rPr>
        <w:t xml:space="preserve"> </w:t>
      </w:r>
      <w:r>
        <w:rPr>
          <w:color w:val="231F20"/>
          <w:spacing w:val="2"/>
          <w:w w:val="66"/>
        </w:rPr>
        <w:t>s</w:t>
      </w:r>
      <w:r>
        <w:rPr>
          <w:color w:val="231F20"/>
          <w:spacing w:val="6"/>
          <w:w w:val="66"/>
        </w:rPr>
        <w:t>t</w:t>
      </w:r>
      <w:r>
        <w:rPr>
          <w:color w:val="231F20"/>
          <w:spacing w:val="7"/>
          <w:w w:val="88"/>
        </w:rPr>
        <w:t>a</w:t>
      </w:r>
      <w:r>
        <w:rPr>
          <w:color w:val="231F20"/>
          <w:spacing w:val="3"/>
          <w:w w:val="155"/>
        </w:rPr>
        <w:t>m</w:t>
      </w:r>
      <w:r>
        <w:rPr>
          <w:color w:val="231F20"/>
          <w:spacing w:val="2"/>
          <w:w w:val="77"/>
        </w:rPr>
        <w:t>p</w:t>
      </w:r>
      <w:r>
        <w:rPr>
          <w:color w:val="231F20"/>
          <w:spacing w:val="6"/>
          <w:w w:val="77"/>
        </w:rPr>
        <w:t>i</w:t>
      </w:r>
      <w:r>
        <w:rPr>
          <w:color w:val="231F20"/>
          <w:spacing w:val="1"/>
        </w:rPr>
        <w:t>n</w:t>
      </w:r>
      <w:r>
        <w:rPr>
          <w:color w:val="231F20"/>
        </w:rPr>
        <w:t>g</w:t>
      </w:r>
      <w:r>
        <w:rPr>
          <w:color w:val="231F20"/>
          <w:spacing w:val="-25"/>
        </w:rPr>
        <w:t xml:space="preserve"> </w:t>
      </w:r>
      <w:r>
        <w:rPr>
          <w:color w:val="231F20"/>
          <w:spacing w:val="-1"/>
          <w:w w:val="143"/>
        </w:rPr>
        <w:t>w</w:t>
      </w:r>
      <w:r>
        <w:rPr>
          <w:color w:val="231F20"/>
          <w:spacing w:val="1"/>
          <w:w w:val="88"/>
        </w:rPr>
        <w:t>e</w:t>
      </w:r>
      <w:r>
        <w:rPr>
          <w:color w:val="231F20"/>
          <w:spacing w:val="2"/>
          <w:w w:val="55"/>
        </w:rPr>
        <w:t>l</w:t>
      </w:r>
      <w:r>
        <w:rPr>
          <w:color w:val="231F20"/>
          <w:spacing w:val="4"/>
        </w:rPr>
        <w:t>d</w:t>
      </w:r>
      <w:r>
        <w:rPr>
          <w:color w:val="231F20"/>
          <w:spacing w:val="5"/>
          <w:w w:val="88"/>
        </w:rPr>
        <w:t>e</w:t>
      </w:r>
      <w:r>
        <w:rPr>
          <w:color w:val="231F20"/>
        </w:rPr>
        <w:t>d</w:t>
      </w:r>
      <w:r>
        <w:rPr>
          <w:color w:val="231F20"/>
          <w:spacing w:val="-25"/>
        </w:rPr>
        <w:t xml:space="preserve"> </w:t>
      </w:r>
      <w:r>
        <w:rPr>
          <w:color w:val="231F20"/>
          <w:spacing w:val="4"/>
          <w:w w:val="88"/>
        </w:rPr>
        <w:t>c</w:t>
      </w:r>
      <w:r>
        <w:rPr>
          <w:color w:val="231F20"/>
          <w:spacing w:val="3"/>
          <w:w w:val="88"/>
        </w:rPr>
        <w:t>e</w:t>
      </w:r>
      <w:r>
        <w:rPr>
          <w:color w:val="231F20"/>
          <w:spacing w:val="2"/>
          <w:w w:val="77"/>
        </w:rPr>
        <w:t>n</w:t>
      </w:r>
      <w:r>
        <w:rPr>
          <w:color w:val="231F20"/>
          <w:spacing w:val="7"/>
          <w:w w:val="77"/>
        </w:rPr>
        <w:t>t</w:t>
      </w:r>
      <w:r>
        <w:rPr>
          <w:color w:val="231F20"/>
          <w:spacing w:val="8"/>
          <w:w w:val="66"/>
        </w:rPr>
        <w:t>r</w:t>
      </w:r>
      <w:r>
        <w:rPr>
          <w:color w:val="231F20"/>
          <w:spacing w:val="6"/>
          <w:w w:val="55"/>
        </w:rPr>
        <w:t>i</w:t>
      </w:r>
      <w:r>
        <w:rPr>
          <w:color w:val="231F20"/>
          <w:spacing w:val="7"/>
          <w:w w:val="66"/>
        </w:rPr>
        <w:t>f</w:t>
      </w:r>
      <w:r>
        <w:rPr>
          <w:color w:val="231F20"/>
          <w:spacing w:val="2"/>
          <w:w w:val="96"/>
        </w:rPr>
        <w:t>ug</w:t>
      </w:r>
      <w:r>
        <w:rPr>
          <w:color w:val="231F20"/>
          <w:spacing w:val="7"/>
          <w:w w:val="96"/>
        </w:rPr>
        <w:t>a</w:t>
      </w:r>
      <w:r>
        <w:rPr>
          <w:color w:val="231F20"/>
          <w:w w:val="55"/>
        </w:rPr>
        <w:t>l</w:t>
      </w:r>
      <w:r>
        <w:rPr>
          <w:color w:val="231F20"/>
          <w:spacing w:val="-25"/>
        </w:rPr>
        <w:t xml:space="preserve"> </w:t>
      </w:r>
      <w:r>
        <w:rPr>
          <w:color w:val="231F20"/>
          <w:spacing w:val="2"/>
        </w:rPr>
        <w:t>p</w:t>
      </w:r>
      <w:r>
        <w:rPr>
          <w:color w:val="231F20"/>
          <w:spacing w:val="6"/>
        </w:rPr>
        <w:t>u</w:t>
      </w:r>
      <w:r>
        <w:rPr>
          <w:color w:val="231F20"/>
          <w:spacing w:val="2"/>
          <w:w w:val="127"/>
        </w:rPr>
        <w:t>m</w:t>
      </w:r>
      <w:r>
        <w:rPr>
          <w:color w:val="231F20"/>
          <w:w w:val="127"/>
        </w:rPr>
        <w:t>p</w:t>
      </w:r>
      <w:r>
        <w:rPr>
          <w:color w:val="231F20"/>
          <w:spacing w:val="-25"/>
        </w:rPr>
        <w:t xml:space="preserve"> </w:t>
      </w:r>
      <w:r>
        <w:rPr>
          <w:color w:val="231F20"/>
          <w:spacing w:val="6"/>
          <w:w w:val="55"/>
        </w:rPr>
        <w:t>i</w:t>
      </w:r>
      <w:r>
        <w:rPr>
          <w:color w:val="231F20"/>
        </w:rPr>
        <w:t>n</w:t>
      </w:r>
      <w:r>
        <w:rPr>
          <w:color w:val="231F20"/>
          <w:spacing w:val="-25"/>
        </w:rPr>
        <w:t xml:space="preserve"> </w:t>
      </w:r>
      <w:r>
        <w:rPr>
          <w:color w:val="231F20"/>
          <w:spacing w:val="4"/>
          <w:w w:val="132"/>
        </w:rPr>
        <w:t>C</w:t>
      </w:r>
      <w:r>
        <w:rPr>
          <w:color w:val="231F20"/>
          <w:spacing w:val="7"/>
        </w:rPr>
        <w:t>h</w:t>
      </w:r>
      <w:r>
        <w:rPr>
          <w:color w:val="231F20"/>
          <w:spacing w:val="6"/>
          <w:w w:val="55"/>
        </w:rPr>
        <w:t>i</w:t>
      </w:r>
      <w:r>
        <w:rPr>
          <w:color w:val="231F20"/>
          <w:spacing w:val="3"/>
        </w:rPr>
        <w:t>n</w:t>
      </w:r>
      <w:r>
        <w:rPr>
          <w:color w:val="231F20"/>
          <w:spacing w:val="6"/>
          <w:w w:val="88"/>
        </w:rPr>
        <w:t>a</w:t>
      </w:r>
      <w:r>
        <w:rPr>
          <w:color w:val="231F20"/>
          <w:w w:val="50"/>
        </w:rPr>
        <w:t>,</w:t>
      </w:r>
      <w:r>
        <w:rPr>
          <w:color w:val="231F20"/>
          <w:spacing w:val="-25"/>
        </w:rPr>
        <w:t xml:space="preserve"> </w:t>
      </w:r>
      <w:r>
        <w:rPr>
          <w:color w:val="231F20"/>
          <w:spacing w:val="5"/>
          <w:w w:val="132"/>
        </w:rPr>
        <w:t>C</w:t>
      </w:r>
      <w:r>
        <w:rPr>
          <w:color w:val="231F20"/>
          <w:spacing w:val="8"/>
          <w:w w:val="143"/>
        </w:rPr>
        <w:t>N</w:t>
      </w:r>
      <w:r>
        <w:rPr>
          <w:color w:val="231F20"/>
          <w:w w:val="110"/>
        </w:rPr>
        <w:t>P</w:t>
      </w:r>
      <w:r>
        <w:rPr>
          <w:color w:val="231F20"/>
          <w:spacing w:val="-22"/>
        </w:rPr>
        <w:t xml:space="preserve"> </w:t>
      </w:r>
      <w:r>
        <w:rPr>
          <w:color w:val="231F20"/>
          <w:spacing w:val="3"/>
          <w:w w:val="55"/>
        </w:rPr>
        <w:t>i</w:t>
      </w:r>
      <w:r>
        <w:rPr>
          <w:color w:val="231F20"/>
          <w:w w:val="77"/>
        </w:rPr>
        <w:t>s</w:t>
      </w:r>
      <w:r>
        <w:rPr>
          <w:color w:val="231F20"/>
          <w:spacing w:val="-25"/>
        </w:rPr>
        <w:t xml:space="preserve"> </w:t>
      </w:r>
      <w:r>
        <w:rPr>
          <w:color w:val="231F20"/>
          <w:spacing w:val="2"/>
          <w:w w:val="88"/>
        </w:rPr>
        <w:t>c</w:t>
      </w:r>
      <w:r>
        <w:rPr>
          <w:color w:val="231F20"/>
          <w:spacing w:val="7"/>
        </w:rPr>
        <w:t>u</w:t>
      </w:r>
      <w:r>
        <w:rPr>
          <w:color w:val="231F20"/>
          <w:spacing w:val="9"/>
          <w:w w:val="66"/>
        </w:rPr>
        <w:t>r</w:t>
      </w:r>
      <w:r>
        <w:rPr>
          <w:color w:val="231F20"/>
          <w:spacing w:val="4"/>
          <w:w w:val="66"/>
        </w:rPr>
        <w:t>r</w:t>
      </w:r>
      <w:r>
        <w:rPr>
          <w:color w:val="231F20"/>
          <w:spacing w:val="3"/>
          <w:w w:val="88"/>
        </w:rPr>
        <w:t>e</w:t>
      </w:r>
      <w:r>
        <w:rPr>
          <w:color w:val="231F20"/>
          <w:spacing w:val="2"/>
        </w:rPr>
        <w:t>n</w:t>
      </w:r>
      <w:r>
        <w:rPr>
          <w:color w:val="231F20"/>
          <w:spacing w:val="5"/>
          <w:w w:val="55"/>
        </w:rPr>
        <w:t>t</w:t>
      </w:r>
      <w:r>
        <w:rPr>
          <w:color w:val="231F20"/>
          <w:w w:val="55"/>
        </w:rPr>
        <w:t>l</w:t>
      </w:r>
      <w:r>
        <w:rPr>
          <w:color w:val="231F20"/>
        </w:rPr>
        <w:t>y</w:t>
      </w:r>
      <w:r>
        <w:rPr>
          <w:color w:val="231F20"/>
          <w:spacing w:val="-25"/>
        </w:rPr>
        <w:t xml:space="preserve"> </w:t>
      </w:r>
      <w:r>
        <w:rPr>
          <w:color w:val="231F20"/>
          <w:spacing w:val="6"/>
          <w:w w:val="55"/>
        </w:rPr>
        <w:t>t</w:t>
      </w:r>
      <w:r>
        <w:rPr>
          <w:color w:val="231F20"/>
          <w:spacing w:val="3"/>
        </w:rPr>
        <w:t>h</w:t>
      </w:r>
      <w:r>
        <w:rPr>
          <w:color w:val="231F20"/>
          <w:w w:val="88"/>
        </w:rPr>
        <w:t xml:space="preserve">e </w:t>
      </w:r>
      <w:r>
        <w:rPr>
          <w:color w:val="231F20"/>
          <w:spacing w:val="2"/>
        </w:rPr>
        <w:t>p</w:t>
      </w:r>
      <w:r>
        <w:rPr>
          <w:color w:val="231F20"/>
          <w:spacing w:val="2"/>
          <w:w w:val="66"/>
        </w:rPr>
        <w:t>r</w:t>
      </w:r>
      <w:r>
        <w:rPr>
          <w:color w:val="231F20"/>
          <w:spacing w:val="-1"/>
        </w:rPr>
        <w:t>o</w:t>
      </w:r>
      <w:r>
        <w:rPr>
          <w:color w:val="231F20"/>
          <w:spacing w:val="-2"/>
          <w:w w:val="66"/>
        </w:rPr>
        <w:t>f</w:t>
      </w:r>
      <w:r>
        <w:rPr>
          <w:color w:val="231F20"/>
          <w:spacing w:val="2"/>
          <w:w w:val="88"/>
        </w:rPr>
        <w:t>e</w:t>
      </w:r>
      <w:r>
        <w:rPr>
          <w:color w:val="231F20"/>
          <w:spacing w:val="1"/>
          <w:w w:val="77"/>
        </w:rPr>
        <w:t>s</w:t>
      </w:r>
      <w:r>
        <w:rPr>
          <w:color w:val="231F20"/>
          <w:spacing w:val="1"/>
          <w:w w:val="66"/>
        </w:rPr>
        <w:t>s</w:t>
      </w:r>
      <w:r>
        <w:rPr>
          <w:color w:val="231F20"/>
          <w:spacing w:val="-1"/>
          <w:w w:val="66"/>
        </w:rPr>
        <w:t>i</w:t>
      </w:r>
      <w:r>
        <w:rPr>
          <w:color w:val="231F20"/>
          <w:spacing w:val="1"/>
          <w:w w:val="96"/>
        </w:rPr>
        <w:t>on</w:t>
      </w:r>
      <w:r>
        <w:rPr>
          <w:color w:val="231F20"/>
          <w:spacing w:val="5"/>
          <w:w w:val="96"/>
        </w:rPr>
        <w:t>a</w:t>
      </w:r>
      <w:r>
        <w:rPr>
          <w:color w:val="231F20"/>
          <w:w w:val="55"/>
        </w:rPr>
        <w:t>l</w:t>
      </w:r>
      <w:r>
        <w:rPr>
          <w:color w:val="231F20"/>
          <w:spacing w:val="-29"/>
        </w:rPr>
        <w:t xml:space="preserve"> </w:t>
      </w:r>
      <w:r>
        <w:rPr>
          <w:color w:val="231F20"/>
          <w:spacing w:val="2"/>
          <w:w w:val="155"/>
        </w:rPr>
        <w:t>m</w:t>
      </w:r>
      <w:r>
        <w:rPr>
          <w:color w:val="231F20"/>
          <w:spacing w:val="5"/>
          <w:w w:val="88"/>
        </w:rPr>
        <w:t>a</w:t>
      </w:r>
      <w:r>
        <w:rPr>
          <w:color w:val="231F20"/>
        </w:rPr>
        <w:t>n</w:t>
      </w:r>
      <w:r>
        <w:rPr>
          <w:color w:val="231F20"/>
          <w:spacing w:val="3"/>
        </w:rPr>
        <w:t>u</w:t>
      </w:r>
      <w:r>
        <w:rPr>
          <w:color w:val="231F20"/>
          <w:spacing w:val="-1"/>
          <w:w w:val="66"/>
        </w:rPr>
        <w:t>f</w:t>
      </w:r>
      <w:r>
        <w:rPr>
          <w:color w:val="231F20"/>
          <w:spacing w:val="2"/>
          <w:w w:val="88"/>
        </w:rPr>
        <w:t>a</w:t>
      </w:r>
      <w:r>
        <w:rPr>
          <w:color w:val="231F20"/>
          <w:spacing w:val="1"/>
          <w:w w:val="88"/>
        </w:rPr>
        <w:t>c</w:t>
      </w:r>
      <w:r>
        <w:rPr>
          <w:color w:val="231F20"/>
          <w:spacing w:val="5"/>
          <w:w w:val="55"/>
        </w:rPr>
        <w:t>t</w:t>
      </w:r>
      <w:r>
        <w:rPr>
          <w:color w:val="231F20"/>
          <w:spacing w:val="5"/>
        </w:rPr>
        <w:t>u</w:t>
      </w:r>
      <w:r>
        <w:rPr>
          <w:color w:val="231F20"/>
          <w:spacing w:val="2"/>
          <w:w w:val="66"/>
        </w:rPr>
        <w:t>r</w:t>
      </w:r>
      <w:r>
        <w:rPr>
          <w:color w:val="231F20"/>
          <w:spacing w:val="2"/>
          <w:w w:val="88"/>
        </w:rPr>
        <w:t>e</w:t>
      </w:r>
      <w:r>
        <w:rPr>
          <w:color w:val="231F20"/>
          <w:w w:val="66"/>
        </w:rPr>
        <w:t>r</w:t>
      </w:r>
      <w:r>
        <w:rPr>
          <w:color w:val="231F20"/>
          <w:spacing w:val="-29"/>
        </w:rPr>
        <w:t xml:space="preserve"> </w:t>
      </w:r>
      <w:r>
        <w:rPr>
          <w:color w:val="231F20"/>
          <w:spacing w:val="2"/>
          <w:w w:val="143"/>
        </w:rPr>
        <w:t>w</w:t>
      </w:r>
      <w:r>
        <w:rPr>
          <w:color w:val="231F20"/>
          <w:spacing w:val="-1"/>
          <w:w w:val="55"/>
        </w:rPr>
        <w:t>i</w:t>
      </w:r>
      <w:r>
        <w:rPr>
          <w:color w:val="231F20"/>
          <w:spacing w:val="4"/>
          <w:w w:val="55"/>
        </w:rPr>
        <w:t>t</w:t>
      </w:r>
      <w:r>
        <w:rPr>
          <w:color w:val="231F20"/>
        </w:rPr>
        <w:t>h</w:t>
      </w:r>
      <w:r>
        <w:rPr>
          <w:color w:val="231F20"/>
          <w:spacing w:val="-28"/>
        </w:rPr>
        <w:t xml:space="preserve"> </w:t>
      </w:r>
      <w:r>
        <w:rPr>
          <w:color w:val="231F20"/>
          <w:spacing w:val="4"/>
          <w:w w:val="55"/>
        </w:rPr>
        <w:t>t</w:t>
      </w:r>
      <w:r>
        <w:rPr>
          <w:color w:val="231F20"/>
          <w:spacing w:val="1"/>
        </w:rPr>
        <w:t>h</w:t>
      </w:r>
      <w:r>
        <w:rPr>
          <w:color w:val="231F20"/>
          <w:w w:val="88"/>
        </w:rPr>
        <w:t>e</w:t>
      </w:r>
      <w:r>
        <w:rPr>
          <w:color w:val="231F20"/>
          <w:spacing w:val="-29"/>
        </w:rPr>
        <w:t xml:space="preserve"> </w:t>
      </w:r>
      <w:r>
        <w:rPr>
          <w:color w:val="231F20"/>
          <w:spacing w:val="5"/>
        </w:rPr>
        <w:t>h</w:t>
      </w:r>
      <w:r>
        <w:rPr>
          <w:color w:val="231F20"/>
          <w:spacing w:val="-2"/>
          <w:w w:val="55"/>
        </w:rPr>
        <w:t>i</w:t>
      </w:r>
      <w:r>
        <w:rPr>
          <w:color w:val="231F20"/>
          <w:spacing w:val="3"/>
        </w:rPr>
        <w:t>g</w:t>
      </w:r>
      <w:r>
        <w:rPr>
          <w:color w:val="231F20"/>
          <w:spacing w:val="1"/>
        </w:rPr>
        <w:t>h</w:t>
      </w:r>
      <w:r>
        <w:rPr>
          <w:color w:val="231F20"/>
          <w:spacing w:val="2"/>
          <w:w w:val="88"/>
        </w:rPr>
        <w:t>e</w:t>
      </w:r>
      <w:r>
        <w:rPr>
          <w:color w:val="231F20"/>
          <w:spacing w:val="1"/>
          <w:w w:val="77"/>
        </w:rPr>
        <w:t>s</w:t>
      </w:r>
      <w:r>
        <w:rPr>
          <w:color w:val="231F20"/>
          <w:w w:val="55"/>
        </w:rPr>
        <w:t>t</w:t>
      </w:r>
      <w:r>
        <w:rPr>
          <w:color w:val="231F20"/>
          <w:spacing w:val="-29"/>
        </w:rPr>
        <w:t xml:space="preserve"> </w:t>
      </w:r>
      <w:r>
        <w:rPr>
          <w:color w:val="231F20"/>
          <w:spacing w:val="-4"/>
        </w:rPr>
        <w:t>v</w:t>
      </w:r>
      <w:r>
        <w:rPr>
          <w:color w:val="231F20"/>
          <w:spacing w:val="-1"/>
        </w:rPr>
        <w:t>o</w:t>
      </w:r>
      <w:r>
        <w:rPr>
          <w:color w:val="231F20"/>
          <w:spacing w:val="-1"/>
          <w:w w:val="55"/>
        </w:rPr>
        <w:t>l</w:t>
      </w:r>
      <w:r>
        <w:rPr>
          <w:color w:val="231F20"/>
          <w:spacing w:val="4"/>
        </w:rPr>
        <w:t>u</w:t>
      </w:r>
      <w:r>
        <w:rPr>
          <w:color w:val="231F20"/>
          <w:spacing w:val="2"/>
          <w:w w:val="155"/>
        </w:rPr>
        <w:t>m</w:t>
      </w:r>
      <w:r>
        <w:rPr>
          <w:color w:val="231F20"/>
          <w:w w:val="88"/>
        </w:rPr>
        <w:t>e</w:t>
      </w:r>
      <w:r>
        <w:rPr>
          <w:color w:val="231F20"/>
          <w:spacing w:val="-29"/>
        </w:rPr>
        <w:t xml:space="preserve"> </w:t>
      </w:r>
      <w:r>
        <w:rPr>
          <w:color w:val="231F20"/>
          <w:spacing w:val="-1"/>
        </w:rPr>
        <w:t>o</w:t>
      </w:r>
      <w:r>
        <w:rPr>
          <w:color w:val="231F20"/>
          <w:w w:val="66"/>
        </w:rPr>
        <w:t>f</w:t>
      </w:r>
      <w:r>
        <w:rPr>
          <w:color w:val="231F20"/>
          <w:spacing w:val="-29"/>
        </w:rPr>
        <w:t xml:space="preserve"> </w:t>
      </w:r>
      <w:r>
        <w:rPr>
          <w:color w:val="231F20"/>
          <w:spacing w:val="2"/>
        </w:rPr>
        <w:t>p</w:t>
      </w:r>
      <w:r>
        <w:rPr>
          <w:color w:val="231F20"/>
          <w:spacing w:val="2"/>
          <w:w w:val="66"/>
        </w:rPr>
        <w:t>r</w:t>
      </w:r>
      <w:r>
        <w:rPr>
          <w:color w:val="231F20"/>
          <w:spacing w:val="3"/>
        </w:rPr>
        <w:t>o</w:t>
      </w:r>
      <w:r>
        <w:rPr>
          <w:color w:val="231F20"/>
          <w:spacing w:val="1"/>
        </w:rPr>
        <w:t>d</w:t>
      </w:r>
      <w:r>
        <w:rPr>
          <w:color w:val="231F20"/>
          <w:spacing w:val="1"/>
          <w:w w:val="94"/>
        </w:rPr>
        <w:t>u</w:t>
      </w:r>
      <w:r>
        <w:rPr>
          <w:color w:val="231F20"/>
          <w:spacing w:val="2"/>
          <w:w w:val="94"/>
        </w:rPr>
        <w:t>c</w:t>
      </w:r>
      <w:r>
        <w:rPr>
          <w:color w:val="231F20"/>
          <w:spacing w:val="4"/>
          <w:w w:val="55"/>
        </w:rPr>
        <w:t>t</w:t>
      </w:r>
      <w:r>
        <w:rPr>
          <w:color w:val="231F20"/>
          <w:spacing w:val="-1"/>
          <w:w w:val="55"/>
        </w:rPr>
        <w:t>i</w:t>
      </w:r>
      <w:r>
        <w:rPr>
          <w:color w:val="231F20"/>
          <w:spacing w:val="1"/>
        </w:rPr>
        <w:t>o</w:t>
      </w:r>
      <w:r>
        <w:rPr>
          <w:color w:val="231F20"/>
        </w:rPr>
        <w:t>n</w:t>
      </w:r>
      <w:r>
        <w:rPr>
          <w:color w:val="231F20"/>
          <w:spacing w:val="-26"/>
        </w:rPr>
        <w:t xml:space="preserve"> </w:t>
      </w:r>
      <w:r>
        <w:rPr>
          <w:color w:val="231F20"/>
          <w:spacing w:val="5"/>
          <w:w w:val="88"/>
        </w:rPr>
        <w:t>a</w:t>
      </w:r>
      <w:r>
        <w:rPr>
          <w:color w:val="231F20"/>
          <w:spacing w:val="1"/>
        </w:rPr>
        <w:t>n</w:t>
      </w:r>
      <w:r>
        <w:rPr>
          <w:color w:val="231F20"/>
        </w:rPr>
        <w:t>d</w:t>
      </w:r>
      <w:r>
        <w:rPr>
          <w:color w:val="231F20"/>
          <w:spacing w:val="-29"/>
        </w:rPr>
        <w:t xml:space="preserve"> </w:t>
      </w:r>
      <w:r>
        <w:rPr>
          <w:color w:val="231F20"/>
          <w:spacing w:val="2"/>
          <w:w w:val="155"/>
        </w:rPr>
        <w:t>m</w:t>
      </w:r>
      <w:r>
        <w:rPr>
          <w:color w:val="231F20"/>
          <w:spacing w:val="6"/>
          <w:w w:val="88"/>
        </w:rPr>
        <w:t>a</w:t>
      </w:r>
      <w:r>
        <w:rPr>
          <w:color w:val="231F20"/>
          <w:spacing w:val="1"/>
          <w:w w:val="66"/>
        </w:rPr>
        <w:t>r</w:t>
      </w:r>
      <w:r>
        <w:rPr>
          <w:color w:val="231F20"/>
        </w:rPr>
        <w:t>k</w:t>
      </w:r>
      <w:r>
        <w:rPr>
          <w:color w:val="231F20"/>
          <w:spacing w:val="1"/>
          <w:w w:val="88"/>
        </w:rPr>
        <w:t>e</w:t>
      </w:r>
      <w:r>
        <w:rPr>
          <w:color w:val="231F20"/>
          <w:spacing w:val="4"/>
          <w:w w:val="70"/>
        </w:rPr>
        <w:t>ti</w:t>
      </w:r>
      <w:r>
        <w:rPr>
          <w:color w:val="231F20"/>
          <w:spacing w:val="-1"/>
          <w:w w:val="70"/>
        </w:rPr>
        <w:t>n</w:t>
      </w:r>
      <w:r>
        <w:rPr>
          <w:color w:val="231F20"/>
        </w:rPr>
        <w:t>g</w:t>
      </w:r>
      <w:r>
        <w:rPr>
          <w:color w:val="231F20"/>
          <w:spacing w:val="-29"/>
        </w:rPr>
        <w:t xml:space="preserve"> </w:t>
      </w:r>
      <w:r>
        <w:rPr>
          <w:color w:val="231F20"/>
          <w:spacing w:val="4"/>
          <w:w w:val="77"/>
        </w:rPr>
        <w:t xml:space="preserve">in </w:t>
      </w:r>
      <w:r>
        <w:rPr>
          <w:color w:val="231F20"/>
          <w:spacing w:val="4"/>
          <w:w w:val="55"/>
        </w:rPr>
        <w:t>t</w:t>
      </w:r>
      <w:r>
        <w:rPr>
          <w:color w:val="231F20"/>
          <w:spacing w:val="2"/>
        </w:rPr>
        <w:t>h</w:t>
      </w:r>
      <w:r>
        <w:rPr>
          <w:color w:val="231F20"/>
          <w:spacing w:val="1"/>
          <w:w w:val="88"/>
        </w:rPr>
        <w:t>a</w:t>
      </w:r>
      <w:r>
        <w:rPr>
          <w:color w:val="231F20"/>
          <w:w w:val="55"/>
        </w:rPr>
        <w:t>t</w:t>
      </w:r>
      <w:r>
        <w:rPr>
          <w:color w:val="231F20"/>
          <w:spacing w:val="-29"/>
        </w:rPr>
        <w:t xml:space="preserve"> </w:t>
      </w:r>
      <w:r>
        <w:rPr>
          <w:color w:val="231F20"/>
          <w:spacing w:val="4"/>
          <w:w w:val="55"/>
        </w:rPr>
        <w:t>i</w:t>
      </w:r>
      <w:r>
        <w:rPr>
          <w:color w:val="231F20"/>
          <w:spacing w:val="1"/>
        </w:rPr>
        <w:t>nd</w:t>
      </w:r>
      <w:r>
        <w:rPr>
          <w:color w:val="231F20"/>
          <w:spacing w:val="2"/>
        </w:rPr>
        <w:t>u</w:t>
      </w:r>
      <w:r>
        <w:rPr>
          <w:color w:val="231F20"/>
          <w:spacing w:val="1"/>
          <w:w w:val="77"/>
        </w:rPr>
        <w:t>s</w:t>
      </w:r>
      <w:r>
        <w:rPr>
          <w:color w:val="231F20"/>
          <w:spacing w:val="5"/>
          <w:w w:val="55"/>
        </w:rPr>
        <w:t>t</w:t>
      </w:r>
      <w:r>
        <w:rPr>
          <w:color w:val="231F20"/>
          <w:spacing w:val="6"/>
          <w:w w:val="66"/>
        </w:rPr>
        <w:t>r</w:t>
      </w:r>
      <w:r>
        <w:rPr>
          <w:color w:val="231F20"/>
          <w:spacing w:val="-11"/>
        </w:rPr>
        <w:t>y</w:t>
      </w:r>
      <w:r>
        <w:rPr>
          <w:color w:val="231F20"/>
          <w:w w:val="50"/>
        </w:rPr>
        <w:t>.</w:t>
      </w:r>
      <w:r>
        <w:rPr>
          <w:color w:val="231F20"/>
          <w:spacing w:val="-29"/>
        </w:rPr>
        <w:t xml:space="preserve"> </w:t>
      </w:r>
      <w:r>
        <w:rPr>
          <w:color w:val="231F20"/>
          <w:spacing w:val="-1"/>
          <w:w w:val="66"/>
        </w:rPr>
        <w:t>I</w:t>
      </w:r>
      <w:r>
        <w:rPr>
          <w:color w:val="231F20"/>
          <w:w w:val="55"/>
        </w:rPr>
        <w:t>t</w:t>
      </w:r>
      <w:r>
        <w:rPr>
          <w:color w:val="231F20"/>
          <w:spacing w:val="-29"/>
        </w:rPr>
        <w:t xml:space="preserve"> </w:t>
      </w:r>
      <w:r>
        <w:rPr>
          <w:color w:val="231F20"/>
          <w:spacing w:val="2"/>
          <w:w w:val="66"/>
        </w:rPr>
        <w:t>r</w:t>
      </w:r>
      <w:r>
        <w:rPr>
          <w:color w:val="231F20"/>
          <w:spacing w:val="5"/>
          <w:w w:val="88"/>
        </w:rPr>
        <w:t>a</w:t>
      </w:r>
      <w:r>
        <w:rPr>
          <w:color w:val="231F20"/>
          <w:spacing w:val="6"/>
        </w:rPr>
        <w:t>n</w:t>
      </w:r>
      <w:r>
        <w:rPr>
          <w:color w:val="231F20"/>
          <w:spacing w:val="4"/>
        </w:rPr>
        <w:t>k</w:t>
      </w:r>
      <w:r>
        <w:rPr>
          <w:color w:val="231F20"/>
          <w:w w:val="77"/>
        </w:rPr>
        <w:t>s</w:t>
      </w:r>
      <w:r>
        <w:rPr>
          <w:color w:val="231F20"/>
          <w:spacing w:val="-29"/>
        </w:rPr>
        <w:t xml:space="preserve"> </w:t>
      </w:r>
      <w:r>
        <w:rPr>
          <w:color w:val="231F20"/>
          <w:spacing w:val="5"/>
          <w:w w:val="66"/>
        </w:rPr>
        <w:t>f</w:t>
      </w:r>
      <w:r>
        <w:rPr>
          <w:color w:val="231F20"/>
          <w:spacing w:val="5"/>
          <w:w w:val="55"/>
        </w:rPr>
        <w:t>i</w:t>
      </w:r>
      <w:r>
        <w:rPr>
          <w:color w:val="231F20"/>
          <w:spacing w:val="3"/>
          <w:w w:val="66"/>
        </w:rPr>
        <w:t>r</w:t>
      </w:r>
      <w:r>
        <w:rPr>
          <w:color w:val="231F20"/>
          <w:spacing w:val="1"/>
          <w:w w:val="77"/>
        </w:rPr>
        <w:t>s</w:t>
      </w:r>
      <w:r>
        <w:rPr>
          <w:color w:val="231F20"/>
          <w:w w:val="55"/>
        </w:rPr>
        <w:t>t</w:t>
      </w:r>
      <w:r>
        <w:rPr>
          <w:color w:val="231F20"/>
          <w:spacing w:val="-29"/>
        </w:rPr>
        <w:t xml:space="preserve"> </w:t>
      </w:r>
      <w:r>
        <w:rPr>
          <w:color w:val="231F20"/>
          <w:spacing w:val="4"/>
          <w:w w:val="55"/>
        </w:rPr>
        <w:t>i</w:t>
      </w:r>
      <w:r>
        <w:rPr>
          <w:color w:val="231F20"/>
        </w:rPr>
        <w:t>n</w:t>
      </w:r>
      <w:r>
        <w:rPr>
          <w:color w:val="231F20"/>
          <w:spacing w:val="-29"/>
        </w:rPr>
        <w:t xml:space="preserve"> </w:t>
      </w:r>
      <w:r>
        <w:rPr>
          <w:color w:val="231F20"/>
          <w:spacing w:val="4"/>
          <w:w w:val="55"/>
        </w:rPr>
        <w:t>t</w:t>
      </w:r>
      <w:r>
        <w:rPr>
          <w:color w:val="231F20"/>
          <w:spacing w:val="1"/>
        </w:rPr>
        <w:t>h</w:t>
      </w:r>
      <w:r>
        <w:rPr>
          <w:color w:val="231F20"/>
          <w:w w:val="88"/>
        </w:rPr>
        <w:t>e</w:t>
      </w:r>
      <w:r>
        <w:rPr>
          <w:color w:val="231F20"/>
          <w:spacing w:val="-29"/>
        </w:rPr>
        <w:t xml:space="preserve"> </w:t>
      </w:r>
      <w:r>
        <w:rPr>
          <w:color w:val="231F20"/>
          <w:spacing w:val="2"/>
          <w:w w:val="88"/>
        </w:rPr>
        <w:t>c</w:t>
      </w:r>
      <w:r>
        <w:rPr>
          <w:color w:val="231F20"/>
          <w:spacing w:val="1"/>
        </w:rPr>
        <w:t>o</w:t>
      </w:r>
      <w:r>
        <w:rPr>
          <w:color w:val="231F20"/>
          <w:spacing w:val="3"/>
        </w:rPr>
        <w:t>u</w:t>
      </w:r>
      <w:r>
        <w:rPr>
          <w:color w:val="231F20"/>
        </w:rPr>
        <w:t>n</w:t>
      </w:r>
      <w:r>
        <w:rPr>
          <w:color w:val="231F20"/>
          <w:spacing w:val="5"/>
          <w:w w:val="55"/>
        </w:rPr>
        <w:t>t</w:t>
      </w:r>
      <w:r>
        <w:rPr>
          <w:color w:val="231F20"/>
          <w:spacing w:val="6"/>
          <w:w w:val="66"/>
        </w:rPr>
        <w:t>r</w:t>
      </w:r>
      <w:r>
        <w:rPr>
          <w:color w:val="231F20"/>
        </w:rPr>
        <w:t>y</w:t>
      </w:r>
      <w:r>
        <w:rPr>
          <w:color w:val="231F20"/>
          <w:spacing w:val="-29"/>
        </w:rPr>
        <w:t xml:space="preserve"> </w:t>
      </w:r>
      <w:r>
        <w:rPr>
          <w:color w:val="231F20"/>
          <w:spacing w:val="4"/>
          <w:w w:val="55"/>
        </w:rPr>
        <w:t>i</w:t>
      </w:r>
      <w:r>
        <w:rPr>
          <w:color w:val="231F20"/>
        </w:rPr>
        <w:t>n</w:t>
      </w:r>
      <w:r>
        <w:rPr>
          <w:color w:val="231F20"/>
          <w:spacing w:val="-29"/>
        </w:rPr>
        <w:t xml:space="preserve"> </w:t>
      </w:r>
      <w:r>
        <w:rPr>
          <w:color w:val="231F20"/>
          <w:spacing w:val="3"/>
          <w:w w:val="55"/>
        </w:rPr>
        <w:t>t</w:t>
      </w:r>
      <w:r>
        <w:rPr>
          <w:color w:val="231F20"/>
          <w:spacing w:val="2"/>
          <w:w w:val="88"/>
        </w:rPr>
        <w:t>e</w:t>
      </w:r>
      <w:r>
        <w:rPr>
          <w:color w:val="231F20"/>
          <w:spacing w:val="6"/>
          <w:w w:val="66"/>
        </w:rPr>
        <w:t>r</w:t>
      </w:r>
      <w:r>
        <w:rPr>
          <w:color w:val="231F20"/>
          <w:spacing w:val="3"/>
          <w:w w:val="155"/>
        </w:rPr>
        <w:t>m</w:t>
      </w:r>
      <w:r>
        <w:rPr>
          <w:color w:val="231F20"/>
          <w:w w:val="77"/>
        </w:rPr>
        <w:t>s</w:t>
      </w:r>
      <w:r>
        <w:rPr>
          <w:color w:val="231F20"/>
          <w:spacing w:val="-29"/>
        </w:rPr>
        <w:t xml:space="preserve"> </w:t>
      </w:r>
      <w:r>
        <w:rPr>
          <w:color w:val="231F20"/>
          <w:spacing w:val="-1"/>
        </w:rPr>
        <w:t>o</w:t>
      </w:r>
      <w:r>
        <w:rPr>
          <w:color w:val="231F20"/>
          <w:w w:val="66"/>
        </w:rPr>
        <w:t>f</w:t>
      </w:r>
      <w:r>
        <w:rPr>
          <w:color w:val="231F20"/>
          <w:spacing w:val="-29"/>
        </w:rPr>
        <w:t xml:space="preserve"> </w:t>
      </w:r>
      <w:r>
        <w:rPr>
          <w:color w:val="231F20"/>
          <w:spacing w:val="2"/>
        </w:rPr>
        <w:t>p</w:t>
      </w:r>
      <w:r>
        <w:rPr>
          <w:color w:val="231F20"/>
          <w:spacing w:val="2"/>
          <w:w w:val="66"/>
        </w:rPr>
        <w:t>r</w:t>
      </w:r>
      <w:r>
        <w:rPr>
          <w:color w:val="231F20"/>
          <w:spacing w:val="3"/>
        </w:rPr>
        <w:t>o</w:t>
      </w:r>
      <w:r>
        <w:rPr>
          <w:color w:val="231F20"/>
          <w:spacing w:val="1"/>
        </w:rPr>
        <w:t>du</w:t>
      </w:r>
      <w:r>
        <w:rPr>
          <w:color w:val="231F20"/>
          <w:spacing w:val="4"/>
          <w:w w:val="88"/>
        </w:rPr>
        <w:t>c</w:t>
      </w:r>
      <w:r>
        <w:rPr>
          <w:color w:val="231F20"/>
          <w:w w:val="55"/>
        </w:rPr>
        <w:t>t</w:t>
      </w:r>
      <w:r>
        <w:rPr>
          <w:color w:val="231F20"/>
          <w:spacing w:val="-29"/>
        </w:rPr>
        <w:t xml:space="preserve"> </w:t>
      </w:r>
      <w:r>
        <w:rPr>
          <w:color w:val="231F20"/>
          <w:spacing w:val="2"/>
          <w:w w:val="77"/>
        </w:rPr>
        <w:t>s</w:t>
      </w:r>
      <w:r>
        <w:rPr>
          <w:color w:val="231F20"/>
          <w:spacing w:val="2"/>
          <w:w w:val="88"/>
        </w:rPr>
        <w:t>c</w:t>
      </w:r>
      <w:r>
        <w:rPr>
          <w:color w:val="231F20"/>
          <w:spacing w:val="1"/>
        </w:rPr>
        <w:t>o</w:t>
      </w:r>
      <w:r>
        <w:rPr>
          <w:color w:val="231F20"/>
          <w:spacing w:val="4"/>
        </w:rPr>
        <w:t>p</w:t>
      </w:r>
      <w:r>
        <w:rPr>
          <w:color w:val="231F20"/>
          <w:w w:val="88"/>
        </w:rPr>
        <w:t>e</w:t>
      </w:r>
      <w:r>
        <w:rPr>
          <w:color w:val="231F20"/>
          <w:w w:val="50"/>
        </w:rPr>
        <w:t>,</w:t>
      </w:r>
      <w:r>
        <w:rPr>
          <w:color w:val="231F20"/>
          <w:spacing w:val="-29"/>
        </w:rPr>
        <w:t xml:space="preserve"> </w:t>
      </w:r>
      <w:r>
        <w:rPr>
          <w:color w:val="231F20"/>
          <w:spacing w:val="1"/>
          <w:w w:val="77"/>
        </w:rPr>
        <w:t>s</w:t>
      </w:r>
      <w:r>
        <w:rPr>
          <w:color w:val="231F20"/>
          <w:spacing w:val="5"/>
          <w:w w:val="88"/>
        </w:rPr>
        <w:t>a</w:t>
      </w:r>
      <w:r>
        <w:rPr>
          <w:color w:val="231F20"/>
          <w:w w:val="55"/>
        </w:rPr>
        <w:t>l</w:t>
      </w:r>
      <w:r>
        <w:rPr>
          <w:color w:val="231F20"/>
          <w:spacing w:val="2"/>
          <w:w w:val="88"/>
        </w:rPr>
        <w:t>e</w:t>
      </w:r>
      <w:r>
        <w:rPr>
          <w:color w:val="231F20"/>
          <w:w w:val="77"/>
        </w:rPr>
        <w:t>s</w:t>
      </w:r>
      <w:r>
        <w:rPr>
          <w:color w:val="231F20"/>
          <w:spacing w:val="-29"/>
        </w:rPr>
        <w:t xml:space="preserve"> </w:t>
      </w:r>
      <w:r>
        <w:rPr>
          <w:color w:val="231F20"/>
          <w:spacing w:val="-4"/>
        </w:rPr>
        <w:t>v</w:t>
      </w:r>
      <w:r>
        <w:rPr>
          <w:color w:val="231F20"/>
          <w:spacing w:val="-1"/>
        </w:rPr>
        <w:t>o</w:t>
      </w:r>
      <w:r>
        <w:rPr>
          <w:color w:val="231F20"/>
          <w:spacing w:val="-1"/>
          <w:w w:val="55"/>
        </w:rPr>
        <w:t>l</w:t>
      </w:r>
      <w:r>
        <w:rPr>
          <w:color w:val="231F20"/>
          <w:spacing w:val="4"/>
        </w:rPr>
        <w:t>u</w:t>
      </w:r>
      <w:r>
        <w:rPr>
          <w:color w:val="231F20"/>
          <w:spacing w:val="2"/>
          <w:w w:val="155"/>
        </w:rPr>
        <w:t>m</w:t>
      </w:r>
      <w:r>
        <w:rPr>
          <w:color w:val="231F20"/>
          <w:w w:val="88"/>
        </w:rPr>
        <w:t>e</w:t>
      </w:r>
      <w:r>
        <w:rPr>
          <w:color w:val="231F20"/>
          <w:w w:val="50"/>
        </w:rPr>
        <w:t xml:space="preserve">, </w:t>
      </w:r>
      <w:r>
        <w:rPr>
          <w:color w:val="231F20"/>
          <w:spacing w:val="6"/>
          <w:w w:val="88"/>
        </w:rPr>
        <w:t>a</w:t>
      </w:r>
      <w:r>
        <w:rPr>
          <w:color w:val="231F20"/>
          <w:spacing w:val="2"/>
        </w:rPr>
        <w:t>n</w:t>
      </w:r>
      <w:r>
        <w:rPr>
          <w:color w:val="231F20"/>
        </w:rPr>
        <w:t>d</w:t>
      </w:r>
      <w:r>
        <w:rPr>
          <w:color w:val="231F20"/>
          <w:spacing w:val="-27"/>
        </w:rPr>
        <w:t xml:space="preserve"> </w:t>
      </w:r>
      <w:r>
        <w:rPr>
          <w:color w:val="231F20"/>
          <w:spacing w:val="3"/>
        </w:rPr>
        <w:t>p</w:t>
      </w:r>
      <w:r>
        <w:rPr>
          <w:color w:val="231F20"/>
          <w:spacing w:val="2"/>
          <w:w w:val="66"/>
        </w:rPr>
        <w:t>r</w:t>
      </w:r>
      <w:r>
        <w:rPr>
          <w:color w:val="231F20"/>
          <w:spacing w:val="4"/>
        </w:rPr>
        <w:t>o</w:t>
      </w:r>
      <w:r>
        <w:rPr>
          <w:color w:val="231F20"/>
          <w:spacing w:val="2"/>
        </w:rPr>
        <w:t>d</w:t>
      </w:r>
      <w:r>
        <w:rPr>
          <w:color w:val="231F20"/>
          <w:spacing w:val="1"/>
          <w:w w:val="94"/>
        </w:rPr>
        <w:t>u</w:t>
      </w:r>
      <w:r>
        <w:rPr>
          <w:color w:val="231F20"/>
          <w:spacing w:val="2"/>
          <w:w w:val="94"/>
        </w:rPr>
        <w:t>c</w:t>
      </w:r>
      <w:r>
        <w:rPr>
          <w:color w:val="231F20"/>
          <w:spacing w:val="4"/>
          <w:w w:val="55"/>
        </w:rPr>
        <w:t>t</w:t>
      </w:r>
      <w:r>
        <w:rPr>
          <w:color w:val="231F20"/>
          <w:w w:val="55"/>
        </w:rPr>
        <w:t>i</w:t>
      </w:r>
      <w:r>
        <w:rPr>
          <w:color w:val="231F20"/>
          <w:spacing w:val="1"/>
        </w:rPr>
        <w:t>o</w:t>
      </w:r>
      <w:r>
        <w:rPr>
          <w:color w:val="231F20"/>
        </w:rPr>
        <w:t>n</w:t>
      </w:r>
      <w:r>
        <w:rPr>
          <w:color w:val="231F20"/>
          <w:spacing w:val="-27"/>
        </w:rPr>
        <w:t xml:space="preserve"> </w:t>
      </w:r>
      <w:r>
        <w:rPr>
          <w:color w:val="231F20"/>
          <w:spacing w:val="1"/>
        </w:rPr>
        <w:t>q</w:t>
      </w:r>
      <w:r>
        <w:rPr>
          <w:color w:val="231F20"/>
          <w:spacing w:val="3"/>
        </w:rPr>
        <w:t>u</w:t>
      </w:r>
      <w:r>
        <w:rPr>
          <w:color w:val="231F20"/>
          <w:spacing w:val="6"/>
          <w:w w:val="88"/>
        </w:rPr>
        <w:t>a</w:t>
      </w:r>
      <w:r>
        <w:rPr>
          <w:color w:val="231F20"/>
          <w:spacing w:val="5"/>
          <w:w w:val="55"/>
        </w:rPr>
        <w:t>l</w:t>
      </w:r>
      <w:r>
        <w:rPr>
          <w:color w:val="231F20"/>
          <w:spacing w:val="-1"/>
          <w:w w:val="55"/>
        </w:rPr>
        <w:t>i</w:t>
      </w:r>
      <w:r>
        <w:rPr>
          <w:color w:val="231F20"/>
          <w:spacing w:val="5"/>
          <w:w w:val="55"/>
        </w:rPr>
        <w:t>t</w:t>
      </w:r>
      <w:r>
        <w:rPr>
          <w:color w:val="231F20"/>
          <w:spacing w:val="-11"/>
        </w:rPr>
        <w:t>y</w:t>
      </w:r>
      <w:r>
        <w:rPr>
          <w:color w:val="231F20"/>
          <w:w w:val="50"/>
        </w:rPr>
        <w:t>.</w:t>
      </w:r>
      <w:r>
        <w:rPr>
          <w:color w:val="231F20"/>
          <w:spacing w:val="-27"/>
        </w:rPr>
        <w:t xml:space="preserve"> </w:t>
      </w:r>
      <w:r>
        <w:rPr>
          <w:color w:val="231F20"/>
          <w:spacing w:val="6"/>
          <w:w w:val="121"/>
        </w:rPr>
        <w:t>T</w:t>
      </w:r>
      <w:r>
        <w:rPr>
          <w:color w:val="231F20"/>
          <w:spacing w:val="2"/>
        </w:rPr>
        <w:t>h</w:t>
      </w:r>
      <w:r>
        <w:rPr>
          <w:color w:val="231F20"/>
          <w:w w:val="88"/>
        </w:rPr>
        <w:t>e</w:t>
      </w:r>
      <w:r>
        <w:rPr>
          <w:color w:val="231F20"/>
          <w:spacing w:val="-27"/>
        </w:rPr>
        <w:t xml:space="preserve"> </w:t>
      </w:r>
      <w:r>
        <w:rPr>
          <w:color w:val="231F20"/>
          <w:spacing w:val="2"/>
          <w:w w:val="88"/>
        </w:rPr>
        <w:t>c</w:t>
      </w:r>
      <w:r>
        <w:rPr>
          <w:color w:val="231F20"/>
          <w:spacing w:val="1"/>
        </w:rPr>
        <w:t>o</w:t>
      </w:r>
      <w:r>
        <w:rPr>
          <w:color w:val="231F20"/>
          <w:spacing w:val="1"/>
          <w:w w:val="114"/>
        </w:rPr>
        <w:t>mp</w:t>
      </w:r>
      <w:r>
        <w:rPr>
          <w:color w:val="231F20"/>
          <w:spacing w:val="6"/>
          <w:w w:val="114"/>
        </w:rPr>
        <w:t>a</w:t>
      </w:r>
      <w:r>
        <w:rPr>
          <w:color w:val="231F20"/>
          <w:spacing w:val="-2"/>
        </w:rPr>
        <w:t>n</w:t>
      </w:r>
      <w:r>
        <w:rPr>
          <w:color w:val="231F20"/>
        </w:rPr>
        <w:t>y</w:t>
      </w:r>
      <w:r>
        <w:rPr>
          <w:color w:val="231F20"/>
          <w:spacing w:val="-27"/>
        </w:rPr>
        <w:t xml:space="preserve"> </w:t>
      </w:r>
      <w:r>
        <w:rPr>
          <w:color w:val="231F20"/>
          <w:spacing w:val="2"/>
        </w:rPr>
        <w:t>h</w:t>
      </w:r>
      <w:r>
        <w:rPr>
          <w:color w:val="231F20"/>
          <w:spacing w:val="4"/>
          <w:w w:val="88"/>
        </w:rPr>
        <w:t>a</w:t>
      </w:r>
      <w:r>
        <w:rPr>
          <w:color w:val="231F20"/>
          <w:w w:val="77"/>
        </w:rPr>
        <w:t>s</w:t>
      </w:r>
      <w:r>
        <w:rPr>
          <w:color w:val="231F20"/>
          <w:spacing w:val="-27"/>
        </w:rPr>
        <w:t xml:space="preserve"> </w:t>
      </w:r>
      <w:r>
        <w:rPr>
          <w:color w:val="231F20"/>
          <w:spacing w:val="3"/>
          <w:w w:val="77"/>
        </w:rPr>
        <w:t>s</w:t>
      </w:r>
      <w:r>
        <w:rPr>
          <w:color w:val="231F20"/>
          <w:spacing w:val="2"/>
          <w:w w:val="88"/>
        </w:rPr>
        <w:t>e</w:t>
      </w:r>
      <w:r>
        <w:rPr>
          <w:color w:val="231F20"/>
          <w:w w:val="55"/>
        </w:rPr>
        <w:t>t</w:t>
      </w:r>
      <w:r>
        <w:rPr>
          <w:color w:val="231F20"/>
          <w:spacing w:val="-27"/>
        </w:rPr>
        <w:t xml:space="preserve"> </w:t>
      </w:r>
      <w:r>
        <w:rPr>
          <w:color w:val="231F20"/>
          <w:spacing w:val="1"/>
        </w:rPr>
        <w:t>u</w:t>
      </w:r>
      <w:r>
        <w:rPr>
          <w:color w:val="231F20"/>
        </w:rPr>
        <w:t>p</w:t>
      </w:r>
      <w:r>
        <w:rPr>
          <w:color w:val="231F20"/>
          <w:spacing w:val="-27"/>
        </w:rPr>
        <w:t xml:space="preserve"> </w:t>
      </w:r>
      <w:r>
        <w:rPr>
          <w:color w:val="231F20"/>
          <w:w w:val="88"/>
        </w:rPr>
        <w:t>a</w:t>
      </w:r>
      <w:r>
        <w:rPr>
          <w:color w:val="231F20"/>
          <w:spacing w:val="-27"/>
        </w:rPr>
        <w:t xml:space="preserve"> </w:t>
      </w:r>
      <w:r>
        <w:rPr>
          <w:color w:val="231F20"/>
          <w:spacing w:val="2"/>
          <w:w w:val="88"/>
        </w:rPr>
        <w:t>c</w:t>
      </w:r>
      <w:r>
        <w:rPr>
          <w:color w:val="231F20"/>
          <w:spacing w:val="1"/>
          <w:w w:val="118"/>
        </w:rPr>
        <w:t>om</w:t>
      </w:r>
      <w:r>
        <w:rPr>
          <w:color w:val="231F20"/>
          <w:w w:val="118"/>
        </w:rPr>
        <w:t>p</w:t>
      </w:r>
      <w:r>
        <w:rPr>
          <w:color w:val="231F20"/>
          <w:spacing w:val="1"/>
          <w:w w:val="55"/>
        </w:rPr>
        <w:t>l</w:t>
      </w:r>
      <w:r>
        <w:rPr>
          <w:color w:val="231F20"/>
          <w:spacing w:val="2"/>
          <w:w w:val="88"/>
        </w:rPr>
        <w:t>e</w:t>
      </w:r>
      <w:r>
        <w:rPr>
          <w:color w:val="231F20"/>
          <w:spacing w:val="4"/>
          <w:w w:val="55"/>
        </w:rPr>
        <w:t>t</w:t>
      </w:r>
      <w:r>
        <w:rPr>
          <w:color w:val="231F20"/>
          <w:w w:val="88"/>
        </w:rPr>
        <w:t>e</w:t>
      </w:r>
      <w:r>
        <w:rPr>
          <w:color w:val="231F20"/>
          <w:spacing w:val="-27"/>
        </w:rPr>
        <w:t xml:space="preserve"> </w:t>
      </w:r>
      <w:r>
        <w:rPr>
          <w:color w:val="231F20"/>
          <w:spacing w:val="2"/>
        </w:rPr>
        <w:t>n</w:t>
      </w:r>
      <w:r>
        <w:rPr>
          <w:color w:val="231F20"/>
          <w:spacing w:val="2"/>
          <w:w w:val="88"/>
        </w:rPr>
        <w:t>e</w:t>
      </w:r>
      <w:r>
        <w:rPr>
          <w:color w:val="231F20"/>
          <w:spacing w:val="4"/>
          <w:w w:val="55"/>
        </w:rPr>
        <w:t>t</w:t>
      </w:r>
      <w:r>
        <w:rPr>
          <w:color w:val="231F20"/>
          <w:spacing w:val="-3"/>
          <w:w w:val="143"/>
        </w:rPr>
        <w:t>w</w:t>
      </w:r>
      <w:r>
        <w:rPr>
          <w:color w:val="231F20"/>
          <w:spacing w:val="4"/>
        </w:rPr>
        <w:t>o</w:t>
      </w:r>
      <w:r>
        <w:rPr>
          <w:color w:val="231F20"/>
          <w:spacing w:val="1"/>
          <w:w w:val="83"/>
        </w:rPr>
        <w:t>r</w:t>
      </w:r>
      <w:r>
        <w:rPr>
          <w:color w:val="231F20"/>
          <w:w w:val="83"/>
        </w:rPr>
        <w:t>k</w:t>
      </w:r>
      <w:r>
        <w:rPr>
          <w:color w:val="231F20"/>
          <w:spacing w:val="-27"/>
        </w:rPr>
        <w:t xml:space="preserve"> </w:t>
      </w:r>
      <w:r>
        <w:rPr>
          <w:color w:val="231F20"/>
        </w:rPr>
        <w:t>o</w:t>
      </w:r>
      <w:r>
        <w:rPr>
          <w:color w:val="231F20"/>
          <w:w w:val="66"/>
        </w:rPr>
        <w:t>f</w:t>
      </w:r>
      <w:r>
        <w:rPr>
          <w:color w:val="231F20"/>
          <w:spacing w:val="-27"/>
        </w:rPr>
        <w:t xml:space="preserve"> </w:t>
      </w:r>
      <w:r>
        <w:rPr>
          <w:color w:val="231F20"/>
          <w:spacing w:val="3"/>
          <w:w w:val="155"/>
        </w:rPr>
        <w:t>m</w:t>
      </w:r>
      <w:r>
        <w:rPr>
          <w:color w:val="231F20"/>
          <w:spacing w:val="7"/>
          <w:w w:val="88"/>
        </w:rPr>
        <w:t>a</w:t>
      </w:r>
      <w:r>
        <w:rPr>
          <w:color w:val="231F20"/>
          <w:spacing w:val="1"/>
          <w:w w:val="83"/>
        </w:rPr>
        <w:t>r</w:t>
      </w:r>
      <w:r>
        <w:rPr>
          <w:color w:val="231F20"/>
          <w:w w:val="83"/>
        </w:rPr>
        <w:t>k</w:t>
      </w:r>
      <w:r>
        <w:rPr>
          <w:color w:val="231F20"/>
          <w:spacing w:val="1"/>
          <w:w w:val="71"/>
        </w:rPr>
        <w:t>e</w:t>
      </w:r>
      <w:r>
        <w:rPr>
          <w:color w:val="231F20"/>
          <w:spacing w:val="4"/>
          <w:w w:val="71"/>
        </w:rPr>
        <w:t>t</w:t>
      </w:r>
      <w:r>
        <w:rPr>
          <w:color w:val="231F20"/>
          <w:spacing w:val="4"/>
          <w:w w:val="55"/>
        </w:rPr>
        <w:t>i</w:t>
      </w:r>
      <w:r>
        <w:rPr>
          <w:color w:val="231F20"/>
        </w:rPr>
        <w:t xml:space="preserve">ng </w:t>
      </w:r>
      <w:r>
        <w:rPr>
          <w:color w:val="231F20"/>
          <w:spacing w:val="1"/>
          <w:w w:val="77"/>
        </w:rPr>
        <w:t>s</w:t>
      </w:r>
      <w:r>
        <w:rPr>
          <w:color w:val="231F20"/>
          <w:spacing w:val="1"/>
          <w:w w:val="88"/>
        </w:rPr>
        <w:t>e</w:t>
      </w:r>
      <w:r>
        <w:rPr>
          <w:color w:val="231F20"/>
          <w:spacing w:val="5"/>
          <w:w w:val="66"/>
        </w:rPr>
        <w:t>r</w:t>
      </w:r>
      <w:r>
        <w:rPr>
          <w:color w:val="231F20"/>
          <w:spacing w:val="1"/>
        </w:rPr>
        <w:t>v</w:t>
      </w:r>
      <w:r>
        <w:rPr>
          <w:color w:val="231F20"/>
          <w:spacing w:val="-1"/>
          <w:w w:val="71"/>
        </w:rPr>
        <w:t>i</w:t>
      </w:r>
      <w:r>
        <w:rPr>
          <w:color w:val="231F20"/>
          <w:spacing w:val="1"/>
          <w:w w:val="71"/>
        </w:rPr>
        <w:t>c</w:t>
      </w:r>
      <w:r>
        <w:rPr>
          <w:color w:val="231F20"/>
          <w:spacing w:val="1"/>
          <w:w w:val="88"/>
        </w:rPr>
        <w:t>e</w:t>
      </w:r>
      <w:r>
        <w:rPr>
          <w:color w:val="231F20"/>
          <w:w w:val="77"/>
        </w:rPr>
        <w:t>s</w:t>
      </w:r>
      <w:r>
        <w:rPr>
          <w:color w:val="231F20"/>
          <w:spacing w:val="-44"/>
        </w:rPr>
        <w:t xml:space="preserve"> </w:t>
      </w:r>
      <w:r>
        <w:rPr>
          <w:color w:val="231F20"/>
          <w:w w:val="55"/>
        </w:rPr>
        <w:t>t</w:t>
      </w:r>
      <w:r>
        <w:rPr>
          <w:color w:val="231F20"/>
        </w:rPr>
        <w:t>o</w:t>
      </w:r>
      <w:r>
        <w:rPr>
          <w:color w:val="231F20"/>
          <w:spacing w:val="-44"/>
        </w:rPr>
        <w:t xml:space="preserve"> </w:t>
      </w:r>
      <w:r>
        <w:rPr>
          <w:color w:val="231F20"/>
          <w:spacing w:val="1"/>
          <w:w w:val="155"/>
        </w:rPr>
        <w:t>m</w:t>
      </w:r>
      <w:r>
        <w:rPr>
          <w:color w:val="231F20"/>
          <w:spacing w:val="3"/>
          <w:w w:val="88"/>
        </w:rPr>
        <w:t>e</w:t>
      </w:r>
      <w:r>
        <w:rPr>
          <w:color w:val="231F20"/>
          <w:w w:val="88"/>
        </w:rPr>
        <w:t>e</w:t>
      </w:r>
      <w:r>
        <w:rPr>
          <w:color w:val="231F20"/>
          <w:w w:val="55"/>
        </w:rPr>
        <w:t>t</w:t>
      </w:r>
      <w:r>
        <w:rPr>
          <w:color w:val="231F20"/>
          <w:spacing w:val="-44"/>
        </w:rPr>
        <w:t xml:space="preserve"> </w:t>
      </w:r>
      <w:r>
        <w:rPr>
          <w:color w:val="231F20"/>
          <w:spacing w:val="3"/>
          <w:w w:val="55"/>
        </w:rPr>
        <w:t>t</w:t>
      </w:r>
      <w:r>
        <w:rPr>
          <w:color w:val="231F20"/>
          <w:spacing w:val="-1"/>
          <w:w w:val="94"/>
        </w:rPr>
        <w:t>h</w:t>
      </w:r>
      <w:r>
        <w:rPr>
          <w:color w:val="231F20"/>
          <w:w w:val="94"/>
        </w:rPr>
        <w:t>e</w:t>
      </w:r>
      <w:r>
        <w:rPr>
          <w:color w:val="231F20"/>
          <w:spacing w:val="-44"/>
        </w:rPr>
        <w:t xml:space="preserve"> </w:t>
      </w:r>
      <w:r>
        <w:rPr>
          <w:color w:val="231F20"/>
          <w:spacing w:val="1"/>
          <w:w w:val="66"/>
        </w:rPr>
        <w:t>r</w:t>
      </w:r>
      <w:r>
        <w:rPr>
          <w:color w:val="231F20"/>
          <w:spacing w:val="3"/>
          <w:w w:val="88"/>
        </w:rPr>
        <w:t>e</w:t>
      </w:r>
      <w:r>
        <w:rPr>
          <w:color w:val="231F20"/>
        </w:rPr>
        <w:t>q</w:t>
      </w:r>
      <w:r>
        <w:rPr>
          <w:color w:val="231F20"/>
          <w:spacing w:val="3"/>
        </w:rPr>
        <w:t>u</w:t>
      </w:r>
      <w:r>
        <w:rPr>
          <w:color w:val="231F20"/>
          <w:spacing w:val="4"/>
          <w:w w:val="55"/>
        </w:rPr>
        <w:t>i</w:t>
      </w:r>
      <w:r>
        <w:rPr>
          <w:color w:val="231F20"/>
          <w:spacing w:val="1"/>
          <w:w w:val="66"/>
        </w:rPr>
        <w:t>r</w:t>
      </w:r>
      <w:r>
        <w:rPr>
          <w:color w:val="231F20"/>
          <w:w w:val="88"/>
        </w:rPr>
        <w:t>e</w:t>
      </w:r>
      <w:r>
        <w:rPr>
          <w:color w:val="231F20"/>
          <w:spacing w:val="1"/>
          <w:w w:val="155"/>
        </w:rPr>
        <w:t>m</w:t>
      </w:r>
      <w:r>
        <w:rPr>
          <w:color w:val="231F20"/>
          <w:spacing w:val="1"/>
          <w:w w:val="88"/>
        </w:rPr>
        <w:t>e</w:t>
      </w:r>
      <w:r>
        <w:rPr>
          <w:color w:val="231F20"/>
          <w:spacing w:val="-1"/>
          <w:w w:val="77"/>
        </w:rPr>
        <w:t>n</w:t>
      </w:r>
      <w:r>
        <w:rPr>
          <w:color w:val="231F20"/>
          <w:spacing w:val="2"/>
          <w:w w:val="77"/>
        </w:rPr>
        <w:t>t</w:t>
      </w:r>
      <w:r>
        <w:rPr>
          <w:color w:val="231F20"/>
          <w:w w:val="77"/>
        </w:rPr>
        <w:t>s</w:t>
      </w:r>
      <w:r>
        <w:rPr>
          <w:color w:val="231F20"/>
          <w:spacing w:val="-44"/>
        </w:rPr>
        <w:t xml:space="preserve"> </w:t>
      </w:r>
      <w:r>
        <w:rPr>
          <w:color w:val="231F20"/>
          <w:spacing w:val="-2"/>
        </w:rPr>
        <w:t>o</w:t>
      </w:r>
      <w:r>
        <w:rPr>
          <w:color w:val="231F20"/>
          <w:w w:val="66"/>
        </w:rPr>
        <w:t>f</w:t>
      </w:r>
      <w:r>
        <w:rPr>
          <w:color w:val="231F20"/>
          <w:spacing w:val="-44"/>
        </w:rPr>
        <w:t xml:space="preserve"> </w:t>
      </w:r>
      <w:r>
        <w:rPr>
          <w:color w:val="231F20"/>
          <w:spacing w:val="-5"/>
        </w:rPr>
        <w:t>ov</w:t>
      </w:r>
      <w:r>
        <w:rPr>
          <w:color w:val="231F20"/>
          <w:spacing w:val="1"/>
          <w:w w:val="88"/>
        </w:rPr>
        <w:t>e</w:t>
      </w:r>
      <w:r>
        <w:rPr>
          <w:color w:val="231F20"/>
          <w:spacing w:val="2"/>
          <w:w w:val="66"/>
        </w:rPr>
        <w:t>r</w:t>
      </w:r>
      <w:r>
        <w:rPr>
          <w:color w:val="231F20"/>
          <w:spacing w:val="1"/>
          <w:w w:val="77"/>
        </w:rPr>
        <w:t>s</w:t>
      </w:r>
      <w:r>
        <w:rPr>
          <w:color w:val="231F20"/>
          <w:spacing w:val="1"/>
          <w:w w:val="88"/>
        </w:rPr>
        <w:t>e</w:t>
      </w:r>
      <w:r>
        <w:rPr>
          <w:color w:val="231F20"/>
          <w:spacing w:val="2"/>
          <w:w w:val="88"/>
        </w:rPr>
        <w:t>a</w:t>
      </w:r>
      <w:r>
        <w:rPr>
          <w:color w:val="231F20"/>
          <w:w w:val="77"/>
        </w:rPr>
        <w:t>s</w:t>
      </w:r>
      <w:r>
        <w:rPr>
          <w:color w:val="231F20"/>
          <w:spacing w:val="-44"/>
        </w:rPr>
        <w:t xml:space="preserve"> </w:t>
      </w:r>
      <w:r>
        <w:rPr>
          <w:color w:val="231F20"/>
          <w:spacing w:val="1"/>
          <w:w w:val="155"/>
        </w:rPr>
        <w:t>m</w:t>
      </w:r>
      <w:r>
        <w:rPr>
          <w:color w:val="231F20"/>
          <w:spacing w:val="5"/>
          <w:w w:val="88"/>
        </w:rPr>
        <w:t>a</w:t>
      </w:r>
      <w:r>
        <w:rPr>
          <w:color w:val="231F20"/>
          <w:spacing w:val="-1"/>
          <w:w w:val="84"/>
        </w:rPr>
        <w:t>rk</w:t>
      </w:r>
      <w:r>
        <w:rPr>
          <w:color w:val="231F20"/>
          <w:w w:val="84"/>
        </w:rPr>
        <w:t>e</w:t>
      </w:r>
      <w:r>
        <w:rPr>
          <w:color w:val="231F20"/>
          <w:spacing w:val="2"/>
          <w:w w:val="55"/>
        </w:rPr>
        <w:t>t</w:t>
      </w:r>
      <w:r>
        <w:rPr>
          <w:color w:val="231F20"/>
          <w:w w:val="77"/>
        </w:rPr>
        <w:t>s</w:t>
      </w:r>
      <w:r>
        <w:rPr>
          <w:color w:val="231F20"/>
          <w:spacing w:val="-44"/>
        </w:rPr>
        <w:t xml:space="preserve"> </w:t>
      </w:r>
      <w:r>
        <w:rPr>
          <w:color w:val="231F20"/>
          <w:spacing w:val="2"/>
          <w:w w:val="88"/>
        </w:rPr>
        <w:t>a</w:t>
      </w:r>
      <w:r>
        <w:rPr>
          <w:color w:val="231F20"/>
          <w:w w:val="77"/>
        </w:rPr>
        <w:t>s</w:t>
      </w:r>
      <w:r>
        <w:rPr>
          <w:color w:val="231F20"/>
          <w:spacing w:val="-44"/>
        </w:rPr>
        <w:t xml:space="preserve"> </w:t>
      </w:r>
      <w:r>
        <w:rPr>
          <w:color w:val="231F20"/>
          <w:spacing w:val="-4"/>
          <w:w w:val="143"/>
        </w:rPr>
        <w:t>w</w:t>
      </w:r>
      <w:r>
        <w:rPr>
          <w:color w:val="231F20"/>
          <w:spacing w:val="-2"/>
          <w:w w:val="88"/>
        </w:rPr>
        <w:t>e</w:t>
      </w:r>
      <w:r>
        <w:rPr>
          <w:color w:val="231F20"/>
          <w:spacing w:val="3"/>
          <w:w w:val="55"/>
        </w:rPr>
        <w:t>l</w:t>
      </w:r>
      <w:r>
        <w:rPr>
          <w:color w:val="231F20"/>
          <w:w w:val="55"/>
        </w:rPr>
        <w:t>l</w:t>
      </w:r>
      <w:r>
        <w:rPr>
          <w:color w:val="231F20"/>
          <w:spacing w:val="-44"/>
        </w:rPr>
        <w:t xml:space="preserve"> </w:t>
      </w:r>
      <w:r>
        <w:rPr>
          <w:color w:val="231F20"/>
          <w:spacing w:val="6"/>
          <w:w w:val="88"/>
        </w:rPr>
        <w:t>a</w:t>
      </w:r>
      <w:r>
        <w:rPr>
          <w:color w:val="231F20"/>
          <w:w w:val="77"/>
        </w:rPr>
        <w:t>s</w:t>
      </w:r>
      <w:r>
        <w:rPr>
          <w:color w:val="231F20"/>
          <w:spacing w:val="-44"/>
        </w:rPr>
        <w:t xml:space="preserve"> </w:t>
      </w:r>
      <w:r>
        <w:rPr>
          <w:color w:val="231F20"/>
          <w:w w:val="118"/>
        </w:rPr>
        <w:t>do</w:t>
      </w:r>
      <w:r>
        <w:rPr>
          <w:color w:val="231F20"/>
          <w:spacing w:val="1"/>
          <w:w w:val="118"/>
        </w:rPr>
        <w:t>m</w:t>
      </w:r>
      <w:r>
        <w:rPr>
          <w:color w:val="231F20"/>
          <w:spacing w:val="1"/>
          <w:w w:val="88"/>
        </w:rPr>
        <w:t>e</w:t>
      </w:r>
      <w:r>
        <w:rPr>
          <w:color w:val="231F20"/>
          <w:spacing w:val="-1"/>
          <w:w w:val="66"/>
        </w:rPr>
        <w:t>s</w:t>
      </w:r>
      <w:r>
        <w:rPr>
          <w:color w:val="231F20"/>
          <w:spacing w:val="3"/>
          <w:w w:val="66"/>
        </w:rPr>
        <w:t>t</w:t>
      </w:r>
      <w:r>
        <w:rPr>
          <w:color w:val="231F20"/>
          <w:spacing w:val="-1"/>
          <w:w w:val="71"/>
        </w:rPr>
        <w:t>i</w:t>
      </w:r>
      <w:r>
        <w:rPr>
          <w:color w:val="231F20"/>
          <w:w w:val="71"/>
        </w:rPr>
        <w:t>c</w:t>
      </w:r>
      <w:r>
        <w:rPr>
          <w:color w:val="231F20"/>
          <w:spacing w:val="-44"/>
        </w:rPr>
        <w:t xml:space="preserve"> </w:t>
      </w:r>
      <w:r>
        <w:rPr>
          <w:color w:val="231F20"/>
          <w:spacing w:val="1"/>
        </w:rPr>
        <w:t>n</w:t>
      </w:r>
      <w:r>
        <w:rPr>
          <w:color w:val="231F20"/>
          <w:spacing w:val="3"/>
          <w:w w:val="88"/>
        </w:rPr>
        <w:t>ee</w:t>
      </w:r>
      <w:r>
        <w:rPr>
          <w:color w:val="231F20"/>
          <w:spacing w:val="2"/>
        </w:rPr>
        <w:t>d</w:t>
      </w:r>
      <w:r>
        <w:rPr>
          <w:color w:val="231F20"/>
          <w:spacing w:val="-1"/>
          <w:w w:val="77"/>
        </w:rPr>
        <w:t>s</w:t>
      </w:r>
      <w:r>
        <w:rPr>
          <w:color w:val="231F20"/>
          <w:w w:val="50"/>
        </w:rPr>
        <w:t>.</w:t>
      </w:r>
      <w:r>
        <w:rPr>
          <w:color w:val="231F20"/>
          <w:spacing w:val="-44"/>
        </w:rPr>
        <w:t xml:space="preserve"> </w:t>
      </w:r>
      <w:r>
        <w:rPr>
          <w:color w:val="231F20"/>
          <w:spacing w:val="4"/>
          <w:w w:val="121"/>
        </w:rPr>
        <w:t>T</w:t>
      </w:r>
      <w:r>
        <w:rPr>
          <w:color w:val="231F20"/>
        </w:rPr>
        <w:t>h</w:t>
      </w:r>
      <w:r>
        <w:rPr>
          <w:color w:val="231F20"/>
          <w:w w:val="88"/>
        </w:rPr>
        <w:t xml:space="preserve">e </w:t>
      </w:r>
      <w:r>
        <w:rPr>
          <w:color w:val="231F20"/>
          <w:spacing w:val="1"/>
        </w:rPr>
        <w:t>p</w:t>
      </w:r>
      <w:r>
        <w:rPr>
          <w:color w:val="231F20"/>
          <w:spacing w:val="1"/>
          <w:w w:val="66"/>
        </w:rPr>
        <w:t>r</w:t>
      </w:r>
      <w:r>
        <w:rPr>
          <w:color w:val="231F20"/>
          <w:spacing w:val="2"/>
        </w:rPr>
        <w:t>o</w:t>
      </w:r>
      <w:r>
        <w:rPr>
          <w:color w:val="231F20"/>
        </w:rPr>
        <w:t>d</w:t>
      </w:r>
      <w:r>
        <w:rPr>
          <w:color w:val="231F20"/>
          <w:w w:val="94"/>
        </w:rPr>
        <w:t>u</w:t>
      </w:r>
      <w:r>
        <w:rPr>
          <w:color w:val="231F20"/>
          <w:spacing w:val="1"/>
          <w:w w:val="94"/>
        </w:rPr>
        <w:t>c</w:t>
      </w:r>
      <w:r>
        <w:rPr>
          <w:color w:val="231F20"/>
          <w:spacing w:val="2"/>
          <w:w w:val="55"/>
        </w:rPr>
        <w:t>t</w:t>
      </w:r>
      <w:r>
        <w:rPr>
          <w:color w:val="231F20"/>
          <w:w w:val="77"/>
        </w:rPr>
        <w:t>s</w:t>
      </w:r>
      <w:r>
        <w:rPr>
          <w:color w:val="231F20"/>
          <w:spacing w:val="-43"/>
        </w:rPr>
        <w:t xml:space="preserve"> </w:t>
      </w:r>
      <w:r>
        <w:rPr>
          <w:color w:val="231F20"/>
          <w:spacing w:val="1"/>
        </w:rPr>
        <w:t>h</w:t>
      </w:r>
      <w:r>
        <w:rPr>
          <w:color w:val="231F20"/>
          <w:spacing w:val="-4"/>
          <w:w w:val="88"/>
        </w:rPr>
        <w:t>a</w:t>
      </w:r>
      <w:r>
        <w:rPr>
          <w:color w:val="231F20"/>
          <w:spacing w:val="-5"/>
        </w:rPr>
        <w:t>v</w:t>
      </w:r>
      <w:r>
        <w:rPr>
          <w:color w:val="231F20"/>
          <w:w w:val="88"/>
        </w:rPr>
        <w:t>e</w:t>
      </w:r>
      <w:r>
        <w:rPr>
          <w:color w:val="231F20"/>
          <w:spacing w:val="-42"/>
        </w:rPr>
        <w:t xml:space="preserve"> </w:t>
      </w:r>
      <w:r>
        <w:rPr>
          <w:color w:val="231F20"/>
          <w:spacing w:val="1"/>
          <w:w w:val="77"/>
        </w:rPr>
        <w:t>s</w:t>
      </w:r>
      <w:r>
        <w:rPr>
          <w:color w:val="231F20"/>
          <w:spacing w:val="3"/>
          <w:w w:val="88"/>
        </w:rPr>
        <w:t>e</w:t>
      </w:r>
      <w:r>
        <w:rPr>
          <w:color w:val="231F20"/>
          <w:spacing w:val="1"/>
          <w:w w:val="88"/>
        </w:rPr>
        <w:t>e</w:t>
      </w:r>
      <w:r>
        <w:rPr>
          <w:color w:val="231F20"/>
        </w:rPr>
        <w:t>n</w:t>
      </w:r>
      <w:r>
        <w:rPr>
          <w:color w:val="231F20"/>
          <w:spacing w:val="-42"/>
        </w:rPr>
        <w:t xml:space="preserve"> </w:t>
      </w:r>
      <w:r>
        <w:rPr>
          <w:color w:val="231F20"/>
          <w:w w:val="88"/>
        </w:rPr>
        <w:t>a</w:t>
      </w:r>
      <w:r>
        <w:rPr>
          <w:color w:val="231F20"/>
          <w:spacing w:val="-43"/>
        </w:rPr>
        <w:t xml:space="preserve"> </w:t>
      </w:r>
      <w:r>
        <w:rPr>
          <w:color w:val="231F20"/>
          <w:spacing w:val="1"/>
          <w:w w:val="143"/>
        </w:rPr>
        <w:t>w</w:t>
      </w:r>
      <w:r>
        <w:rPr>
          <w:color w:val="231F20"/>
          <w:spacing w:val="-2"/>
          <w:w w:val="55"/>
        </w:rPr>
        <w:t>i</w:t>
      </w:r>
      <w:r>
        <w:rPr>
          <w:color w:val="231F20"/>
          <w:spacing w:val="1"/>
        </w:rPr>
        <w:t>d</w:t>
      </w:r>
      <w:r>
        <w:rPr>
          <w:color w:val="231F20"/>
          <w:w w:val="88"/>
        </w:rPr>
        <w:t>e</w:t>
      </w:r>
      <w:r>
        <w:rPr>
          <w:color w:val="231F20"/>
          <w:spacing w:val="-42"/>
        </w:rPr>
        <w:t xml:space="preserve"> </w:t>
      </w:r>
      <w:r>
        <w:rPr>
          <w:color w:val="231F20"/>
          <w:spacing w:val="1"/>
          <w:w w:val="66"/>
        </w:rPr>
        <w:t>r</w:t>
      </w:r>
      <w:r>
        <w:rPr>
          <w:color w:val="231F20"/>
          <w:spacing w:val="4"/>
          <w:w w:val="88"/>
        </w:rPr>
        <w:t>a</w:t>
      </w:r>
      <w:r>
        <w:rPr>
          <w:color w:val="231F20"/>
          <w:spacing w:val="-2"/>
        </w:rPr>
        <w:t>ng</w:t>
      </w:r>
      <w:r>
        <w:rPr>
          <w:color w:val="231F20"/>
          <w:w w:val="88"/>
        </w:rPr>
        <w:t>e</w:t>
      </w:r>
      <w:r>
        <w:rPr>
          <w:color w:val="231F20"/>
          <w:spacing w:val="-42"/>
        </w:rPr>
        <w:t xml:space="preserve"> </w:t>
      </w:r>
      <w:r>
        <w:rPr>
          <w:color w:val="231F20"/>
          <w:spacing w:val="-2"/>
        </w:rPr>
        <w:t>o</w:t>
      </w:r>
      <w:r>
        <w:rPr>
          <w:color w:val="231F20"/>
          <w:w w:val="66"/>
        </w:rPr>
        <w:t>f</w:t>
      </w:r>
      <w:r>
        <w:rPr>
          <w:color w:val="231F20"/>
          <w:spacing w:val="-42"/>
        </w:rPr>
        <w:t xml:space="preserve"> </w:t>
      </w:r>
      <w:r>
        <w:rPr>
          <w:color w:val="231F20"/>
          <w:w w:val="88"/>
        </w:rPr>
        <w:t>a</w:t>
      </w:r>
      <w:r>
        <w:rPr>
          <w:color w:val="231F20"/>
        </w:rPr>
        <w:t>p</w:t>
      </w:r>
      <w:r>
        <w:rPr>
          <w:color w:val="231F20"/>
          <w:spacing w:val="-2"/>
        </w:rPr>
        <w:t>p</w:t>
      </w:r>
      <w:r>
        <w:rPr>
          <w:color w:val="231F20"/>
          <w:spacing w:val="3"/>
          <w:w w:val="55"/>
        </w:rPr>
        <w:t>l</w:t>
      </w:r>
      <w:r>
        <w:rPr>
          <w:color w:val="231F20"/>
          <w:spacing w:val="-1"/>
          <w:w w:val="55"/>
        </w:rPr>
        <w:t>i</w:t>
      </w:r>
      <w:r>
        <w:rPr>
          <w:color w:val="231F20"/>
          <w:w w:val="77"/>
        </w:rPr>
        <w:t>ca</w:t>
      </w:r>
      <w:r>
        <w:rPr>
          <w:color w:val="231F20"/>
          <w:spacing w:val="3"/>
          <w:w w:val="77"/>
        </w:rPr>
        <w:t>t</w:t>
      </w:r>
      <w:r>
        <w:rPr>
          <w:color w:val="231F20"/>
          <w:spacing w:val="-2"/>
          <w:w w:val="55"/>
        </w:rPr>
        <w:t>i</w:t>
      </w:r>
      <w:r>
        <w:rPr>
          <w:color w:val="231F20"/>
        </w:rPr>
        <w:t>on</w:t>
      </w:r>
      <w:r>
        <w:rPr>
          <w:color w:val="231F20"/>
          <w:spacing w:val="-42"/>
        </w:rPr>
        <w:t xml:space="preserve"> </w:t>
      </w:r>
      <w:r>
        <w:rPr>
          <w:color w:val="231F20"/>
          <w:spacing w:val="3"/>
          <w:w w:val="55"/>
        </w:rPr>
        <w:t>i</w:t>
      </w:r>
      <w:r>
        <w:rPr>
          <w:color w:val="231F20"/>
        </w:rPr>
        <w:t>n</w:t>
      </w:r>
      <w:r>
        <w:rPr>
          <w:color w:val="231F20"/>
          <w:spacing w:val="-42"/>
        </w:rPr>
        <w:t xml:space="preserve"> </w:t>
      </w:r>
      <w:r>
        <w:rPr>
          <w:color w:val="231F20"/>
          <w:spacing w:val="3"/>
          <w:w w:val="55"/>
        </w:rPr>
        <w:t>t</w:t>
      </w:r>
      <w:r>
        <w:rPr>
          <w:color w:val="231F20"/>
        </w:rPr>
        <w:t>h</w:t>
      </w:r>
      <w:r>
        <w:rPr>
          <w:color w:val="231F20"/>
          <w:w w:val="88"/>
        </w:rPr>
        <w:t>e</w:t>
      </w:r>
      <w:r>
        <w:rPr>
          <w:color w:val="231F20"/>
          <w:spacing w:val="-42"/>
        </w:rPr>
        <w:t xml:space="preserve"> </w:t>
      </w:r>
      <w:r>
        <w:rPr>
          <w:color w:val="231F20"/>
          <w:spacing w:val="5"/>
          <w:w w:val="88"/>
        </w:rPr>
        <w:t>a</w:t>
      </w:r>
      <w:r>
        <w:rPr>
          <w:color w:val="231F20"/>
          <w:spacing w:val="1"/>
          <w:w w:val="66"/>
        </w:rPr>
        <w:t>r</w:t>
      </w:r>
      <w:r>
        <w:rPr>
          <w:color w:val="231F20"/>
          <w:spacing w:val="1"/>
          <w:w w:val="88"/>
        </w:rPr>
        <w:t>e</w:t>
      </w:r>
      <w:r>
        <w:rPr>
          <w:color w:val="231F20"/>
          <w:w w:val="88"/>
        </w:rPr>
        <w:t>a</w:t>
      </w:r>
      <w:r>
        <w:rPr>
          <w:color w:val="231F20"/>
          <w:spacing w:val="-43"/>
        </w:rPr>
        <w:t xml:space="preserve"> </w:t>
      </w:r>
      <w:r>
        <w:rPr>
          <w:color w:val="231F20"/>
          <w:spacing w:val="-2"/>
        </w:rPr>
        <w:t>o</w:t>
      </w:r>
      <w:r>
        <w:rPr>
          <w:color w:val="231F20"/>
          <w:w w:val="66"/>
        </w:rPr>
        <w:t>f</w:t>
      </w:r>
      <w:r>
        <w:rPr>
          <w:color w:val="231F20"/>
          <w:spacing w:val="-42"/>
        </w:rPr>
        <w:t xml:space="preserve"> </w:t>
      </w:r>
      <w:r>
        <w:rPr>
          <w:color w:val="231F20"/>
          <w:spacing w:val="4"/>
        </w:rPr>
        <w:t>p</w:t>
      </w:r>
      <w:r>
        <w:rPr>
          <w:color w:val="231F20"/>
          <w:spacing w:val="1"/>
          <w:w w:val="77"/>
        </w:rPr>
        <w:t>res</w:t>
      </w:r>
      <w:r>
        <w:rPr>
          <w:color w:val="231F20"/>
          <w:w w:val="77"/>
        </w:rPr>
        <w:t>s</w:t>
      </w:r>
      <w:r>
        <w:rPr>
          <w:color w:val="231F20"/>
          <w:spacing w:val="4"/>
        </w:rPr>
        <w:t>u</w:t>
      </w:r>
      <w:r>
        <w:rPr>
          <w:color w:val="231F20"/>
          <w:spacing w:val="5"/>
          <w:w w:val="66"/>
        </w:rPr>
        <w:t>r</w:t>
      </w:r>
      <w:r>
        <w:rPr>
          <w:color w:val="231F20"/>
          <w:spacing w:val="2"/>
          <w:w w:val="55"/>
        </w:rPr>
        <w:t>i</w:t>
      </w:r>
      <w:r>
        <w:rPr>
          <w:color w:val="231F20"/>
          <w:spacing w:val="1"/>
          <w:w w:val="88"/>
        </w:rPr>
        <w:t>z</w:t>
      </w:r>
      <w:r>
        <w:rPr>
          <w:color w:val="231F20"/>
          <w:spacing w:val="1"/>
          <w:w w:val="71"/>
        </w:rPr>
        <w:t>a</w:t>
      </w:r>
      <w:r>
        <w:rPr>
          <w:color w:val="231F20"/>
          <w:spacing w:val="3"/>
          <w:w w:val="71"/>
        </w:rPr>
        <w:t>t</w:t>
      </w:r>
      <w:r>
        <w:rPr>
          <w:color w:val="231F20"/>
          <w:spacing w:val="-2"/>
          <w:w w:val="55"/>
        </w:rPr>
        <w:t>i</w:t>
      </w:r>
      <w:r>
        <w:rPr>
          <w:color w:val="231F20"/>
        </w:rPr>
        <w:t>o</w:t>
      </w:r>
      <w:r>
        <w:rPr>
          <w:color w:val="231F20"/>
          <w:spacing w:val="1"/>
          <w:w w:val="75"/>
        </w:rPr>
        <w:t>n</w:t>
      </w:r>
      <w:r>
        <w:rPr>
          <w:color w:val="231F20"/>
          <w:w w:val="75"/>
        </w:rPr>
        <w:t>,</w:t>
      </w:r>
      <w:r>
        <w:rPr>
          <w:color w:val="231F20"/>
          <w:spacing w:val="-42"/>
        </w:rPr>
        <w:t xml:space="preserve"> </w:t>
      </w:r>
      <w:r>
        <w:rPr>
          <w:color w:val="231F20"/>
          <w:spacing w:val="3"/>
          <w:w w:val="55"/>
        </w:rPr>
        <w:t>i</w:t>
      </w:r>
      <w:r>
        <w:rPr>
          <w:color w:val="231F20"/>
        </w:rPr>
        <w:t>nd</w:t>
      </w:r>
      <w:r>
        <w:rPr>
          <w:color w:val="231F20"/>
          <w:spacing w:val="1"/>
          <w:w w:val="88"/>
        </w:rPr>
        <w:t>u</w:t>
      </w:r>
      <w:r>
        <w:rPr>
          <w:color w:val="231F20"/>
          <w:w w:val="88"/>
        </w:rPr>
        <w:t>s</w:t>
      </w:r>
      <w:r>
        <w:rPr>
          <w:color w:val="231F20"/>
          <w:spacing w:val="4"/>
          <w:w w:val="55"/>
        </w:rPr>
        <w:t>t</w:t>
      </w:r>
      <w:r>
        <w:rPr>
          <w:color w:val="231F20"/>
          <w:spacing w:val="5"/>
          <w:w w:val="66"/>
        </w:rPr>
        <w:t>r</w:t>
      </w:r>
      <w:r>
        <w:rPr>
          <w:color w:val="231F20"/>
          <w:spacing w:val="-11"/>
        </w:rPr>
        <w:t>y</w:t>
      </w:r>
      <w:r>
        <w:rPr>
          <w:color w:val="231F20"/>
          <w:w w:val="50"/>
        </w:rPr>
        <w:t xml:space="preserve">, </w:t>
      </w:r>
      <w:r>
        <w:rPr>
          <w:color w:val="231F20"/>
          <w:spacing w:val="9"/>
          <w:w w:val="55"/>
        </w:rPr>
        <w:t>l</w:t>
      </w:r>
      <w:r>
        <w:rPr>
          <w:color w:val="231F20"/>
          <w:spacing w:val="2"/>
          <w:w w:val="55"/>
        </w:rPr>
        <w:t>i</w:t>
      </w:r>
      <w:r>
        <w:rPr>
          <w:color w:val="231F20"/>
          <w:spacing w:val="7"/>
        </w:rPr>
        <w:t>v</w:t>
      </w:r>
      <w:r>
        <w:rPr>
          <w:color w:val="231F20"/>
          <w:spacing w:val="8"/>
          <w:w w:val="55"/>
        </w:rPr>
        <w:t>i</w:t>
      </w:r>
      <w:r>
        <w:rPr>
          <w:color w:val="231F20"/>
          <w:spacing w:val="3"/>
        </w:rPr>
        <w:t>n</w:t>
      </w:r>
      <w:r>
        <w:rPr>
          <w:color w:val="231F20"/>
        </w:rPr>
        <w:t>g</w:t>
      </w:r>
      <w:r>
        <w:rPr>
          <w:color w:val="231F20"/>
          <w:spacing w:val="-20"/>
        </w:rPr>
        <w:t xml:space="preserve"> </w:t>
      </w:r>
      <w:r>
        <w:rPr>
          <w:color w:val="231F20"/>
          <w:spacing w:val="2"/>
          <w:w w:val="143"/>
        </w:rPr>
        <w:t>w</w:t>
      </w:r>
      <w:r>
        <w:rPr>
          <w:color w:val="231F20"/>
          <w:spacing w:val="5"/>
          <w:w w:val="71"/>
        </w:rPr>
        <w:t>a</w:t>
      </w:r>
      <w:r>
        <w:rPr>
          <w:color w:val="231F20"/>
          <w:spacing w:val="7"/>
          <w:w w:val="71"/>
        </w:rPr>
        <w:t>t</w:t>
      </w:r>
      <w:r>
        <w:rPr>
          <w:color w:val="231F20"/>
          <w:spacing w:val="6"/>
          <w:w w:val="88"/>
        </w:rPr>
        <w:t>e</w:t>
      </w:r>
      <w:r>
        <w:rPr>
          <w:color w:val="231F20"/>
          <w:w w:val="66"/>
        </w:rPr>
        <w:t>r</w:t>
      </w:r>
      <w:r>
        <w:rPr>
          <w:color w:val="231F20"/>
          <w:w w:val="50"/>
        </w:rPr>
        <w:t>,</w:t>
      </w:r>
      <w:r>
        <w:rPr>
          <w:color w:val="231F20"/>
          <w:spacing w:val="-20"/>
        </w:rPr>
        <w:t xml:space="preserve"> </w:t>
      </w:r>
      <w:r>
        <w:rPr>
          <w:color w:val="231F20"/>
          <w:spacing w:val="5"/>
          <w:w w:val="94"/>
        </w:rPr>
        <w:t>c</w:t>
      </w:r>
      <w:r>
        <w:rPr>
          <w:color w:val="231F20"/>
          <w:spacing w:val="1"/>
          <w:w w:val="94"/>
        </w:rPr>
        <w:t>y</w:t>
      </w:r>
      <w:r>
        <w:rPr>
          <w:color w:val="231F20"/>
          <w:spacing w:val="3"/>
          <w:w w:val="88"/>
        </w:rPr>
        <w:t>c</w:t>
      </w:r>
      <w:r>
        <w:rPr>
          <w:color w:val="231F20"/>
          <w:spacing w:val="9"/>
          <w:w w:val="55"/>
        </w:rPr>
        <w:t>l</w:t>
      </w:r>
      <w:r>
        <w:rPr>
          <w:color w:val="231F20"/>
          <w:spacing w:val="8"/>
          <w:w w:val="55"/>
        </w:rPr>
        <w:t>i</w:t>
      </w:r>
      <w:r>
        <w:rPr>
          <w:color w:val="231F20"/>
          <w:spacing w:val="3"/>
        </w:rPr>
        <w:t>n</w:t>
      </w:r>
      <w:r>
        <w:rPr>
          <w:color w:val="231F20"/>
        </w:rPr>
        <w:t>g</w:t>
      </w:r>
      <w:r>
        <w:rPr>
          <w:color w:val="231F20"/>
          <w:spacing w:val="-20"/>
        </w:rPr>
        <w:t xml:space="preserve"> </w:t>
      </w:r>
      <w:r>
        <w:rPr>
          <w:color w:val="231F20"/>
          <w:spacing w:val="3"/>
        </w:rPr>
        <w:t>o</w:t>
      </w:r>
      <w:r>
        <w:rPr>
          <w:color w:val="231F20"/>
          <w:w w:val="66"/>
        </w:rPr>
        <w:t>f</w:t>
      </w:r>
      <w:r>
        <w:rPr>
          <w:color w:val="231F20"/>
          <w:spacing w:val="-20"/>
        </w:rPr>
        <w:t xml:space="preserve"> </w:t>
      </w:r>
      <w:r>
        <w:rPr>
          <w:color w:val="231F20"/>
          <w:spacing w:val="10"/>
          <w:w w:val="88"/>
        </w:rPr>
        <w:t>a</w:t>
      </w:r>
      <w:r>
        <w:rPr>
          <w:color w:val="231F20"/>
          <w:spacing w:val="9"/>
          <w:w w:val="55"/>
        </w:rPr>
        <w:t>i</w:t>
      </w:r>
      <w:r>
        <w:rPr>
          <w:color w:val="231F20"/>
          <w:spacing w:val="7"/>
          <w:w w:val="66"/>
        </w:rPr>
        <w:t>r</w:t>
      </w:r>
      <w:r>
        <w:rPr>
          <w:color w:val="231F20"/>
          <w:spacing w:val="11"/>
          <w:w w:val="112"/>
        </w:rPr>
        <w:t>-</w:t>
      </w:r>
      <w:r>
        <w:rPr>
          <w:color w:val="231F20"/>
          <w:spacing w:val="6"/>
          <w:w w:val="88"/>
        </w:rPr>
        <w:t>c</w:t>
      </w:r>
      <w:r>
        <w:rPr>
          <w:color w:val="231F20"/>
          <w:spacing w:val="5"/>
        </w:rPr>
        <w:t>on</w:t>
      </w:r>
      <w:r>
        <w:rPr>
          <w:color w:val="231F20"/>
          <w:spacing w:val="8"/>
        </w:rPr>
        <w:t>d</w:t>
      </w:r>
      <w:r>
        <w:rPr>
          <w:color w:val="231F20"/>
          <w:spacing w:val="3"/>
          <w:w w:val="55"/>
        </w:rPr>
        <w:t>i</w:t>
      </w:r>
      <w:r>
        <w:rPr>
          <w:color w:val="231F20"/>
          <w:spacing w:val="8"/>
          <w:w w:val="55"/>
        </w:rPr>
        <w:t>t</w:t>
      </w:r>
      <w:r>
        <w:rPr>
          <w:color w:val="231F20"/>
          <w:spacing w:val="3"/>
          <w:w w:val="55"/>
        </w:rPr>
        <w:t>i</w:t>
      </w:r>
      <w:r>
        <w:rPr>
          <w:color w:val="231F20"/>
          <w:spacing w:val="5"/>
        </w:rPr>
        <w:t>o</w:t>
      </w:r>
      <w:r>
        <w:rPr>
          <w:color w:val="231F20"/>
          <w:spacing w:val="9"/>
        </w:rPr>
        <w:t>n</w:t>
      </w:r>
      <w:r>
        <w:rPr>
          <w:color w:val="231F20"/>
          <w:spacing w:val="8"/>
          <w:w w:val="55"/>
        </w:rPr>
        <w:t>i</w:t>
      </w:r>
      <w:r>
        <w:rPr>
          <w:color w:val="231F20"/>
          <w:spacing w:val="3"/>
        </w:rPr>
        <w:t>n</w:t>
      </w:r>
      <w:r>
        <w:rPr>
          <w:color w:val="231F20"/>
        </w:rPr>
        <w:t>g</w:t>
      </w:r>
      <w:r>
        <w:rPr>
          <w:color w:val="231F20"/>
          <w:spacing w:val="-20"/>
        </w:rPr>
        <w:t xml:space="preserve"> </w:t>
      </w:r>
      <w:r>
        <w:rPr>
          <w:color w:val="231F20"/>
          <w:spacing w:val="2"/>
          <w:w w:val="143"/>
        </w:rPr>
        <w:t>w</w:t>
      </w:r>
      <w:r>
        <w:rPr>
          <w:color w:val="231F20"/>
          <w:spacing w:val="6"/>
          <w:w w:val="88"/>
        </w:rPr>
        <w:t>a</w:t>
      </w:r>
      <w:r>
        <w:rPr>
          <w:color w:val="231F20"/>
          <w:spacing w:val="7"/>
          <w:w w:val="55"/>
        </w:rPr>
        <w:t>t</w:t>
      </w:r>
      <w:r>
        <w:rPr>
          <w:color w:val="231F20"/>
          <w:spacing w:val="6"/>
          <w:w w:val="88"/>
        </w:rPr>
        <w:t>e</w:t>
      </w:r>
      <w:r>
        <w:rPr>
          <w:color w:val="231F20"/>
          <w:w w:val="66"/>
        </w:rPr>
        <w:t>r</w:t>
      </w:r>
      <w:r>
        <w:rPr>
          <w:color w:val="231F20"/>
          <w:w w:val="50"/>
        </w:rPr>
        <w:t>,</w:t>
      </w:r>
      <w:r>
        <w:rPr>
          <w:color w:val="231F20"/>
          <w:spacing w:val="-20"/>
        </w:rPr>
        <w:t xml:space="preserve"> </w:t>
      </w:r>
      <w:r>
        <w:rPr>
          <w:color w:val="231F20"/>
          <w:spacing w:val="6"/>
        </w:rPr>
        <w:t>h</w:t>
      </w:r>
      <w:r>
        <w:rPr>
          <w:color w:val="231F20"/>
          <w:spacing w:val="7"/>
          <w:w w:val="88"/>
        </w:rPr>
        <w:t>e</w:t>
      </w:r>
      <w:r>
        <w:rPr>
          <w:color w:val="231F20"/>
          <w:spacing w:val="6"/>
          <w:w w:val="88"/>
        </w:rPr>
        <w:t>a</w:t>
      </w:r>
      <w:r>
        <w:rPr>
          <w:color w:val="231F20"/>
          <w:w w:val="55"/>
        </w:rPr>
        <w:t>t</w:t>
      </w:r>
      <w:r>
        <w:rPr>
          <w:color w:val="231F20"/>
          <w:spacing w:val="-20"/>
        </w:rPr>
        <w:t xml:space="preserve"> </w:t>
      </w:r>
      <w:r>
        <w:rPr>
          <w:color w:val="231F20"/>
          <w:spacing w:val="5"/>
          <w:w w:val="92"/>
        </w:rPr>
        <w:t>su</w:t>
      </w:r>
      <w:r>
        <w:rPr>
          <w:color w:val="231F20"/>
          <w:spacing w:val="6"/>
          <w:w w:val="92"/>
        </w:rPr>
        <w:t>p</w:t>
      </w:r>
      <w:r>
        <w:rPr>
          <w:color w:val="231F20"/>
          <w:spacing w:val="3"/>
        </w:rPr>
        <w:t>p</w:t>
      </w:r>
      <w:r>
        <w:rPr>
          <w:color w:val="231F20"/>
          <w:spacing w:val="2"/>
          <w:w w:val="55"/>
        </w:rPr>
        <w:t>l</w:t>
      </w:r>
      <w:r>
        <w:rPr>
          <w:color w:val="231F20"/>
          <w:spacing w:val="-6"/>
        </w:rPr>
        <w:t>y</w:t>
      </w:r>
      <w:r>
        <w:rPr>
          <w:color w:val="231F20"/>
          <w:w w:val="50"/>
        </w:rPr>
        <w:t>,</w:t>
      </w:r>
      <w:r>
        <w:rPr>
          <w:color w:val="231F20"/>
          <w:spacing w:val="-20"/>
        </w:rPr>
        <w:t xml:space="preserve"> </w:t>
      </w:r>
      <w:r>
        <w:rPr>
          <w:color w:val="231F20"/>
          <w:spacing w:val="12"/>
          <w:w w:val="66"/>
        </w:rPr>
        <w:t>f</w:t>
      </w:r>
      <w:r>
        <w:rPr>
          <w:color w:val="231F20"/>
          <w:spacing w:val="9"/>
          <w:w w:val="55"/>
        </w:rPr>
        <w:t>i</w:t>
      </w:r>
      <w:r>
        <w:rPr>
          <w:color w:val="231F20"/>
          <w:spacing w:val="6"/>
          <w:w w:val="66"/>
        </w:rPr>
        <w:t>r</w:t>
      </w:r>
      <w:r>
        <w:rPr>
          <w:color w:val="231F20"/>
          <w:w w:val="88"/>
        </w:rPr>
        <w:t>e</w:t>
      </w:r>
      <w:r>
        <w:rPr>
          <w:color w:val="231F20"/>
          <w:spacing w:val="-20"/>
        </w:rPr>
        <w:t xml:space="preserve"> </w:t>
      </w:r>
      <w:r>
        <w:rPr>
          <w:color w:val="231F20"/>
          <w:spacing w:val="2"/>
          <w:w w:val="88"/>
        </w:rPr>
        <w:t>e</w:t>
      </w:r>
      <w:r>
        <w:rPr>
          <w:color w:val="231F20"/>
          <w:spacing w:val="5"/>
        </w:rPr>
        <w:t>x</w:t>
      </w:r>
      <w:r>
        <w:rPr>
          <w:color w:val="231F20"/>
          <w:spacing w:val="8"/>
          <w:w w:val="70"/>
        </w:rPr>
        <w:t>ti</w:t>
      </w:r>
      <w:r>
        <w:rPr>
          <w:color w:val="231F20"/>
          <w:spacing w:val="3"/>
          <w:w w:val="70"/>
        </w:rPr>
        <w:t>n</w:t>
      </w:r>
      <w:r>
        <w:rPr>
          <w:color w:val="231F20"/>
          <w:spacing w:val="8"/>
          <w:w w:val="85"/>
        </w:rPr>
        <w:t>gu</w:t>
      </w:r>
      <w:r>
        <w:rPr>
          <w:color w:val="231F20"/>
          <w:spacing w:val="5"/>
          <w:w w:val="85"/>
        </w:rPr>
        <w:t>i</w:t>
      </w:r>
      <w:r>
        <w:rPr>
          <w:color w:val="231F20"/>
          <w:spacing w:val="5"/>
          <w:w w:val="77"/>
        </w:rPr>
        <w:t>s</w:t>
      </w:r>
      <w:r>
        <w:rPr>
          <w:color w:val="231F20"/>
          <w:spacing w:val="10"/>
        </w:rPr>
        <w:t>h</w:t>
      </w:r>
      <w:r>
        <w:rPr>
          <w:color w:val="231F20"/>
          <w:spacing w:val="8"/>
          <w:w w:val="55"/>
        </w:rPr>
        <w:t>i</w:t>
      </w:r>
      <w:r>
        <w:rPr>
          <w:color w:val="231F20"/>
          <w:spacing w:val="3"/>
        </w:rPr>
        <w:t>n</w:t>
      </w:r>
      <w:r>
        <w:rPr>
          <w:color w:val="231F20"/>
        </w:rPr>
        <w:t xml:space="preserve">g </w:t>
      </w:r>
      <w:r>
        <w:rPr>
          <w:color w:val="231F20"/>
          <w:spacing w:val="6"/>
          <w:w w:val="88"/>
        </w:rPr>
        <w:t>s</w:t>
      </w:r>
      <w:r>
        <w:rPr>
          <w:color w:val="231F20"/>
          <w:spacing w:val="3"/>
          <w:w w:val="88"/>
        </w:rPr>
        <w:t>y</w:t>
      </w:r>
      <w:r>
        <w:rPr>
          <w:color w:val="231F20"/>
          <w:spacing w:val="6"/>
          <w:w w:val="66"/>
        </w:rPr>
        <w:t>s</w:t>
      </w:r>
      <w:r>
        <w:rPr>
          <w:color w:val="231F20"/>
          <w:spacing w:val="8"/>
          <w:w w:val="66"/>
        </w:rPr>
        <w:t>t</w:t>
      </w:r>
      <w:r>
        <w:rPr>
          <w:color w:val="231F20"/>
          <w:spacing w:val="6"/>
          <w:w w:val="121"/>
        </w:rPr>
        <w:t>e</w:t>
      </w:r>
      <w:r>
        <w:rPr>
          <w:color w:val="231F20"/>
          <w:spacing w:val="8"/>
          <w:w w:val="121"/>
        </w:rPr>
        <w:t>m</w:t>
      </w:r>
      <w:r>
        <w:rPr>
          <w:color w:val="231F20"/>
          <w:w w:val="50"/>
        </w:rPr>
        <w:t>,</w:t>
      </w:r>
      <w:r>
        <w:rPr>
          <w:color w:val="231F20"/>
          <w:spacing w:val="-18"/>
        </w:rPr>
        <w:t xml:space="preserve"> </w:t>
      </w:r>
      <w:r>
        <w:rPr>
          <w:color w:val="231F20"/>
          <w:spacing w:val="6"/>
        </w:rPr>
        <w:t>p</w:t>
      </w:r>
      <w:r>
        <w:rPr>
          <w:color w:val="231F20"/>
          <w:spacing w:val="9"/>
        </w:rPr>
        <w:t>u</w:t>
      </w:r>
      <w:r>
        <w:rPr>
          <w:color w:val="231F20"/>
          <w:spacing w:val="6"/>
          <w:w w:val="103"/>
        </w:rPr>
        <w:t>mp</w:t>
      </w:r>
      <w:r>
        <w:rPr>
          <w:color w:val="231F20"/>
          <w:spacing w:val="9"/>
          <w:w w:val="103"/>
        </w:rPr>
        <w:t>i</w:t>
      </w:r>
      <w:r>
        <w:rPr>
          <w:color w:val="231F20"/>
          <w:spacing w:val="4"/>
        </w:rPr>
        <w:t>n</w:t>
      </w:r>
      <w:r>
        <w:rPr>
          <w:color w:val="231F20"/>
        </w:rPr>
        <w:t>g</w:t>
      </w:r>
      <w:r>
        <w:rPr>
          <w:color w:val="231F20"/>
          <w:spacing w:val="-18"/>
        </w:rPr>
        <w:t xml:space="preserve"> </w:t>
      </w:r>
      <w:r>
        <w:rPr>
          <w:color w:val="231F20"/>
          <w:spacing w:val="4"/>
        </w:rPr>
        <w:t>o</w:t>
      </w:r>
      <w:r>
        <w:rPr>
          <w:color w:val="231F20"/>
          <w:w w:val="66"/>
        </w:rPr>
        <w:t>f</w:t>
      </w:r>
      <w:r>
        <w:rPr>
          <w:color w:val="231F20"/>
          <w:spacing w:val="-18"/>
        </w:rPr>
        <w:t xml:space="preserve"> </w:t>
      </w:r>
      <w:r>
        <w:rPr>
          <w:color w:val="231F20"/>
          <w:spacing w:val="9"/>
        </w:rPr>
        <w:t>u</w:t>
      </w:r>
      <w:r>
        <w:rPr>
          <w:color w:val="231F20"/>
          <w:spacing w:val="6"/>
        </w:rPr>
        <w:t>n</w:t>
      </w:r>
      <w:r>
        <w:rPr>
          <w:color w:val="231F20"/>
          <w:spacing w:val="7"/>
        </w:rPr>
        <w:t>d</w:t>
      </w:r>
      <w:r>
        <w:rPr>
          <w:color w:val="231F20"/>
          <w:spacing w:val="7"/>
          <w:w w:val="88"/>
        </w:rPr>
        <w:t>e</w:t>
      </w:r>
      <w:r>
        <w:rPr>
          <w:color w:val="231F20"/>
          <w:spacing w:val="5"/>
          <w:w w:val="66"/>
        </w:rPr>
        <w:t>r</w:t>
      </w:r>
      <w:r>
        <w:rPr>
          <w:color w:val="231F20"/>
          <w:spacing w:val="9"/>
        </w:rPr>
        <w:t>g</w:t>
      </w:r>
      <w:r>
        <w:rPr>
          <w:color w:val="231F20"/>
          <w:spacing w:val="7"/>
          <w:w w:val="66"/>
        </w:rPr>
        <w:t>r</w:t>
      </w:r>
      <w:r>
        <w:rPr>
          <w:color w:val="231F20"/>
          <w:spacing w:val="6"/>
        </w:rPr>
        <w:t>o</w:t>
      </w:r>
      <w:r>
        <w:rPr>
          <w:color w:val="231F20"/>
          <w:spacing w:val="9"/>
        </w:rPr>
        <w:t>u</w:t>
      </w:r>
      <w:r>
        <w:rPr>
          <w:color w:val="231F20"/>
          <w:spacing w:val="6"/>
        </w:rPr>
        <w:t>n</w:t>
      </w:r>
      <w:r>
        <w:rPr>
          <w:color w:val="231F20"/>
        </w:rPr>
        <w:t>d</w:t>
      </w:r>
      <w:r>
        <w:rPr>
          <w:color w:val="231F20"/>
          <w:spacing w:val="-18"/>
        </w:rPr>
        <w:t xml:space="preserve"> </w:t>
      </w:r>
      <w:r>
        <w:rPr>
          <w:color w:val="231F20"/>
          <w:spacing w:val="3"/>
          <w:w w:val="143"/>
        </w:rPr>
        <w:t>w</w:t>
      </w:r>
      <w:r>
        <w:rPr>
          <w:color w:val="231F20"/>
          <w:spacing w:val="6"/>
          <w:w w:val="71"/>
        </w:rPr>
        <w:t>a</w:t>
      </w:r>
      <w:r>
        <w:rPr>
          <w:color w:val="231F20"/>
          <w:spacing w:val="8"/>
          <w:w w:val="71"/>
        </w:rPr>
        <w:t>t</w:t>
      </w:r>
      <w:r>
        <w:rPr>
          <w:color w:val="231F20"/>
          <w:spacing w:val="7"/>
          <w:w w:val="88"/>
        </w:rPr>
        <w:t>e</w:t>
      </w:r>
      <w:r>
        <w:rPr>
          <w:color w:val="231F20"/>
          <w:spacing w:val="1"/>
          <w:w w:val="66"/>
        </w:rPr>
        <w:t>r</w:t>
      </w:r>
      <w:r>
        <w:rPr>
          <w:color w:val="231F20"/>
          <w:w w:val="50"/>
        </w:rPr>
        <w:t>,</w:t>
      </w:r>
      <w:r>
        <w:rPr>
          <w:color w:val="231F20"/>
          <w:spacing w:val="-18"/>
        </w:rPr>
        <w:t xml:space="preserve"> </w:t>
      </w:r>
      <w:r>
        <w:rPr>
          <w:color w:val="231F20"/>
          <w:spacing w:val="10"/>
          <w:w w:val="55"/>
        </w:rPr>
        <w:t>t</w:t>
      </w:r>
      <w:r>
        <w:rPr>
          <w:color w:val="231F20"/>
          <w:spacing w:val="7"/>
          <w:w w:val="66"/>
        </w:rPr>
        <w:t>r</w:t>
      </w:r>
      <w:r>
        <w:rPr>
          <w:color w:val="231F20"/>
          <w:spacing w:val="7"/>
          <w:w w:val="88"/>
        </w:rPr>
        <w:t>e</w:t>
      </w:r>
      <w:r>
        <w:rPr>
          <w:color w:val="231F20"/>
          <w:spacing w:val="6"/>
          <w:w w:val="88"/>
        </w:rPr>
        <w:t>a</w:t>
      </w:r>
      <w:r>
        <w:rPr>
          <w:color w:val="231F20"/>
          <w:spacing w:val="9"/>
          <w:w w:val="55"/>
        </w:rPr>
        <w:t>t</w:t>
      </w:r>
      <w:r>
        <w:rPr>
          <w:color w:val="231F20"/>
          <w:spacing w:val="7"/>
          <w:w w:val="155"/>
        </w:rPr>
        <w:t>m</w:t>
      </w:r>
      <w:r>
        <w:rPr>
          <w:color w:val="231F20"/>
          <w:spacing w:val="7"/>
          <w:w w:val="88"/>
        </w:rPr>
        <w:t>e</w:t>
      </w:r>
      <w:r>
        <w:rPr>
          <w:color w:val="231F20"/>
          <w:spacing w:val="5"/>
        </w:rPr>
        <w:t>n</w:t>
      </w:r>
      <w:r>
        <w:rPr>
          <w:color w:val="231F20"/>
          <w:w w:val="55"/>
        </w:rPr>
        <w:t>t</w:t>
      </w:r>
      <w:r>
        <w:rPr>
          <w:color w:val="231F20"/>
          <w:spacing w:val="-18"/>
        </w:rPr>
        <w:t xml:space="preserve"> </w:t>
      </w:r>
      <w:r>
        <w:rPr>
          <w:color w:val="231F20"/>
          <w:spacing w:val="4"/>
        </w:rPr>
        <w:t>o</w:t>
      </w:r>
      <w:r>
        <w:rPr>
          <w:color w:val="231F20"/>
          <w:w w:val="66"/>
        </w:rPr>
        <w:t>f</w:t>
      </w:r>
      <w:r>
        <w:rPr>
          <w:color w:val="231F20"/>
          <w:spacing w:val="-18"/>
        </w:rPr>
        <w:t xml:space="preserve"> </w:t>
      </w:r>
      <w:r>
        <w:rPr>
          <w:color w:val="231F20"/>
          <w:spacing w:val="7"/>
          <w:w w:val="77"/>
        </w:rPr>
        <w:t>s</w:t>
      </w:r>
      <w:r>
        <w:rPr>
          <w:color w:val="231F20"/>
          <w:spacing w:val="3"/>
          <w:w w:val="88"/>
        </w:rPr>
        <w:t>e</w:t>
      </w:r>
      <w:r>
        <w:rPr>
          <w:color w:val="231F20"/>
          <w:spacing w:val="3"/>
          <w:w w:val="143"/>
        </w:rPr>
        <w:t>w</w:t>
      </w:r>
      <w:r>
        <w:rPr>
          <w:color w:val="231F20"/>
          <w:spacing w:val="6"/>
          <w:w w:val="94"/>
        </w:rPr>
        <w:t>a</w:t>
      </w:r>
      <w:r>
        <w:rPr>
          <w:color w:val="231F20"/>
          <w:spacing w:val="4"/>
          <w:w w:val="94"/>
        </w:rPr>
        <w:t>g</w:t>
      </w:r>
      <w:r>
        <w:rPr>
          <w:color w:val="231F20"/>
          <w:w w:val="88"/>
        </w:rPr>
        <w:t>e</w:t>
      </w:r>
      <w:r>
        <w:rPr>
          <w:color w:val="231F20"/>
          <w:spacing w:val="-18"/>
        </w:rPr>
        <w:t xml:space="preserve"> </w:t>
      </w:r>
      <w:r>
        <w:rPr>
          <w:color w:val="231F20"/>
          <w:spacing w:val="10"/>
          <w:w w:val="88"/>
        </w:rPr>
        <w:t>a</w:t>
      </w:r>
      <w:r>
        <w:rPr>
          <w:color w:val="231F20"/>
          <w:spacing w:val="6"/>
        </w:rPr>
        <w:t>n</w:t>
      </w:r>
      <w:r>
        <w:rPr>
          <w:color w:val="231F20"/>
        </w:rPr>
        <w:t>d</w:t>
      </w:r>
      <w:r>
        <w:rPr>
          <w:color w:val="231F20"/>
          <w:spacing w:val="-18"/>
        </w:rPr>
        <w:t xml:space="preserve"> </w:t>
      </w:r>
      <w:r>
        <w:rPr>
          <w:color w:val="231F20"/>
          <w:spacing w:val="5"/>
          <w:w w:val="143"/>
        </w:rPr>
        <w:t>w</w:t>
      </w:r>
      <w:r>
        <w:rPr>
          <w:color w:val="231F20"/>
          <w:spacing w:val="8"/>
          <w:w w:val="82"/>
        </w:rPr>
        <w:t>a</w:t>
      </w:r>
      <w:r>
        <w:rPr>
          <w:color w:val="231F20"/>
          <w:spacing w:val="6"/>
          <w:w w:val="82"/>
        </w:rPr>
        <w:t>s</w:t>
      </w:r>
      <w:r>
        <w:rPr>
          <w:color w:val="231F20"/>
          <w:spacing w:val="8"/>
          <w:w w:val="71"/>
        </w:rPr>
        <w:t>t</w:t>
      </w:r>
      <w:r>
        <w:rPr>
          <w:color w:val="231F20"/>
          <w:w w:val="71"/>
        </w:rPr>
        <w:t>e</w:t>
      </w:r>
      <w:r>
        <w:rPr>
          <w:color w:val="231F20"/>
          <w:spacing w:val="-19"/>
        </w:rPr>
        <w:t xml:space="preserve"> </w:t>
      </w:r>
      <w:r>
        <w:rPr>
          <w:color w:val="231F20"/>
          <w:spacing w:val="3"/>
          <w:w w:val="143"/>
        </w:rPr>
        <w:t>w</w:t>
      </w:r>
      <w:r>
        <w:rPr>
          <w:color w:val="231F20"/>
          <w:spacing w:val="6"/>
          <w:w w:val="88"/>
        </w:rPr>
        <w:t>a</w:t>
      </w:r>
      <w:r>
        <w:rPr>
          <w:color w:val="231F20"/>
          <w:spacing w:val="8"/>
          <w:w w:val="55"/>
        </w:rPr>
        <w:t>t</w:t>
      </w:r>
      <w:r>
        <w:rPr>
          <w:color w:val="231F20"/>
          <w:spacing w:val="7"/>
          <w:w w:val="88"/>
        </w:rPr>
        <w:t>e</w:t>
      </w:r>
      <w:r>
        <w:rPr>
          <w:color w:val="231F20"/>
          <w:spacing w:val="1"/>
          <w:w w:val="66"/>
        </w:rPr>
        <w:t>r</w:t>
      </w:r>
      <w:r>
        <w:rPr>
          <w:color w:val="231F20"/>
          <w:w w:val="50"/>
        </w:rPr>
        <w:t xml:space="preserve">, </w:t>
      </w:r>
      <w:r>
        <w:rPr>
          <w:color w:val="231F20"/>
          <w:w w:val="108"/>
        </w:rPr>
        <w:t>che</w:t>
      </w:r>
      <w:r>
        <w:rPr>
          <w:color w:val="231F20"/>
          <w:spacing w:val="5"/>
          <w:w w:val="108"/>
        </w:rPr>
        <w:t>m</w:t>
      </w:r>
      <w:r>
        <w:rPr>
          <w:color w:val="231F20"/>
          <w:w w:val="77"/>
        </w:rPr>
        <w:t>ic</w:t>
      </w:r>
      <w:r>
        <w:rPr>
          <w:color w:val="231F20"/>
          <w:spacing w:val="4"/>
          <w:w w:val="77"/>
        </w:rPr>
        <w:t>a</w:t>
      </w:r>
      <w:r>
        <w:rPr>
          <w:color w:val="231F20"/>
          <w:w w:val="55"/>
        </w:rPr>
        <w:t>l</w:t>
      </w:r>
      <w:r>
        <w:rPr>
          <w:color w:val="231F20"/>
          <w:spacing w:val="-45"/>
        </w:rPr>
        <w:t xml:space="preserve"> </w:t>
      </w:r>
      <w:r>
        <w:rPr>
          <w:color w:val="231F20"/>
          <w:spacing w:val="3"/>
          <w:w w:val="55"/>
        </w:rPr>
        <w:t>i</w:t>
      </w:r>
      <w:r>
        <w:rPr>
          <w:color w:val="231F20"/>
        </w:rPr>
        <w:t>nd</w:t>
      </w:r>
      <w:r>
        <w:rPr>
          <w:color w:val="231F20"/>
          <w:spacing w:val="1"/>
        </w:rPr>
        <w:t>u</w:t>
      </w:r>
      <w:r>
        <w:rPr>
          <w:color w:val="231F20"/>
          <w:w w:val="77"/>
        </w:rPr>
        <w:t>s</w:t>
      </w:r>
      <w:r>
        <w:rPr>
          <w:color w:val="231F20"/>
          <w:spacing w:val="4"/>
          <w:w w:val="55"/>
        </w:rPr>
        <w:t>t</w:t>
      </w:r>
      <w:r>
        <w:rPr>
          <w:color w:val="231F20"/>
          <w:spacing w:val="5"/>
          <w:w w:val="66"/>
        </w:rPr>
        <w:t>r</w:t>
      </w:r>
      <w:r>
        <w:rPr>
          <w:color w:val="231F20"/>
          <w:spacing w:val="-11"/>
        </w:rPr>
        <w:t>y</w:t>
      </w:r>
      <w:r>
        <w:rPr>
          <w:color w:val="231F20"/>
          <w:spacing w:val="-1"/>
          <w:w w:val="50"/>
        </w:rPr>
        <w:t>,</w:t>
      </w:r>
      <w:r>
        <w:rPr>
          <w:color w:val="231F20"/>
          <w:spacing w:val="1"/>
        </w:rPr>
        <w:t>d</w:t>
      </w:r>
      <w:r>
        <w:rPr>
          <w:color w:val="231F20"/>
          <w:spacing w:val="1"/>
          <w:w w:val="88"/>
        </w:rPr>
        <w:t>e</w:t>
      </w:r>
      <w:r>
        <w:rPr>
          <w:color w:val="231F20"/>
          <w:w w:val="82"/>
        </w:rPr>
        <w:t>s</w:t>
      </w:r>
      <w:r>
        <w:rPr>
          <w:color w:val="231F20"/>
          <w:spacing w:val="4"/>
          <w:w w:val="82"/>
        </w:rPr>
        <w:t>a</w:t>
      </w:r>
      <w:r>
        <w:rPr>
          <w:color w:val="231F20"/>
          <w:spacing w:val="3"/>
          <w:w w:val="55"/>
        </w:rPr>
        <w:t>li</w:t>
      </w:r>
      <w:r>
        <w:rPr>
          <w:color w:val="231F20"/>
          <w:w w:val="81"/>
        </w:rPr>
        <w:t>na</w:t>
      </w:r>
      <w:r>
        <w:rPr>
          <w:color w:val="231F20"/>
          <w:spacing w:val="3"/>
          <w:w w:val="81"/>
        </w:rPr>
        <w:t>t</w:t>
      </w:r>
      <w:r>
        <w:rPr>
          <w:color w:val="231F20"/>
          <w:spacing w:val="-2"/>
          <w:w w:val="55"/>
        </w:rPr>
        <w:t>i</w:t>
      </w:r>
      <w:r>
        <w:rPr>
          <w:color w:val="231F20"/>
        </w:rPr>
        <w:t>on</w:t>
      </w:r>
      <w:r>
        <w:rPr>
          <w:color w:val="231F20"/>
          <w:spacing w:val="-45"/>
        </w:rPr>
        <w:t xml:space="preserve"> </w:t>
      </w:r>
      <w:r>
        <w:rPr>
          <w:color w:val="231F20"/>
          <w:spacing w:val="-2"/>
        </w:rPr>
        <w:t>o</w:t>
      </w:r>
      <w:r>
        <w:rPr>
          <w:color w:val="231F20"/>
          <w:w w:val="66"/>
        </w:rPr>
        <w:t>f</w:t>
      </w:r>
      <w:r>
        <w:rPr>
          <w:color w:val="231F20"/>
          <w:spacing w:val="-45"/>
        </w:rPr>
        <w:t xml:space="preserve"> </w:t>
      </w:r>
      <w:r>
        <w:rPr>
          <w:color w:val="231F20"/>
          <w:spacing w:val="1"/>
          <w:w w:val="77"/>
        </w:rPr>
        <w:t>s</w:t>
      </w:r>
      <w:r>
        <w:rPr>
          <w:color w:val="231F20"/>
          <w:spacing w:val="1"/>
          <w:w w:val="88"/>
        </w:rPr>
        <w:t>e</w:t>
      </w:r>
      <w:r>
        <w:rPr>
          <w:color w:val="231F20"/>
          <w:w w:val="88"/>
        </w:rPr>
        <w:t>a</w:t>
      </w:r>
      <w:r>
        <w:rPr>
          <w:color w:val="231F20"/>
          <w:spacing w:val="-45"/>
        </w:rPr>
        <w:t xml:space="preserve"> </w:t>
      </w:r>
      <w:r>
        <w:rPr>
          <w:color w:val="231F20"/>
          <w:spacing w:val="-3"/>
          <w:w w:val="143"/>
        </w:rPr>
        <w:t>w</w:t>
      </w:r>
      <w:r>
        <w:rPr>
          <w:color w:val="231F20"/>
          <w:w w:val="71"/>
        </w:rPr>
        <w:t>a</w:t>
      </w:r>
      <w:r>
        <w:rPr>
          <w:color w:val="231F20"/>
          <w:spacing w:val="2"/>
          <w:w w:val="71"/>
        </w:rPr>
        <w:t>t</w:t>
      </w:r>
      <w:r>
        <w:rPr>
          <w:color w:val="231F20"/>
          <w:spacing w:val="1"/>
          <w:w w:val="88"/>
        </w:rPr>
        <w:t>e</w:t>
      </w:r>
      <w:r>
        <w:rPr>
          <w:color w:val="231F20"/>
          <w:spacing w:val="-5"/>
          <w:w w:val="66"/>
        </w:rPr>
        <w:t>r</w:t>
      </w:r>
      <w:r>
        <w:rPr>
          <w:color w:val="231F20"/>
          <w:w w:val="50"/>
        </w:rPr>
        <w:t>,</w:t>
      </w:r>
      <w:r>
        <w:rPr>
          <w:color w:val="231F20"/>
          <w:spacing w:val="-45"/>
        </w:rPr>
        <w:t xml:space="preserve"> </w:t>
      </w:r>
      <w:r>
        <w:rPr>
          <w:color w:val="231F20"/>
          <w:spacing w:val="4"/>
          <w:w w:val="88"/>
        </w:rPr>
        <w:t>a</w:t>
      </w:r>
      <w:r>
        <w:rPr>
          <w:color w:val="231F20"/>
        </w:rPr>
        <w:t>nd</w:t>
      </w:r>
      <w:r>
        <w:rPr>
          <w:color w:val="231F20"/>
          <w:spacing w:val="-45"/>
        </w:rPr>
        <w:t xml:space="preserve"> </w:t>
      </w:r>
      <w:r>
        <w:rPr>
          <w:color w:val="231F20"/>
          <w:spacing w:val="1"/>
          <w:w w:val="155"/>
        </w:rPr>
        <w:t>m</w:t>
      </w:r>
      <w:r>
        <w:rPr>
          <w:color w:val="231F20"/>
          <w:spacing w:val="1"/>
          <w:w w:val="88"/>
        </w:rPr>
        <w:t>a</w:t>
      </w:r>
      <w:r>
        <w:rPr>
          <w:color w:val="231F20"/>
          <w:spacing w:val="-1"/>
          <w:w w:val="88"/>
        </w:rPr>
        <w:t>c</w:t>
      </w:r>
      <w:r>
        <w:rPr>
          <w:color w:val="231F20"/>
          <w:spacing w:val="4"/>
        </w:rPr>
        <w:t>h</w:t>
      </w:r>
      <w:r>
        <w:rPr>
          <w:color w:val="231F20"/>
          <w:spacing w:val="3"/>
          <w:w w:val="55"/>
        </w:rPr>
        <w:t>i</w:t>
      </w:r>
      <w:r>
        <w:rPr>
          <w:color w:val="231F20"/>
          <w:spacing w:val="1"/>
        </w:rPr>
        <w:t>n</w:t>
      </w:r>
      <w:r>
        <w:rPr>
          <w:color w:val="231F20"/>
          <w:w w:val="88"/>
        </w:rPr>
        <w:t>e</w:t>
      </w:r>
      <w:r>
        <w:rPr>
          <w:color w:val="231F20"/>
          <w:spacing w:val="-45"/>
        </w:rPr>
        <w:t xml:space="preserve"> </w:t>
      </w:r>
      <w:r>
        <w:rPr>
          <w:color w:val="231F20"/>
          <w:w w:val="55"/>
        </w:rPr>
        <w:t>t</w:t>
      </w:r>
      <w:r>
        <w:rPr>
          <w:color w:val="231F20"/>
          <w:spacing w:val="2"/>
        </w:rPr>
        <w:t>o</w:t>
      </w:r>
      <w:r>
        <w:rPr>
          <w:color w:val="231F20"/>
          <w:spacing w:val="-2"/>
        </w:rPr>
        <w:t>o</w:t>
      </w:r>
      <w:r>
        <w:rPr>
          <w:color w:val="231F20"/>
          <w:w w:val="55"/>
        </w:rPr>
        <w:t>l</w:t>
      </w:r>
      <w:r>
        <w:rPr>
          <w:color w:val="231F20"/>
          <w:spacing w:val="-45"/>
        </w:rPr>
        <w:t xml:space="preserve"> </w:t>
      </w:r>
      <w:r>
        <w:rPr>
          <w:color w:val="231F20"/>
          <w:spacing w:val="1"/>
          <w:w w:val="55"/>
        </w:rPr>
        <w:t>l</w:t>
      </w:r>
      <w:r>
        <w:rPr>
          <w:color w:val="231F20"/>
          <w:w w:val="88"/>
        </w:rPr>
        <w:t>ub</w:t>
      </w:r>
      <w:r>
        <w:rPr>
          <w:color w:val="231F20"/>
          <w:spacing w:val="5"/>
          <w:w w:val="88"/>
        </w:rPr>
        <w:t>r</w:t>
      </w:r>
      <w:r>
        <w:rPr>
          <w:color w:val="231F20"/>
          <w:spacing w:val="-1"/>
          <w:w w:val="55"/>
        </w:rPr>
        <w:t>i</w:t>
      </w:r>
      <w:r>
        <w:rPr>
          <w:color w:val="231F20"/>
          <w:w w:val="77"/>
        </w:rPr>
        <w:t>ca</w:t>
      </w:r>
      <w:r>
        <w:rPr>
          <w:color w:val="231F20"/>
          <w:spacing w:val="3"/>
          <w:w w:val="77"/>
        </w:rPr>
        <w:t>t</w:t>
      </w:r>
      <w:r>
        <w:rPr>
          <w:color w:val="231F20"/>
          <w:spacing w:val="3"/>
          <w:w w:val="55"/>
        </w:rPr>
        <w:t>i</w:t>
      </w:r>
      <w:r>
        <w:rPr>
          <w:color w:val="231F20"/>
          <w:spacing w:val="-2"/>
        </w:rPr>
        <w:t>n</w:t>
      </w:r>
      <w:r>
        <w:rPr>
          <w:color w:val="231F20"/>
        </w:rPr>
        <w:t>g</w:t>
      </w:r>
      <w:r>
        <w:rPr>
          <w:color w:val="231F20"/>
          <w:spacing w:val="-45"/>
        </w:rPr>
        <w:t xml:space="preserve"> </w:t>
      </w:r>
      <w:r>
        <w:rPr>
          <w:color w:val="231F20"/>
          <w:w w:val="88"/>
        </w:rPr>
        <w:t>s</w:t>
      </w:r>
      <w:r>
        <w:rPr>
          <w:color w:val="231F20"/>
          <w:spacing w:val="-3"/>
          <w:w w:val="88"/>
        </w:rPr>
        <w:t>y</w:t>
      </w:r>
      <w:r>
        <w:rPr>
          <w:color w:val="231F20"/>
          <w:w w:val="77"/>
        </w:rPr>
        <w:t>s</w:t>
      </w:r>
      <w:r>
        <w:rPr>
          <w:color w:val="231F20"/>
          <w:spacing w:val="2"/>
          <w:w w:val="55"/>
        </w:rPr>
        <w:t>t</w:t>
      </w:r>
      <w:r>
        <w:rPr>
          <w:color w:val="231F20"/>
          <w:w w:val="88"/>
        </w:rPr>
        <w:t>e</w:t>
      </w:r>
      <w:r>
        <w:rPr>
          <w:color w:val="231F20"/>
          <w:spacing w:val="2"/>
          <w:w w:val="155"/>
        </w:rPr>
        <w:t>m</w:t>
      </w:r>
      <w:r>
        <w:rPr>
          <w:color w:val="231F20"/>
          <w:w w:val="50"/>
        </w:rPr>
        <w:t>,</w:t>
      </w:r>
      <w:r>
        <w:rPr>
          <w:color w:val="231F20"/>
          <w:spacing w:val="-45"/>
        </w:rPr>
        <w:t xml:space="preserve"> </w:t>
      </w:r>
      <w:r>
        <w:rPr>
          <w:color w:val="231F20"/>
          <w:w w:val="88"/>
        </w:rPr>
        <w:t>e</w:t>
      </w:r>
      <w:r>
        <w:rPr>
          <w:color w:val="231F20"/>
          <w:spacing w:val="2"/>
          <w:w w:val="55"/>
        </w:rPr>
        <w:t>t</w:t>
      </w:r>
      <w:r>
        <w:rPr>
          <w:color w:val="231F20"/>
          <w:spacing w:val="-3"/>
          <w:w w:val="88"/>
        </w:rPr>
        <w:t>c</w:t>
      </w:r>
      <w:r>
        <w:rPr>
          <w:color w:val="231F20"/>
          <w:w w:val="50"/>
        </w:rPr>
        <w:t>.</w:t>
      </w:r>
      <w:r>
        <w:rPr>
          <w:color w:val="231F20"/>
          <w:spacing w:val="-8"/>
          <w:w w:val="95"/>
        </w:rPr>
        <w:t>主导产品有</w:t>
      </w:r>
      <w:r>
        <w:rPr>
          <w:color w:val="231F20"/>
          <w:spacing w:val="-13"/>
        </w:rPr>
        <w:t>：CDL</w:t>
      </w:r>
      <w:r>
        <w:rPr>
          <w:color w:val="231F20"/>
          <w:spacing w:val="-55"/>
          <w:w w:val="95"/>
        </w:rPr>
        <w:t>、</w:t>
      </w:r>
      <w:r>
        <w:rPr>
          <w:color w:val="231F20"/>
          <w:spacing w:val="-1"/>
        </w:rPr>
        <w:t>CDLF</w:t>
      </w:r>
      <w:r>
        <w:rPr>
          <w:color w:val="231F20"/>
          <w:spacing w:val="-4"/>
          <w:w w:val="95"/>
        </w:rPr>
        <w:t>系列不锈钢轻型多级离心泵</w:t>
      </w:r>
      <w:r>
        <w:rPr>
          <w:color w:val="231F20"/>
          <w:spacing w:val="-11"/>
        </w:rPr>
        <w:t>；CHL</w:t>
      </w:r>
      <w:r>
        <w:rPr>
          <w:color w:val="231F20"/>
          <w:spacing w:val="-55"/>
          <w:w w:val="95"/>
        </w:rPr>
        <w:t>、</w:t>
      </w:r>
      <w:r>
        <w:rPr>
          <w:color w:val="231F20"/>
        </w:rPr>
        <w:t>CHLF</w:t>
      </w:r>
      <w:r>
        <w:rPr>
          <w:color w:val="231F20"/>
          <w:spacing w:val="-55"/>
          <w:w w:val="95"/>
        </w:rPr>
        <w:t>、</w:t>
      </w:r>
      <w:r>
        <w:rPr>
          <w:color w:val="231F20"/>
          <w:spacing w:val="-1"/>
        </w:rPr>
        <w:t>CHLFT</w:t>
      </w:r>
    </w:p>
    <w:p>
      <w:pPr>
        <w:pStyle w:val="3"/>
        <w:spacing w:line="210" w:lineRule="exact"/>
        <w:ind w:left="1152"/>
      </w:pPr>
      <w:r>
        <w:rPr>
          <w:color w:val="231F20"/>
          <w:spacing w:val="-2"/>
        </w:rPr>
        <w:t>系列不锈钢轻型多级离心泵</w:t>
      </w:r>
      <w:r>
        <w:rPr>
          <w:color w:val="231F20"/>
          <w:spacing w:val="-8"/>
          <w:w w:val="120"/>
        </w:rPr>
        <w:t>；NFWG</w:t>
      </w:r>
      <w:r>
        <w:rPr>
          <w:color w:val="231F20"/>
          <w:spacing w:val="-8"/>
        </w:rPr>
        <w:t>无负压变频供水设备、</w:t>
      </w:r>
      <w:r>
        <w:rPr>
          <w:color w:val="231F20"/>
          <w:w w:val="120"/>
        </w:rPr>
        <w:t>DRL</w:t>
      </w:r>
      <w:r>
        <w:rPr>
          <w:color w:val="231F20"/>
        </w:rPr>
        <w:t>恒压变频供水设</w:t>
      </w:r>
    </w:p>
    <w:p>
      <w:pPr>
        <w:pStyle w:val="3"/>
        <w:spacing w:before="27" w:line="268" w:lineRule="auto"/>
        <w:ind w:left="1152" w:right="1154"/>
        <w:jc w:val="both"/>
      </w:pPr>
      <w:r>
        <w:rPr>
          <w:color w:val="231F20"/>
          <w:spacing w:val="-19"/>
        </w:rPr>
        <w:t>备。其中</w:t>
      </w:r>
      <w:r>
        <w:rPr>
          <w:color w:val="231F20"/>
          <w:spacing w:val="3"/>
          <w:w w:val="120"/>
        </w:rPr>
        <w:t>CDL42</w:t>
      </w:r>
      <w:r>
        <w:rPr>
          <w:color w:val="231F20"/>
          <w:spacing w:val="-8"/>
        </w:rPr>
        <w:t>型轻型立式多级离心泵产业化、</w:t>
      </w:r>
      <w:r>
        <w:rPr>
          <w:color w:val="231F20"/>
          <w:spacing w:val="6"/>
          <w:w w:val="120"/>
        </w:rPr>
        <w:t>CHL</w:t>
      </w:r>
      <w:r>
        <w:rPr>
          <w:color w:val="231F20"/>
          <w:spacing w:val="-2"/>
        </w:rPr>
        <w:t>轻型卧式多级离心泵先后被</w:t>
      </w:r>
      <w:r>
        <w:rPr>
          <w:color w:val="231F20"/>
          <w:spacing w:val="-4"/>
        </w:rPr>
        <w:t>列入国家火炬计划项目。</w:t>
      </w:r>
      <w:r>
        <w:rPr>
          <w:color w:val="231F20"/>
          <w:spacing w:val="6"/>
          <w:w w:val="120"/>
        </w:rPr>
        <w:t>CHLF</w:t>
      </w:r>
      <w:r>
        <w:rPr>
          <w:color w:val="231F20"/>
          <w:spacing w:val="2"/>
        </w:rPr>
        <w:t>系列轻型卧式多级离心泵</w:t>
      </w:r>
      <w:r>
        <w:rPr>
          <w:color w:val="231F20"/>
          <w:spacing w:val="-4"/>
          <w:w w:val="120"/>
        </w:rPr>
        <w:t>，CHLK</w:t>
      </w:r>
      <w:r>
        <w:rPr>
          <w:color w:val="231F20"/>
          <w:spacing w:val="1"/>
        </w:rPr>
        <w:t>系列空调专用</w:t>
      </w:r>
      <w:r>
        <w:rPr>
          <w:color w:val="231F20"/>
          <w:spacing w:val="-10"/>
        </w:rPr>
        <w:t>泵</w:t>
      </w:r>
      <w:r>
        <w:rPr>
          <w:color w:val="231F20"/>
          <w:spacing w:val="-28"/>
          <w:w w:val="120"/>
        </w:rPr>
        <w:t>，WQ</w:t>
      </w:r>
      <w:r>
        <w:rPr>
          <w:color w:val="231F20"/>
          <w:spacing w:val="-5"/>
        </w:rPr>
        <w:t>系列污水污物潜水电泵，</w:t>
      </w:r>
      <w:r>
        <w:rPr>
          <w:color w:val="231F20"/>
          <w:spacing w:val="-21"/>
        </w:rPr>
        <w:t>SJ</w:t>
      </w:r>
      <w:r>
        <w:rPr>
          <w:color w:val="231F20"/>
          <w:spacing w:val="-4"/>
        </w:rPr>
        <w:t>系列不锈钢多级深井潜水电泵</w:t>
      </w:r>
      <w:r>
        <w:rPr>
          <w:color w:val="231F20"/>
          <w:spacing w:val="-28"/>
          <w:w w:val="120"/>
        </w:rPr>
        <w:t>，QY</w:t>
      </w:r>
      <w:r>
        <w:rPr>
          <w:color w:val="231F20"/>
          <w:spacing w:val="-5"/>
        </w:rPr>
        <w:t>系列自吸式</w:t>
      </w:r>
      <w:r>
        <w:rPr>
          <w:color w:val="231F20"/>
          <w:spacing w:val="-7"/>
        </w:rPr>
        <w:t>气液混合泵</w:t>
      </w:r>
      <w:r>
        <w:rPr>
          <w:color w:val="231F20"/>
          <w:spacing w:val="-12"/>
          <w:w w:val="120"/>
        </w:rPr>
        <w:t>，CDLK</w:t>
      </w:r>
      <w:r>
        <w:rPr>
          <w:color w:val="231F20"/>
          <w:spacing w:val="-3"/>
        </w:rPr>
        <w:t>系列浸入式多级离心泵</w:t>
      </w:r>
      <w:r>
        <w:rPr>
          <w:color w:val="231F20"/>
          <w:spacing w:val="-23"/>
          <w:w w:val="120"/>
        </w:rPr>
        <w:t>，TD</w:t>
      </w:r>
      <w:r>
        <w:rPr>
          <w:color w:val="231F20"/>
          <w:spacing w:val="1"/>
        </w:rPr>
        <w:t xml:space="preserve">系列管道循环泵， </w:t>
      </w:r>
      <w:r>
        <w:rPr>
          <w:color w:val="231F20"/>
          <w:spacing w:val="-4"/>
          <w:w w:val="120"/>
        </w:rPr>
        <w:t>MS</w:t>
      </w:r>
      <w:r>
        <w:rPr>
          <w:color w:val="231F20"/>
          <w:spacing w:val="-45"/>
        </w:rPr>
        <w:t>、</w:t>
      </w:r>
      <w:r>
        <w:rPr>
          <w:color w:val="231F20"/>
          <w:spacing w:val="-5"/>
          <w:w w:val="120"/>
        </w:rPr>
        <w:t>MSS</w:t>
      </w:r>
      <w:r>
        <w:rPr>
          <w:color w:val="231F20"/>
        </w:rPr>
        <w:t>系列</w:t>
      </w:r>
      <w:r>
        <w:rPr>
          <w:color w:val="231F20"/>
          <w:spacing w:val="-3"/>
        </w:rPr>
        <w:t>轻型不锈钢卧式单级离心泵</w:t>
      </w:r>
      <w:r>
        <w:rPr>
          <w:color w:val="231F20"/>
          <w:spacing w:val="-12"/>
          <w:w w:val="110"/>
        </w:rPr>
        <w:t>，NISO</w:t>
      </w:r>
      <w:r>
        <w:rPr>
          <w:color w:val="231F20"/>
          <w:spacing w:val="-11"/>
        </w:rPr>
        <w:t>系列端吸离心泵、</w:t>
      </w:r>
      <w:r>
        <w:rPr>
          <w:color w:val="231F20"/>
          <w:spacing w:val="-5"/>
          <w:w w:val="110"/>
        </w:rPr>
        <w:t>ZS</w:t>
      </w:r>
      <w:r>
        <w:rPr>
          <w:color w:val="231F20"/>
          <w:spacing w:val="-3"/>
        </w:rPr>
        <w:t>系列不锈钢卧式单级离心</w:t>
      </w:r>
      <w:r>
        <w:rPr>
          <w:color w:val="231F20"/>
          <w:spacing w:val="-27"/>
        </w:rPr>
        <w:t>泵，</w:t>
      </w:r>
      <w:r>
        <w:rPr>
          <w:color w:val="231F20"/>
          <w:spacing w:val="3"/>
          <w:w w:val="149"/>
        </w:rPr>
        <w:t>S</w:t>
      </w:r>
      <w:r>
        <w:rPr>
          <w:color w:val="231F20"/>
          <w:spacing w:val="10"/>
          <w:w w:val="149"/>
        </w:rPr>
        <w:t>W</w:t>
      </w:r>
      <w:r>
        <w:rPr>
          <w:color w:val="231F20"/>
          <w:spacing w:val="-8"/>
          <w:w w:val="132"/>
        </w:rPr>
        <w:t>B</w:t>
      </w:r>
      <w:r>
        <w:rPr>
          <w:color w:val="231F20"/>
          <w:spacing w:val="-4"/>
        </w:rPr>
        <w:t>系列不锈钢卧式单级离心泵，</w:t>
      </w:r>
      <w:r>
        <w:rPr>
          <w:color w:val="231F20"/>
          <w:spacing w:val="2"/>
          <w:w w:val="110"/>
        </w:rPr>
        <w:t>S</w:t>
      </w:r>
      <w:r>
        <w:rPr>
          <w:color w:val="231F20"/>
          <w:spacing w:val="-9"/>
          <w:w w:val="110"/>
        </w:rPr>
        <w:t>P</w:t>
      </w:r>
      <w:r>
        <w:rPr>
          <w:color w:val="231F20"/>
          <w:spacing w:val="-7"/>
        </w:rPr>
        <w:t>系列无堵塞自吸式排污泵，</w:t>
      </w:r>
      <w:r>
        <w:rPr>
          <w:color w:val="231F20"/>
          <w:spacing w:val="9"/>
          <w:w w:val="143"/>
        </w:rPr>
        <w:t>VMH</w:t>
      </w:r>
      <w:r>
        <w:rPr>
          <w:color w:val="231F20"/>
          <w:spacing w:val="-9"/>
          <w:w w:val="143"/>
        </w:rPr>
        <w:t>P</w:t>
      </w:r>
      <w:r>
        <w:rPr>
          <w:color w:val="231F20"/>
          <w:spacing w:val="1"/>
        </w:rPr>
        <w:t>系列</w:t>
      </w:r>
      <w:r>
        <w:rPr>
          <w:color w:val="231F20"/>
          <w:spacing w:val="-10"/>
        </w:rPr>
        <w:t>海水淡化高压泵，</w:t>
      </w:r>
      <w:r>
        <w:rPr>
          <w:color w:val="231F20"/>
          <w:w w:val="129"/>
        </w:rPr>
        <w:t>NS</w:t>
      </w:r>
      <w:r>
        <w:rPr>
          <w:color w:val="231F20"/>
          <w:spacing w:val="4"/>
          <w:w w:val="129"/>
        </w:rPr>
        <w:t>C</w:t>
      </w:r>
      <w:r>
        <w:rPr>
          <w:color w:val="231F20"/>
          <w:spacing w:val="-11"/>
        </w:rPr>
        <w:t>单级双吸中开式离心泵，</w:t>
      </w:r>
      <w:r>
        <w:rPr>
          <w:color w:val="231F20"/>
          <w:spacing w:val="5"/>
          <w:w w:val="125"/>
        </w:rPr>
        <w:t>VT</w:t>
      </w:r>
      <w:r>
        <w:rPr>
          <w:color w:val="231F20"/>
          <w:w w:val="125"/>
        </w:rPr>
        <w:t>P</w:t>
      </w:r>
      <w:r>
        <w:rPr>
          <w:color w:val="231F20"/>
          <w:spacing w:val="-9"/>
        </w:rPr>
        <w:t>立式长轴透平泵，</w:t>
      </w:r>
      <w:r>
        <w:rPr>
          <w:color w:val="231F20"/>
          <w:spacing w:val="-6"/>
          <w:w w:val="138"/>
        </w:rPr>
        <w:t>X</w:t>
      </w:r>
      <w:r>
        <w:rPr>
          <w:color w:val="231F20"/>
          <w:spacing w:val="1"/>
          <w:w w:val="138"/>
        </w:rPr>
        <w:t>C</w:t>
      </w:r>
      <w:r>
        <w:rPr>
          <w:color w:val="231F20"/>
          <w:spacing w:val="2"/>
        </w:rPr>
        <w:t>2</w:t>
      </w:r>
      <w:r>
        <w:rPr>
          <w:color w:val="231F20"/>
          <w:spacing w:val="-1"/>
          <w:w w:val="50"/>
        </w:rPr>
        <w:t>.</w:t>
      </w:r>
      <w:r>
        <w:rPr>
          <w:color w:val="231F20"/>
          <w:spacing w:val="3"/>
        </w:rPr>
        <w:t>0</w:t>
      </w:r>
      <w:r>
        <w:rPr>
          <w:color w:val="231F20"/>
          <w:spacing w:val="-3"/>
          <w:w w:val="110"/>
        </w:rPr>
        <w:t>S</w:t>
      </w:r>
      <w:r>
        <w:rPr>
          <w:color w:val="231F20"/>
          <w:spacing w:val="-12"/>
          <w:w w:val="143"/>
        </w:rPr>
        <w:t>K</w:t>
      </w:r>
      <w:r>
        <w:rPr>
          <w:color w:val="231F20"/>
        </w:rPr>
        <w:t>、</w:t>
      </w:r>
    </w:p>
    <w:p>
      <w:pPr>
        <w:pStyle w:val="3"/>
        <w:spacing w:line="228" w:lineRule="exact"/>
        <w:ind w:left="1152"/>
      </w:pPr>
      <w:r>
        <w:rPr>
          <w:color w:val="231F20"/>
          <w:spacing w:val="-8"/>
          <w:w w:val="138"/>
        </w:rPr>
        <w:t>X</w:t>
      </w:r>
      <w:r>
        <w:rPr>
          <w:color w:val="231F20"/>
          <w:spacing w:val="-1"/>
          <w:w w:val="138"/>
        </w:rPr>
        <w:t>C</w:t>
      </w:r>
      <w:r>
        <w:rPr>
          <w:color w:val="231F20"/>
          <w:spacing w:val="1"/>
        </w:rPr>
        <w:t>4</w:t>
      </w:r>
      <w:r>
        <w:rPr>
          <w:color w:val="231F20"/>
          <w:spacing w:val="-3"/>
          <w:w w:val="50"/>
        </w:rPr>
        <w:t>.</w:t>
      </w:r>
      <w:r>
        <w:rPr>
          <w:color w:val="231F20"/>
          <w:spacing w:val="1"/>
        </w:rPr>
        <w:t>0</w:t>
      </w:r>
      <w:r>
        <w:rPr>
          <w:color w:val="231F20"/>
          <w:spacing w:val="-5"/>
          <w:w w:val="110"/>
        </w:rPr>
        <w:t>S</w:t>
      </w:r>
      <w:r>
        <w:rPr>
          <w:color w:val="231F20"/>
          <w:spacing w:val="-3"/>
          <w:w w:val="143"/>
        </w:rPr>
        <w:t>K</w:t>
      </w:r>
      <w:r>
        <w:rPr>
          <w:color w:val="231F20"/>
          <w:spacing w:val="-14"/>
        </w:rPr>
        <w:t>系列全自动润滑油泵等系列产品，性能指标均处于国内领先水平。</w:t>
      </w:r>
    </w:p>
    <w:p>
      <w:pPr>
        <w:pStyle w:val="3"/>
        <w:spacing w:before="8" w:line="250" w:lineRule="atLeast"/>
        <w:ind w:left="1152" w:right="1154" w:firstLine="139"/>
        <w:jc w:val="both"/>
      </w:pPr>
      <w:r>
        <w:rPr>
          <w:color w:val="231F20"/>
          <w:spacing w:val="-2"/>
          <w:w w:val="66"/>
        </w:rPr>
        <w:t>I</w:t>
      </w:r>
      <w:r>
        <w:rPr>
          <w:color w:val="231F20"/>
          <w:spacing w:val="-10"/>
          <w:w w:val="55"/>
        </w:rPr>
        <w:t>t</w:t>
      </w:r>
      <w:r>
        <w:rPr>
          <w:color w:val="231F20"/>
          <w:spacing w:val="-66"/>
        </w:rPr>
        <w:t>’</w:t>
      </w:r>
      <w:r>
        <w:rPr>
          <w:color w:val="231F20"/>
          <w:w w:val="77"/>
        </w:rPr>
        <w:t>s</w:t>
      </w:r>
      <w:r>
        <w:rPr>
          <w:color w:val="231F20"/>
          <w:spacing w:val="-44"/>
        </w:rPr>
        <w:t xml:space="preserve"> </w:t>
      </w:r>
      <w:r>
        <w:rPr>
          <w:color w:val="231F20"/>
          <w:spacing w:val="1"/>
          <w:w w:val="155"/>
        </w:rPr>
        <w:t>m</w:t>
      </w:r>
      <w:r>
        <w:rPr>
          <w:color w:val="231F20"/>
          <w:spacing w:val="4"/>
          <w:w w:val="88"/>
        </w:rPr>
        <w:t>a</w:t>
      </w:r>
      <w:r>
        <w:rPr>
          <w:color w:val="231F20"/>
          <w:spacing w:val="3"/>
          <w:w w:val="55"/>
        </w:rPr>
        <w:t>i</w:t>
      </w:r>
      <w:r>
        <w:rPr>
          <w:color w:val="231F20"/>
        </w:rPr>
        <w:t>n</w:t>
      </w:r>
      <w:r>
        <w:rPr>
          <w:color w:val="231F20"/>
          <w:spacing w:val="-44"/>
        </w:rPr>
        <w:t xml:space="preserve"> </w:t>
      </w:r>
      <w:r>
        <w:rPr>
          <w:color w:val="231F20"/>
          <w:spacing w:val="1"/>
        </w:rPr>
        <w:t>p</w:t>
      </w:r>
      <w:r>
        <w:rPr>
          <w:color w:val="231F20"/>
          <w:spacing w:val="1"/>
          <w:w w:val="66"/>
        </w:rPr>
        <w:t>r</w:t>
      </w:r>
      <w:r>
        <w:rPr>
          <w:color w:val="231F20"/>
          <w:spacing w:val="2"/>
        </w:rPr>
        <w:t>o</w:t>
      </w:r>
      <w:r>
        <w:rPr>
          <w:color w:val="231F20"/>
          <w:spacing w:val="-1"/>
          <w:w w:val="96"/>
        </w:rPr>
        <w:t>du</w:t>
      </w:r>
      <w:r>
        <w:rPr>
          <w:color w:val="231F20"/>
          <w:spacing w:val="1"/>
          <w:w w:val="96"/>
        </w:rPr>
        <w:t>c</w:t>
      </w:r>
      <w:r>
        <w:rPr>
          <w:color w:val="231F20"/>
          <w:spacing w:val="2"/>
          <w:w w:val="55"/>
        </w:rPr>
        <w:t>t</w:t>
      </w:r>
      <w:r>
        <w:rPr>
          <w:color w:val="231F20"/>
          <w:w w:val="77"/>
        </w:rPr>
        <w:t>s</w:t>
      </w:r>
      <w:r>
        <w:rPr>
          <w:color w:val="231F20"/>
          <w:spacing w:val="-44"/>
        </w:rPr>
        <w:t xml:space="preserve"> </w:t>
      </w:r>
      <w:r>
        <w:rPr>
          <w:color w:val="231F20"/>
          <w:spacing w:val="3"/>
          <w:w w:val="55"/>
        </w:rPr>
        <w:t>i</w:t>
      </w:r>
      <w:r>
        <w:rPr>
          <w:color w:val="231F20"/>
          <w:spacing w:val="1"/>
        </w:rPr>
        <w:t>n</w:t>
      </w:r>
      <w:r>
        <w:rPr>
          <w:color w:val="231F20"/>
          <w:spacing w:val="-3"/>
          <w:w w:val="88"/>
        </w:rPr>
        <w:t>c</w:t>
      </w:r>
      <w:r>
        <w:rPr>
          <w:color w:val="231F20"/>
          <w:spacing w:val="-2"/>
          <w:w w:val="55"/>
        </w:rPr>
        <w:t>l</w:t>
      </w:r>
      <w:r>
        <w:rPr>
          <w:color w:val="231F20"/>
          <w:spacing w:val="-1"/>
        </w:rPr>
        <w:t>u</w:t>
      </w:r>
      <w:r>
        <w:rPr>
          <w:color w:val="231F20"/>
          <w:spacing w:val="1"/>
        </w:rPr>
        <w:t>d</w:t>
      </w:r>
      <w:r>
        <w:rPr>
          <w:color w:val="231F20"/>
          <w:w w:val="88"/>
        </w:rPr>
        <w:t>e</w:t>
      </w:r>
      <w:r>
        <w:rPr>
          <w:color w:val="231F20"/>
          <w:spacing w:val="-44"/>
        </w:rPr>
        <w:t xml:space="preserve"> </w:t>
      </w:r>
      <w:r>
        <w:rPr>
          <w:color w:val="231F20"/>
          <w:spacing w:val="-1"/>
          <w:w w:val="66"/>
        </w:rPr>
        <w:t>s</w:t>
      </w:r>
      <w:r>
        <w:rPr>
          <w:color w:val="231F20"/>
          <w:spacing w:val="3"/>
          <w:w w:val="66"/>
        </w:rPr>
        <w:t>t</w:t>
      </w:r>
      <w:r>
        <w:rPr>
          <w:color w:val="231F20"/>
          <w:spacing w:val="4"/>
          <w:w w:val="88"/>
        </w:rPr>
        <w:t>a</w:t>
      </w:r>
      <w:r>
        <w:rPr>
          <w:color w:val="231F20"/>
          <w:spacing w:val="3"/>
          <w:w w:val="55"/>
        </w:rPr>
        <w:t>i</w:t>
      </w:r>
      <w:r>
        <w:rPr>
          <w:color w:val="231F20"/>
          <w:spacing w:val="4"/>
        </w:rPr>
        <w:t>n</w:t>
      </w:r>
      <w:r>
        <w:rPr>
          <w:color w:val="231F20"/>
          <w:spacing w:val="-1"/>
          <w:w w:val="55"/>
        </w:rPr>
        <w:t>l</w:t>
      </w:r>
      <w:r>
        <w:rPr>
          <w:color w:val="231F20"/>
          <w:spacing w:val="1"/>
          <w:w w:val="88"/>
        </w:rPr>
        <w:t>e</w:t>
      </w:r>
      <w:r>
        <w:rPr>
          <w:color w:val="231F20"/>
          <w:w w:val="77"/>
        </w:rPr>
        <w:t>ss</w:t>
      </w:r>
      <w:r>
        <w:rPr>
          <w:color w:val="231F20"/>
          <w:spacing w:val="-44"/>
        </w:rPr>
        <w:t xml:space="preserve"> </w:t>
      </w:r>
      <w:r>
        <w:rPr>
          <w:color w:val="231F20"/>
          <w:spacing w:val="-1"/>
          <w:w w:val="66"/>
        </w:rPr>
        <w:t>s</w:t>
      </w:r>
      <w:r>
        <w:rPr>
          <w:color w:val="231F20"/>
          <w:spacing w:val="2"/>
          <w:w w:val="66"/>
        </w:rPr>
        <w:t>t</w:t>
      </w:r>
      <w:r>
        <w:rPr>
          <w:color w:val="231F20"/>
          <w:spacing w:val="3"/>
          <w:w w:val="88"/>
        </w:rPr>
        <w:t>e</w:t>
      </w:r>
      <w:r>
        <w:rPr>
          <w:color w:val="231F20"/>
          <w:spacing w:val="-2"/>
          <w:w w:val="88"/>
        </w:rPr>
        <w:t>e</w:t>
      </w:r>
      <w:r>
        <w:rPr>
          <w:color w:val="231F20"/>
          <w:w w:val="55"/>
        </w:rPr>
        <w:t>l</w:t>
      </w:r>
      <w:r>
        <w:rPr>
          <w:color w:val="231F20"/>
          <w:spacing w:val="-44"/>
        </w:rPr>
        <w:t xml:space="preserve"> </w:t>
      </w:r>
      <w:r>
        <w:rPr>
          <w:color w:val="231F20"/>
          <w:spacing w:val="3"/>
          <w:w w:val="55"/>
        </w:rPr>
        <w:t>l</w:t>
      </w:r>
      <w:r>
        <w:rPr>
          <w:color w:val="231F20"/>
          <w:spacing w:val="-3"/>
          <w:w w:val="55"/>
        </w:rPr>
        <w:t>i</w:t>
      </w:r>
      <w:r>
        <w:rPr>
          <w:color w:val="231F20"/>
          <w:spacing w:val="2"/>
        </w:rPr>
        <w:t>g</w:t>
      </w:r>
      <w:r>
        <w:rPr>
          <w:color w:val="231F20"/>
          <w:spacing w:val="-1"/>
        </w:rPr>
        <w:t>h</w:t>
      </w:r>
      <w:r>
        <w:rPr>
          <w:color w:val="231F20"/>
          <w:w w:val="55"/>
        </w:rPr>
        <w:t>t</w:t>
      </w:r>
      <w:r>
        <w:rPr>
          <w:color w:val="231F20"/>
          <w:spacing w:val="-44"/>
        </w:rPr>
        <w:t xml:space="preserve"> </w:t>
      </w:r>
      <w:r>
        <w:rPr>
          <w:color w:val="231F20"/>
          <w:spacing w:val="1"/>
          <w:w w:val="88"/>
        </w:rPr>
        <w:t>ce</w:t>
      </w:r>
      <w:r>
        <w:rPr>
          <w:color w:val="231F20"/>
          <w:spacing w:val="-1"/>
          <w:w w:val="77"/>
        </w:rPr>
        <w:t>n</w:t>
      </w:r>
      <w:r>
        <w:rPr>
          <w:color w:val="231F20"/>
          <w:spacing w:val="4"/>
          <w:w w:val="77"/>
        </w:rPr>
        <w:t>t</w:t>
      </w:r>
      <w:r>
        <w:rPr>
          <w:color w:val="231F20"/>
          <w:spacing w:val="5"/>
          <w:w w:val="66"/>
        </w:rPr>
        <w:t>r</w:t>
      </w:r>
      <w:r>
        <w:rPr>
          <w:color w:val="231F20"/>
          <w:spacing w:val="3"/>
          <w:w w:val="55"/>
        </w:rPr>
        <w:t>i</w:t>
      </w:r>
      <w:r>
        <w:rPr>
          <w:color w:val="231F20"/>
          <w:spacing w:val="4"/>
          <w:w w:val="66"/>
        </w:rPr>
        <w:t>f</w:t>
      </w:r>
      <w:r>
        <w:rPr>
          <w:color w:val="231F20"/>
          <w:spacing w:val="-1"/>
          <w:w w:val="96"/>
        </w:rPr>
        <w:t>ug</w:t>
      </w:r>
      <w:r>
        <w:rPr>
          <w:color w:val="231F20"/>
          <w:spacing w:val="4"/>
          <w:w w:val="96"/>
        </w:rPr>
        <w:t>a</w:t>
      </w:r>
      <w:r>
        <w:rPr>
          <w:color w:val="231F20"/>
          <w:w w:val="55"/>
        </w:rPr>
        <w:t>l</w:t>
      </w:r>
      <w:r>
        <w:rPr>
          <w:color w:val="231F20"/>
          <w:spacing w:val="-44"/>
        </w:rPr>
        <w:t xml:space="preserve"> </w:t>
      </w:r>
      <w:r>
        <w:rPr>
          <w:color w:val="231F20"/>
          <w:spacing w:val="-1"/>
          <w:w w:val="127"/>
        </w:rPr>
        <w:t>m</w:t>
      </w:r>
      <w:r>
        <w:rPr>
          <w:color w:val="231F20"/>
          <w:spacing w:val="2"/>
          <w:w w:val="127"/>
        </w:rPr>
        <w:t>u</w:t>
      </w:r>
      <w:r>
        <w:rPr>
          <w:color w:val="231F20"/>
          <w:spacing w:val="-2"/>
          <w:w w:val="55"/>
        </w:rPr>
        <w:t>l</w:t>
      </w:r>
      <w:r>
        <w:rPr>
          <w:color w:val="231F20"/>
          <w:spacing w:val="3"/>
          <w:w w:val="55"/>
        </w:rPr>
        <w:t>t</w:t>
      </w:r>
      <w:r>
        <w:rPr>
          <w:color w:val="231F20"/>
          <w:spacing w:val="4"/>
          <w:w w:val="55"/>
        </w:rPr>
        <w:t>i</w:t>
      </w:r>
      <w:r>
        <w:rPr>
          <w:color w:val="231F20"/>
          <w:w w:val="66"/>
        </w:rPr>
        <w:t>s</w:t>
      </w:r>
      <w:r>
        <w:rPr>
          <w:color w:val="231F20"/>
          <w:spacing w:val="3"/>
          <w:w w:val="66"/>
        </w:rPr>
        <w:t>t</w:t>
      </w:r>
      <w:r>
        <w:rPr>
          <w:color w:val="231F20"/>
          <w:w w:val="94"/>
        </w:rPr>
        <w:t>a</w:t>
      </w:r>
      <w:r>
        <w:rPr>
          <w:color w:val="231F20"/>
          <w:spacing w:val="-2"/>
          <w:w w:val="94"/>
        </w:rPr>
        <w:t>g</w:t>
      </w:r>
      <w:r>
        <w:rPr>
          <w:color w:val="231F20"/>
          <w:w w:val="88"/>
        </w:rPr>
        <w:t>e</w:t>
      </w:r>
      <w:r>
        <w:rPr>
          <w:color w:val="231F20"/>
          <w:spacing w:val="-44"/>
        </w:rPr>
        <w:t xml:space="preserve"> </w:t>
      </w:r>
      <w:r>
        <w:rPr>
          <w:color w:val="231F20"/>
        </w:rPr>
        <w:t>p</w:t>
      </w:r>
      <w:r>
        <w:rPr>
          <w:color w:val="231F20"/>
          <w:spacing w:val="3"/>
        </w:rPr>
        <w:t>u</w:t>
      </w:r>
      <w:r>
        <w:rPr>
          <w:color w:val="231F20"/>
          <w:w w:val="127"/>
        </w:rPr>
        <w:t>mp</w:t>
      </w:r>
      <w:r>
        <w:rPr>
          <w:color w:val="231F20"/>
          <w:spacing w:val="-44"/>
        </w:rPr>
        <w:t xml:space="preserve"> </w:t>
      </w:r>
      <w:r>
        <w:rPr>
          <w:color w:val="231F20"/>
          <w:spacing w:val="-2"/>
        </w:rPr>
        <w:t>o</w:t>
      </w:r>
      <w:r>
        <w:rPr>
          <w:color w:val="231F20"/>
          <w:w w:val="66"/>
        </w:rPr>
        <w:t>f</w:t>
      </w:r>
      <w:r>
        <w:rPr>
          <w:color w:val="231F20"/>
          <w:spacing w:val="-44"/>
        </w:rPr>
        <w:t xml:space="preserve"> </w:t>
      </w:r>
      <w:r>
        <w:rPr>
          <w:color w:val="231F20"/>
          <w:spacing w:val="1"/>
          <w:w w:val="132"/>
        </w:rPr>
        <w:t>C</w:t>
      </w:r>
      <w:r>
        <w:rPr>
          <w:color w:val="231F20"/>
          <w:spacing w:val="-2"/>
          <w:w w:val="143"/>
        </w:rPr>
        <w:t>D</w:t>
      </w:r>
      <w:r>
        <w:rPr>
          <w:color w:val="231F20"/>
          <w:w w:val="121"/>
        </w:rPr>
        <w:t xml:space="preserve">L </w:t>
      </w:r>
      <w:r>
        <w:rPr>
          <w:color w:val="231F20"/>
          <w:spacing w:val="5"/>
          <w:w w:val="88"/>
        </w:rPr>
        <w:t>a</w:t>
      </w:r>
      <w:r>
        <w:rPr>
          <w:color w:val="231F20"/>
          <w:spacing w:val="1"/>
        </w:rPr>
        <w:t>n</w:t>
      </w:r>
      <w:r>
        <w:rPr>
          <w:color w:val="231F20"/>
        </w:rPr>
        <w:t>d</w:t>
      </w:r>
      <w:r>
        <w:rPr>
          <w:color w:val="231F20"/>
          <w:spacing w:val="-28"/>
        </w:rPr>
        <w:t xml:space="preserve"> </w:t>
      </w:r>
      <w:r>
        <w:rPr>
          <w:color w:val="231F20"/>
          <w:spacing w:val="3"/>
          <w:w w:val="132"/>
        </w:rPr>
        <w:t>C</w:t>
      </w:r>
      <w:r>
        <w:rPr>
          <w:color w:val="231F20"/>
          <w:spacing w:val="-1"/>
          <w:w w:val="143"/>
        </w:rPr>
        <w:t>D</w:t>
      </w:r>
      <w:r>
        <w:rPr>
          <w:color w:val="231F20"/>
          <w:spacing w:val="3"/>
          <w:w w:val="121"/>
        </w:rPr>
        <w:t>L</w:t>
      </w:r>
      <w:r>
        <w:rPr>
          <w:color w:val="231F20"/>
          <w:w w:val="110"/>
        </w:rPr>
        <w:t>F</w:t>
      </w:r>
      <w:r>
        <w:rPr>
          <w:color w:val="231F20"/>
          <w:spacing w:val="-28"/>
        </w:rPr>
        <w:t xml:space="preserve"> </w:t>
      </w:r>
      <w:r>
        <w:rPr>
          <w:color w:val="231F20"/>
          <w:spacing w:val="2"/>
          <w:w w:val="77"/>
        </w:rPr>
        <w:t>s</w:t>
      </w:r>
      <w:r>
        <w:rPr>
          <w:color w:val="231F20"/>
          <w:spacing w:val="2"/>
          <w:w w:val="88"/>
        </w:rPr>
        <w:t>e</w:t>
      </w:r>
      <w:r>
        <w:rPr>
          <w:color w:val="231F20"/>
          <w:spacing w:val="6"/>
          <w:w w:val="66"/>
        </w:rPr>
        <w:t>r</w:t>
      </w:r>
      <w:r>
        <w:rPr>
          <w:color w:val="231F20"/>
          <w:w w:val="55"/>
        </w:rPr>
        <w:t>i</w:t>
      </w:r>
      <w:r>
        <w:rPr>
          <w:color w:val="231F20"/>
          <w:spacing w:val="2"/>
          <w:w w:val="88"/>
        </w:rPr>
        <w:t>e</w:t>
      </w:r>
      <w:r>
        <w:rPr>
          <w:color w:val="231F20"/>
          <w:spacing w:val="1"/>
          <w:w w:val="77"/>
        </w:rPr>
        <w:t>s</w:t>
      </w:r>
      <w:r>
        <w:rPr>
          <w:color w:val="231F20"/>
          <w:w w:val="50"/>
        </w:rPr>
        <w:t>,</w:t>
      </w:r>
      <w:r>
        <w:rPr>
          <w:color w:val="231F20"/>
          <w:spacing w:val="-28"/>
        </w:rPr>
        <w:t xml:space="preserve"> </w:t>
      </w:r>
      <w:r>
        <w:rPr>
          <w:color w:val="231F20"/>
          <w:spacing w:val="1"/>
          <w:w w:val="77"/>
        </w:rPr>
        <w:t>s</w:t>
      </w:r>
      <w:r>
        <w:rPr>
          <w:color w:val="231F20"/>
          <w:spacing w:val="5"/>
          <w:w w:val="55"/>
        </w:rPr>
        <w:t>t</w:t>
      </w:r>
      <w:r>
        <w:rPr>
          <w:color w:val="231F20"/>
          <w:spacing w:val="6"/>
          <w:w w:val="88"/>
        </w:rPr>
        <w:t>a</w:t>
      </w:r>
      <w:r>
        <w:rPr>
          <w:color w:val="231F20"/>
          <w:spacing w:val="4"/>
          <w:w w:val="55"/>
        </w:rPr>
        <w:t>i</w:t>
      </w:r>
      <w:r>
        <w:rPr>
          <w:color w:val="231F20"/>
          <w:spacing w:val="5"/>
        </w:rPr>
        <w:t>n</w:t>
      </w:r>
      <w:r>
        <w:rPr>
          <w:color w:val="231F20"/>
          <w:w w:val="55"/>
        </w:rPr>
        <w:t>l</w:t>
      </w:r>
      <w:r>
        <w:rPr>
          <w:color w:val="231F20"/>
          <w:spacing w:val="2"/>
          <w:w w:val="88"/>
        </w:rPr>
        <w:t>e</w:t>
      </w:r>
      <w:r>
        <w:rPr>
          <w:color w:val="231F20"/>
          <w:spacing w:val="1"/>
          <w:w w:val="77"/>
        </w:rPr>
        <w:t>s</w:t>
      </w:r>
      <w:r>
        <w:rPr>
          <w:color w:val="231F20"/>
          <w:w w:val="77"/>
        </w:rPr>
        <w:t>s</w:t>
      </w:r>
      <w:r>
        <w:rPr>
          <w:color w:val="231F20"/>
          <w:spacing w:val="-28"/>
        </w:rPr>
        <w:t xml:space="preserve"> </w:t>
      </w:r>
      <w:r>
        <w:rPr>
          <w:color w:val="231F20"/>
          <w:spacing w:val="1"/>
          <w:w w:val="77"/>
        </w:rPr>
        <w:t>s</w:t>
      </w:r>
      <w:r>
        <w:rPr>
          <w:color w:val="231F20"/>
          <w:spacing w:val="3"/>
          <w:w w:val="55"/>
        </w:rPr>
        <w:t>t</w:t>
      </w:r>
      <w:r>
        <w:rPr>
          <w:color w:val="231F20"/>
          <w:spacing w:val="4"/>
          <w:w w:val="88"/>
        </w:rPr>
        <w:t>e</w:t>
      </w:r>
      <w:r>
        <w:rPr>
          <w:color w:val="231F20"/>
          <w:spacing w:val="-1"/>
          <w:w w:val="88"/>
        </w:rPr>
        <w:t>e</w:t>
      </w:r>
      <w:r>
        <w:rPr>
          <w:color w:val="231F20"/>
          <w:w w:val="55"/>
        </w:rPr>
        <w:t>l</w:t>
      </w:r>
      <w:r>
        <w:rPr>
          <w:color w:val="231F20"/>
          <w:spacing w:val="-28"/>
        </w:rPr>
        <w:t xml:space="preserve"> </w:t>
      </w:r>
      <w:r>
        <w:rPr>
          <w:color w:val="231F20"/>
          <w:spacing w:val="5"/>
          <w:w w:val="55"/>
        </w:rPr>
        <w:t>l</w:t>
      </w:r>
      <w:r>
        <w:rPr>
          <w:color w:val="231F20"/>
          <w:spacing w:val="-1"/>
          <w:w w:val="55"/>
        </w:rPr>
        <w:t>i</w:t>
      </w:r>
      <w:r>
        <w:rPr>
          <w:color w:val="231F20"/>
          <w:spacing w:val="3"/>
        </w:rPr>
        <w:t>g</w:t>
      </w:r>
      <w:r>
        <w:rPr>
          <w:color w:val="231F20"/>
        </w:rPr>
        <w:t>h</w:t>
      </w:r>
      <w:r>
        <w:rPr>
          <w:color w:val="231F20"/>
          <w:w w:val="55"/>
        </w:rPr>
        <w:t>t</w:t>
      </w:r>
      <w:r>
        <w:rPr>
          <w:color w:val="231F20"/>
          <w:spacing w:val="-28"/>
        </w:rPr>
        <w:t xml:space="preserve"> </w:t>
      </w:r>
      <w:r>
        <w:rPr>
          <w:color w:val="231F20"/>
          <w:spacing w:val="3"/>
          <w:w w:val="88"/>
        </w:rPr>
        <w:t>c</w:t>
      </w:r>
      <w:r>
        <w:rPr>
          <w:color w:val="231F20"/>
          <w:spacing w:val="2"/>
          <w:w w:val="88"/>
        </w:rPr>
        <w:t>e</w:t>
      </w:r>
      <w:r>
        <w:rPr>
          <w:color w:val="231F20"/>
        </w:rPr>
        <w:t>n</w:t>
      </w:r>
      <w:r>
        <w:rPr>
          <w:color w:val="231F20"/>
          <w:spacing w:val="5"/>
          <w:w w:val="55"/>
        </w:rPr>
        <w:t>t</w:t>
      </w:r>
      <w:r>
        <w:rPr>
          <w:color w:val="231F20"/>
          <w:spacing w:val="6"/>
          <w:w w:val="66"/>
        </w:rPr>
        <w:t>r</w:t>
      </w:r>
      <w:r>
        <w:rPr>
          <w:color w:val="231F20"/>
          <w:spacing w:val="4"/>
          <w:w w:val="55"/>
        </w:rPr>
        <w:t>i</w:t>
      </w:r>
      <w:r>
        <w:rPr>
          <w:color w:val="231F20"/>
          <w:spacing w:val="5"/>
          <w:w w:val="66"/>
        </w:rPr>
        <w:t>f</w:t>
      </w:r>
      <w:r>
        <w:rPr>
          <w:color w:val="231F20"/>
        </w:rPr>
        <w:t>ug</w:t>
      </w:r>
      <w:r>
        <w:rPr>
          <w:color w:val="231F20"/>
          <w:spacing w:val="5"/>
          <w:w w:val="88"/>
        </w:rPr>
        <w:t>a</w:t>
      </w:r>
      <w:r>
        <w:rPr>
          <w:color w:val="231F20"/>
          <w:w w:val="55"/>
        </w:rPr>
        <w:t>l</w:t>
      </w:r>
      <w:r>
        <w:rPr>
          <w:color w:val="231F20"/>
          <w:spacing w:val="-28"/>
        </w:rPr>
        <w:t xml:space="preserve"> </w:t>
      </w:r>
      <w:r>
        <w:rPr>
          <w:color w:val="231F20"/>
          <w:w w:val="155"/>
        </w:rPr>
        <w:t>m</w:t>
      </w:r>
      <w:r>
        <w:rPr>
          <w:color w:val="231F20"/>
          <w:spacing w:val="4"/>
        </w:rPr>
        <w:t>u</w:t>
      </w:r>
      <w:r>
        <w:rPr>
          <w:color w:val="231F20"/>
          <w:spacing w:val="-1"/>
          <w:w w:val="55"/>
        </w:rPr>
        <w:t>l</w:t>
      </w:r>
      <w:r>
        <w:rPr>
          <w:color w:val="231F20"/>
          <w:spacing w:val="4"/>
          <w:w w:val="55"/>
        </w:rPr>
        <w:t>t</w:t>
      </w:r>
      <w:r>
        <w:rPr>
          <w:color w:val="231F20"/>
          <w:spacing w:val="1"/>
          <w:w w:val="55"/>
        </w:rPr>
        <w:t>i</w:t>
      </w:r>
      <w:r>
        <w:rPr>
          <w:color w:val="231F20"/>
          <w:spacing w:val="1"/>
          <w:w w:val="77"/>
        </w:rPr>
        <w:t>s</w:t>
      </w:r>
      <w:r>
        <w:rPr>
          <w:color w:val="231F20"/>
          <w:spacing w:val="5"/>
          <w:w w:val="55"/>
        </w:rPr>
        <w:t>t</w:t>
      </w:r>
      <w:r>
        <w:rPr>
          <w:color w:val="231F20"/>
          <w:spacing w:val="1"/>
          <w:w w:val="88"/>
        </w:rPr>
        <w:t>a</w:t>
      </w:r>
      <w:r>
        <w:rPr>
          <w:color w:val="231F20"/>
        </w:rPr>
        <w:t>g</w:t>
      </w:r>
      <w:r>
        <w:rPr>
          <w:color w:val="231F20"/>
          <w:w w:val="88"/>
        </w:rPr>
        <w:t>e</w:t>
      </w:r>
      <w:r>
        <w:rPr>
          <w:color w:val="231F20"/>
          <w:spacing w:val="-28"/>
        </w:rPr>
        <w:t xml:space="preserve"> </w:t>
      </w:r>
      <w:r>
        <w:rPr>
          <w:color w:val="231F20"/>
          <w:spacing w:val="5"/>
        </w:rPr>
        <w:t>p</w:t>
      </w:r>
      <w:r>
        <w:rPr>
          <w:color w:val="231F20"/>
          <w:spacing w:val="4"/>
        </w:rPr>
        <w:t>u</w:t>
      </w:r>
      <w:r>
        <w:rPr>
          <w:color w:val="231F20"/>
          <w:spacing w:val="1"/>
          <w:w w:val="155"/>
        </w:rPr>
        <w:t>m</w:t>
      </w:r>
      <w:r>
        <w:rPr>
          <w:color w:val="231F20"/>
        </w:rPr>
        <w:t>p</w:t>
      </w:r>
      <w:r>
        <w:rPr>
          <w:color w:val="231F20"/>
          <w:spacing w:val="-28"/>
        </w:rPr>
        <w:t xml:space="preserve"> </w:t>
      </w:r>
      <w:r>
        <w:rPr>
          <w:color w:val="231F20"/>
          <w:spacing w:val="-1"/>
        </w:rPr>
        <w:t>o</w:t>
      </w:r>
      <w:r>
        <w:rPr>
          <w:color w:val="231F20"/>
          <w:w w:val="66"/>
        </w:rPr>
        <w:t>f</w:t>
      </w:r>
      <w:r>
        <w:rPr>
          <w:color w:val="231F20"/>
          <w:spacing w:val="-28"/>
        </w:rPr>
        <w:t xml:space="preserve"> </w:t>
      </w:r>
      <w:r>
        <w:rPr>
          <w:color w:val="231F20"/>
          <w:spacing w:val="2"/>
          <w:w w:val="132"/>
        </w:rPr>
        <w:t>C</w:t>
      </w:r>
      <w:r>
        <w:rPr>
          <w:color w:val="231F20"/>
          <w:spacing w:val="6"/>
          <w:w w:val="143"/>
        </w:rPr>
        <w:t>H</w:t>
      </w:r>
      <w:r>
        <w:rPr>
          <w:color w:val="231F20"/>
          <w:spacing w:val="5"/>
          <w:w w:val="121"/>
        </w:rPr>
        <w:t>L</w:t>
      </w:r>
      <w:r>
        <w:rPr>
          <w:color w:val="231F20"/>
          <w:w w:val="50"/>
        </w:rPr>
        <w:t>,</w:t>
      </w:r>
      <w:r>
        <w:rPr>
          <w:color w:val="231F20"/>
          <w:spacing w:val="-28"/>
        </w:rPr>
        <w:t xml:space="preserve"> </w:t>
      </w:r>
      <w:r>
        <w:rPr>
          <w:color w:val="231F20"/>
          <w:spacing w:val="2"/>
          <w:w w:val="132"/>
        </w:rPr>
        <w:t>C</w:t>
      </w:r>
      <w:r>
        <w:rPr>
          <w:color w:val="231F20"/>
          <w:spacing w:val="6"/>
          <w:w w:val="143"/>
        </w:rPr>
        <w:t>H</w:t>
      </w:r>
      <w:r>
        <w:rPr>
          <w:color w:val="231F20"/>
          <w:spacing w:val="3"/>
          <w:w w:val="121"/>
        </w:rPr>
        <w:t>L</w:t>
      </w:r>
      <w:r>
        <w:rPr>
          <w:color w:val="231F20"/>
          <w:w w:val="110"/>
        </w:rPr>
        <w:t xml:space="preserve">F </w:t>
      </w:r>
      <w:r>
        <w:rPr>
          <w:color w:val="231F20"/>
          <w:spacing w:val="4"/>
          <w:w w:val="88"/>
        </w:rPr>
        <w:t>a</w:t>
      </w:r>
      <w:r>
        <w:rPr>
          <w:color w:val="231F20"/>
        </w:rPr>
        <w:t>nd</w:t>
      </w:r>
      <w:r>
        <w:rPr>
          <w:color w:val="231F20"/>
          <w:spacing w:val="-35"/>
        </w:rPr>
        <w:t xml:space="preserve"> </w:t>
      </w:r>
      <w:r>
        <w:rPr>
          <w:color w:val="231F20"/>
          <w:spacing w:val="1"/>
          <w:w w:val="132"/>
        </w:rPr>
        <w:t>C</w:t>
      </w:r>
      <w:r>
        <w:rPr>
          <w:color w:val="231F20"/>
          <w:spacing w:val="5"/>
          <w:w w:val="143"/>
        </w:rPr>
        <w:t>H</w:t>
      </w:r>
      <w:r>
        <w:rPr>
          <w:color w:val="231F20"/>
          <w:spacing w:val="2"/>
          <w:w w:val="121"/>
        </w:rPr>
        <w:t>L</w:t>
      </w:r>
      <w:r>
        <w:rPr>
          <w:color w:val="231F20"/>
          <w:spacing w:val="5"/>
          <w:w w:val="110"/>
        </w:rPr>
        <w:t>F</w:t>
      </w:r>
      <w:r>
        <w:rPr>
          <w:color w:val="231F20"/>
          <w:w w:val="121"/>
        </w:rPr>
        <w:t>T</w:t>
      </w:r>
      <w:r>
        <w:rPr>
          <w:color w:val="231F20"/>
          <w:spacing w:val="-35"/>
        </w:rPr>
        <w:t xml:space="preserve"> </w:t>
      </w:r>
      <w:r>
        <w:rPr>
          <w:color w:val="231F20"/>
          <w:spacing w:val="1"/>
          <w:w w:val="77"/>
        </w:rPr>
        <w:t>s</w:t>
      </w:r>
      <w:r>
        <w:rPr>
          <w:color w:val="231F20"/>
          <w:spacing w:val="1"/>
          <w:w w:val="88"/>
        </w:rPr>
        <w:t>e</w:t>
      </w:r>
      <w:r>
        <w:rPr>
          <w:color w:val="231F20"/>
          <w:spacing w:val="5"/>
          <w:w w:val="66"/>
        </w:rPr>
        <w:t>r</w:t>
      </w:r>
      <w:r>
        <w:rPr>
          <w:color w:val="231F20"/>
          <w:spacing w:val="-1"/>
          <w:w w:val="55"/>
        </w:rPr>
        <w:t>i</w:t>
      </w:r>
      <w:r>
        <w:rPr>
          <w:color w:val="231F20"/>
          <w:spacing w:val="1"/>
          <w:w w:val="88"/>
        </w:rPr>
        <w:t>e</w:t>
      </w:r>
      <w:r>
        <w:rPr>
          <w:color w:val="231F20"/>
          <w:w w:val="77"/>
        </w:rPr>
        <w:t>s</w:t>
      </w:r>
      <w:r>
        <w:rPr>
          <w:color w:val="231F20"/>
          <w:w w:val="50"/>
        </w:rPr>
        <w:t>,</w:t>
      </w:r>
      <w:r>
        <w:rPr>
          <w:color w:val="231F20"/>
          <w:spacing w:val="-35"/>
        </w:rPr>
        <w:t xml:space="preserve"> </w:t>
      </w:r>
      <w:r>
        <w:rPr>
          <w:color w:val="231F20"/>
          <w:spacing w:val="5"/>
          <w:w w:val="143"/>
        </w:rPr>
        <w:t>N</w:t>
      </w:r>
      <w:r>
        <w:rPr>
          <w:color w:val="231F20"/>
          <w:spacing w:val="6"/>
          <w:w w:val="110"/>
        </w:rPr>
        <w:t>F</w:t>
      </w:r>
      <w:r>
        <w:rPr>
          <w:color w:val="231F20"/>
          <w:spacing w:val="-8"/>
          <w:w w:val="188"/>
        </w:rPr>
        <w:t>W</w:t>
      </w:r>
      <w:r>
        <w:rPr>
          <w:color w:val="231F20"/>
          <w:w w:val="143"/>
        </w:rPr>
        <w:t>G</w:t>
      </w:r>
      <w:r>
        <w:rPr>
          <w:color w:val="231F20"/>
          <w:spacing w:val="-35"/>
        </w:rPr>
        <w:t xml:space="preserve"> </w:t>
      </w:r>
      <w:r>
        <w:rPr>
          <w:color w:val="231F20"/>
        </w:rPr>
        <w:t>n</w:t>
      </w:r>
      <w:r>
        <w:rPr>
          <w:color w:val="231F20"/>
          <w:spacing w:val="5"/>
        </w:rPr>
        <w:t>o</w:t>
      </w:r>
      <w:r>
        <w:rPr>
          <w:color w:val="231F20"/>
          <w:spacing w:val="1"/>
          <w:w w:val="112"/>
        </w:rPr>
        <w:t>-</w:t>
      </w:r>
      <w:r>
        <w:rPr>
          <w:color w:val="231F20"/>
          <w:spacing w:val="1"/>
        </w:rPr>
        <w:t>n</w:t>
      </w:r>
      <w:r>
        <w:rPr>
          <w:color w:val="231F20"/>
          <w:spacing w:val="-2"/>
          <w:w w:val="88"/>
        </w:rPr>
        <w:t>e</w:t>
      </w:r>
      <w:r>
        <w:rPr>
          <w:color w:val="231F20"/>
          <w:w w:val="81"/>
        </w:rPr>
        <w:t>ga</w:t>
      </w:r>
      <w:r>
        <w:rPr>
          <w:color w:val="231F20"/>
          <w:spacing w:val="3"/>
          <w:w w:val="81"/>
        </w:rPr>
        <w:t>t</w:t>
      </w:r>
      <w:r>
        <w:rPr>
          <w:color w:val="231F20"/>
          <w:spacing w:val="-4"/>
          <w:w w:val="55"/>
        </w:rPr>
        <w:t>i</w:t>
      </w:r>
      <w:r>
        <w:rPr>
          <w:color w:val="231F20"/>
          <w:spacing w:val="-5"/>
        </w:rPr>
        <w:t>v</w:t>
      </w:r>
      <w:r>
        <w:rPr>
          <w:color w:val="231F20"/>
          <w:w w:val="88"/>
        </w:rPr>
        <w:t>e</w:t>
      </w:r>
      <w:r>
        <w:rPr>
          <w:color w:val="231F20"/>
          <w:spacing w:val="-35"/>
        </w:rPr>
        <w:t xml:space="preserve"> </w:t>
      </w:r>
      <w:r>
        <w:rPr>
          <w:color w:val="231F20"/>
          <w:spacing w:val="1"/>
        </w:rPr>
        <w:t>p</w:t>
      </w:r>
      <w:r>
        <w:rPr>
          <w:color w:val="231F20"/>
          <w:spacing w:val="1"/>
          <w:w w:val="66"/>
        </w:rPr>
        <w:t>r</w:t>
      </w:r>
      <w:r>
        <w:rPr>
          <w:color w:val="231F20"/>
          <w:spacing w:val="1"/>
          <w:w w:val="88"/>
        </w:rPr>
        <w:t>e</w:t>
      </w:r>
      <w:r>
        <w:rPr>
          <w:color w:val="231F20"/>
          <w:spacing w:val="-1"/>
          <w:w w:val="84"/>
        </w:rPr>
        <w:t>ss</w:t>
      </w:r>
      <w:r>
        <w:rPr>
          <w:color w:val="231F20"/>
          <w:spacing w:val="4"/>
          <w:w w:val="84"/>
        </w:rPr>
        <w:t>u</w:t>
      </w:r>
      <w:r>
        <w:rPr>
          <w:color w:val="231F20"/>
          <w:spacing w:val="1"/>
          <w:w w:val="66"/>
        </w:rPr>
        <w:t>r</w:t>
      </w:r>
      <w:r>
        <w:rPr>
          <w:color w:val="231F20"/>
          <w:w w:val="88"/>
        </w:rPr>
        <w:t>e</w:t>
      </w:r>
      <w:r>
        <w:rPr>
          <w:color w:val="231F20"/>
          <w:spacing w:val="-35"/>
        </w:rPr>
        <w:t xml:space="preserve"> </w:t>
      </w:r>
      <w:r>
        <w:rPr>
          <w:color w:val="231F20"/>
          <w:spacing w:val="4"/>
          <w:w w:val="66"/>
        </w:rPr>
        <w:t>f</w:t>
      </w:r>
      <w:r>
        <w:rPr>
          <w:color w:val="231F20"/>
          <w:spacing w:val="1"/>
          <w:w w:val="66"/>
        </w:rPr>
        <w:t>r</w:t>
      </w:r>
      <w:r>
        <w:rPr>
          <w:color w:val="231F20"/>
          <w:spacing w:val="3"/>
          <w:w w:val="88"/>
        </w:rPr>
        <w:t>e</w:t>
      </w:r>
      <w:r>
        <w:rPr>
          <w:color w:val="231F20"/>
        </w:rPr>
        <w:t>q</w:t>
      </w:r>
      <w:r>
        <w:rPr>
          <w:color w:val="231F20"/>
          <w:w w:val="94"/>
        </w:rPr>
        <w:t>u</w:t>
      </w:r>
      <w:r>
        <w:rPr>
          <w:color w:val="231F20"/>
          <w:spacing w:val="1"/>
          <w:w w:val="94"/>
        </w:rPr>
        <w:t>e</w:t>
      </w:r>
      <w:r>
        <w:rPr>
          <w:color w:val="231F20"/>
          <w:spacing w:val="1"/>
        </w:rPr>
        <w:t>n</w:t>
      </w:r>
      <w:r>
        <w:rPr>
          <w:color w:val="231F20"/>
          <w:spacing w:val="-1"/>
          <w:w w:val="88"/>
        </w:rPr>
        <w:t>c</w:t>
      </w:r>
      <w:r>
        <w:rPr>
          <w:color w:val="231F20"/>
        </w:rPr>
        <w:t>y</w:t>
      </w:r>
      <w:r>
        <w:rPr>
          <w:color w:val="231F20"/>
          <w:spacing w:val="-35"/>
        </w:rPr>
        <w:t xml:space="preserve"> </w:t>
      </w:r>
      <w:r>
        <w:rPr>
          <w:color w:val="231F20"/>
          <w:spacing w:val="1"/>
          <w:w w:val="88"/>
        </w:rPr>
        <w:t>c</w:t>
      </w:r>
      <w:r>
        <w:rPr>
          <w:color w:val="231F20"/>
        </w:rPr>
        <w:t>o</w:t>
      </w:r>
      <w:r>
        <w:rPr>
          <w:color w:val="231F20"/>
          <w:spacing w:val="-4"/>
        </w:rPr>
        <w:t>n</w:t>
      </w:r>
      <w:r>
        <w:rPr>
          <w:color w:val="231F20"/>
          <w:spacing w:val="-5"/>
        </w:rPr>
        <w:t>v</w:t>
      </w:r>
      <w:r>
        <w:rPr>
          <w:color w:val="231F20"/>
          <w:spacing w:val="1"/>
          <w:w w:val="88"/>
        </w:rPr>
        <w:t>e</w:t>
      </w:r>
      <w:r>
        <w:rPr>
          <w:color w:val="231F20"/>
          <w:spacing w:val="2"/>
          <w:w w:val="66"/>
        </w:rPr>
        <w:t>r</w:t>
      </w:r>
      <w:r>
        <w:rPr>
          <w:color w:val="231F20"/>
          <w:spacing w:val="-1"/>
          <w:w w:val="66"/>
        </w:rPr>
        <w:t>s</w:t>
      </w:r>
      <w:r>
        <w:rPr>
          <w:color w:val="231F20"/>
          <w:spacing w:val="-2"/>
          <w:w w:val="66"/>
        </w:rPr>
        <w:t>i</w:t>
      </w:r>
      <w:r>
        <w:rPr>
          <w:color w:val="231F20"/>
          <w:spacing w:val="3"/>
        </w:rPr>
        <w:t>o</w:t>
      </w:r>
      <w:r>
        <w:rPr>
          <w:color w:val="231F20"/>
        </w:rPr>
        <w:t>n</w:t>
      </w:r>
      <w:r>
        <w:rPr>
          <w:color w:val="231F20"/>
          <w:spacing w:val="-35"/>
        </w:rPr>
        <w:t xml:space="preserve"> </w:t>
      </w:r>
      <w:r>
        <w:rPr>
          <w:color w:val="231F20"/>
          <w:spacing w:val="-3"/>
          <w:w w:val="143"/>
        </w:rPr>
        <w:t>w</w:t>
      </w:r>
      <w:r>
        <w:rPr>
          <w:color w:val="231F20"/>
          <w:w w:val="88"/>
        </w:rPr>
        <w:t>a</w:t>
      </w:r>
      <w:r>
        <w:rPr>
          <w:color w:val="231F20"/>
          <w:spacing w:val="2"/>
          <w:w w:val="55"/>
        </w:rPr>
        <w:t>t</w:t>
      </w:r>
      <w:r>
        <w:rPr>
          <w:color w:val="231F20"/>
          <w:spacing w:val="1"/>
          <w:w w:val="88"/>
        </w:rPr>
        <w:t>e</w:t>
      </w:r>
      <w:r>
        <w:rPr>
          <w:color w:val="231F20"/>
          <w:w w:val="66"/>
        </w:rPr>
        <w:t>r</w:t>
      </w:r>
      <w:r>
        <w:rPr>
          <w:color w:val="231F20"/>
          <w:spacing w:val="-35"/>
        </w:rPr>
        <w:t xml:space="preserve"> </w:t>
      </w:r>
      <w:r>
        <w:rPr>
          <w:color w:val="231F20"/>
          <w:spacing w:val="-1"/>
          <w:w w:val="92"/>
        </w:rPr>
        <w:t>su</w:t>
      </w:r>
      <w:r>
        <w:rPr>
          <w:color w:val="231F20"/>
          <w:w w:val="92"/>
        </w:rPr>
        <w:t>p</w:t>
      </w:r>
      <w:r>
        <w:rPr>
          <w:color w:val="231F20"/>
          <w:spacing w:val="-2"/>
        </w:rPr>
        <w:t>p</w:t>
      </w:r>
      <w:r>
        <w:rPr>
          <w:color w:val="231F20"/>
          <w:spacing w:val="-3"/>
          <w:w w:val="55"/>
        </w:rPr>
        <w:t>l</w:t>
      </w:r>
      <w:r>
        <w:rPr>
          <w:color w:val="231F20"/>
        </w:rPr>
        <w:t xml:space="preserve">y </w:t>
      </w:r>
      <w:r>
        <w:rPr>
          <w:color w:val="231F20"/>
          <w:spacing w:val="6"/>
          <w:w w:val="88"/>
        </w:rPr>
        <w:t>e</w:t>
      </w:r>
      <w:r>
        <w:rPr>
          <w:color w:val="231F20"/>
          <w:spacing w:val="3"/>
        </w:rPr>
        <w:t>q</w:t>
      </w:r>
      <w:r>
        <w:rPr>
          <w:color w:val="231F20"/>
          <w:spacing w:val="6"/>
        </w:rPr>
        <w:t>u</w:t>
      </w:r>
      <w:r>
        <w:rPr>
          <w:color w:val="231F20"/>
          <w:spacing w:val="1"/>
          <w:w w:val="55"/>
        </w:rPr>
        <w:t>i</w:t>
      </w:r>
      <w:r>
        <w:rPr>
          <w:color w:val="231F20"/>
          <w:spacing w:val="3"/>
        </w:rPr>
        <w:t>p</w:t>
      </w:r>
      <w:r>
        <w:rPr>
          <w:color w:val="231F20"/>
          <w:spacing w:val="4"/>
          <w:w w:val="155"/>
        </w:rPr>
        <w:t>m</w:t>
      </w:r>
      <w:r>
        <w:rPr>
          <w:color w:val="231F20"/>
          <w:spacing w:val="4"/>
          <w:w w:val="88"/>
        </w:rPr>
        <w:t>e</w:t>
      </w:r>
      <w:r>
        <w:rPr>
          <w:color w:val="231F20"/>
          <w:spacing w:val="2"/>
        </w:rPr>
        <w:t>n</w:t>
      </w:r>
      <w:r>
        <w:rPr>
          <w:color w:val="231F20"/>
          <w:spacing w:val="5"/>
          <w:w w:val="55"/>
        </w:rPr>
        <w:t>t</w:t>
      </w:r>
      <w:r>
        <w:rPr>
          <w:color w:val="231F20"/>
          <w:w w:val="50"/>
        </w:rPr>
        <w:t>,</w:t>
      </w:r>
      <w:r>
        <w:rPr>
          <w:color w:val="231F20"/>
          <w:spacing w:val="-24"/>
        </w:rPr>
        <w:t xml:space="preserve"> </w:t>
      </w:r>
      <w:r>
        <w:rPr>
          <w:color w:val="231F20"/>
          <w:spacing w:val="1"/>
          <w:w w:val="143"/>
        </w:rPr>
        <w:t>D</w:t>
      </w:r>
      <w:r>
        <w:rPr>
          <w:color w:val="231F20"/>
          <w:spacing w:val="9"/>
          <w:w w:val="132"/>
        </w:rPr>
        <w:t>R</w:t>
      </w:r>
      <w:r>
        <w:rPr>
          <w:color w:val="231F20"/>
          <w:w w:val="121"/>
        </w:rPr>
        <w:t>L</w:t>
      </w:r>
      <w:r>
        <w:rPr>
          <w:color w:val="231F20"/>
          <w:spacing w:val="-24"/>
        </w:rPr>
        <w:t xml:space="preserve"> </w:t>
      </w:r>
      <w:r>
        <w:rPr>
          <w:color w:val="231F20"/>
          <w:spacing w:val="4"/>
          <w:w w:val="88"/>
        </w:rPr>
        <w:t>c</w:t>
      </w:r>
      <w:r>
        <w:rPr>
          <w:color w:val="231F20"/>
          <w:spacing w:val="3"/>
        </w:rPr>
        <w:t>o</w:t>
      </w:r>
      <w:r>
        <w:rPr>
          <w:color w:val="231F20"/>
          <w:spacing w:val="4"/>
        </w:rPr>
        <w:t>n</w:t>
      </w:r>
      <w:r>
        <w:rPr>
          <w:color w:val="231F20"/>
          <w:spacing w:val="3"/>
          <w:w w:val="77"/>
        </w:rPr>
        <w:t>s</w:t>
      </w:r>
      <w:r>
        <w:rPr>
          <w:color w:val="231F20"/>
          <w:spacing w:val="7"/>
          <w:w w:val="55"/>
        </w:rPr>
        <w:t>t</w:t>
      </w:r>
      <w:r>
        <w:rPr>
          <w:color w:val="231F20"/>
          <w:spacing w:val="7"/>
          <w:w w:val="88"/>
        </w:rPr>
        <w:t>a</w:t>
      </w:r>
      <w:r>
        <w:rPr>
          <w:color w:val="231F20"/>
          <w:spacing w:val="2"/>
        </w:rPr>
        <w:t>n</w:t>
      </w:r>
      <w:r>
        <w:rPr>
          <w:color w:val="231F20"/>
          <w:w w:val="55"/>
        </w:rPr>
        <w:t>t</w:t>
      </w:r>
      <w:r>
        <w:rPr>
          <w:color w:val="231F20"/>
          <w:spacing w:val="-24"/>
        </w:rPr>
        <w:t xml:space="preserve"> </w:t>
      </w:r>
      <w:r>
        <w:rPr>
          <w:color w:val="231F20"/>
          <w:spacing w:val="-2"/>
        </w:rPr>
        <w:t>v</w:t>
      </w:r>
      <w:r>
        <w:rPr>
          <w:color w:val="231F20"/>
          <w:spacing w:val="1"/>
        </w:rPr>
        <w:t>o</w:t>
      </w:r>
      <w:r>
        <w:rPr>
          <w:color w:val="231F20"/>
          <w:spacing w:val="1"/>
          <w:w w:val="55"/>
        </w:rPr>
        <w:t>l</w:t>
      </w:r>
      <w:r>
        <w:rPr>
          <w:color w:val="231F20"/>
          <w:spacing w:val="7"/>
          <w:w w:val="55"/>
        </w:rPr>
        <w:t>t</w:t>
      </w:r>
      <w:r>
        <w:rPr>
          <w:color w:val="231F20"/>
          <w:spacing w:val="4"/>
          <w:w w:val="88"/>
        </w:rPr>
        <w:t>a</w:t>
      </w:r>
      <w:r>
        <w:rPr>
          <w:color w:val="231F20"/>
          <w:spacing w:val="2"/>
        </w:rPr>
        <w:t>g</w:t>
      </w:r>
      <w:r>
        <w:rPr>
          <w:color w:val="231F20"/>
          <w:w w:val="88"/>
        </w:rPr>
        <w:t>e</w:t>
      </w:r>
      <w:r>
        <w:rPr>
          <w:color w:val="231F20"/>
          <w:spacing w:val="-24"/>
        </w:rPr>
        <w:t xml:space="preserve"> </w:t>
      </w:r>
      <w:r>
        <w:rPr>
          <w:color w:val="231F20"/>
          <w:spacing w:val="7"/>
          <w:w w:val="66"/>
        </w:rPr>
        <w:t>f</w:t>
      </w:r>
      <w:r>
        <w:rPr>
          <w:color w:val="231F20"/>
          <w:spacing w:val="4"/>
          <w:w w:val="66"/>
        </w:rPr>
        <w:t>r</w:t>
      </w:r>
      <w:r>
        <w:rPr>
          <w:color w:val="231F20"/>
          <w:spacing w:val="6"/>
          <w:w w:val="88"/>
        </w:rPr>
        <w:t>e</w:t>
      </w:r>
      <w:r>
        <w:rPr>
          <w:color w:val="231F20"/>
          <w:spacing w:val="3"/>
        </w:rPr>
        <w:t>qu</w:t>
      </w:r>
      <w:r>
        <w:rPr>
          <w:color w:val="231F20"/>
          <w:spacing w:val="4"/>
          <w:w w:val="88"/>
        </w:rPr>
        <w:t>e</w:t>
      </w:r>
      <w:r>
        <w:rPr>
          <w:color w:val="231F20"/>
          <w:spacing w:val="4"/>
        </w:rPr>
        <w:t>n</w:t>
      </w:r>
      <w:r>
        <w:rPr>
          <w:color w:val="231F20"/>
          <w:spacing w:val="2"/>
          <w:w w:val="88"/>
        </w:rPr>
        <w:t>c</w:t>
      </w:r>
      <w:r>
        <w:rPr>
          <w:color w:val="231F20"/>
        </w:rPr>
        <w:t>y</w:t>
      </w:r>
      <w:r>
        <w:rPr>
          <w:color w:val="231F20"/>
          <w:spacing w:val="-24"/>
        </w:rPr>
        <w:t xml:space="preserve"> </w:t>
      </w:r>
      <w:r>
        <w:rPr>
          <w:color w:val="231F20"/>
          <w:spacing w:val="4"/>
          <w:w w:val="88"/>
        </w:rPr>
        <w:t>c</w:t>
      </w:r>
      <w:r>
        <w:rPr>
          <w:color w:val="231F20"/>
          <w:spacing w:val="3"/>
        </w:rPr>
        <w:t>o</w:t>
      </w:r>
      <w:r>
        <w:rPr>
          <w:color w:val="231F20"/>
          <w:spacing w:val="-1"/>
        </w:rPr>
        <w:t>nv</w:t>
      </w:r>
      <w:r>
        <w:rPr>
          <w:color w:val="231F20"/>
          <w:spacing w:val="4"/>
          <w:w w:val="88"/>
        </w:rPr>
        <w:t>e</w:t>
      </w:r>
      <w:r>
        <w:rPr>
          <w:color w:val="231F20"/>
          <w:spacing w:val="5"/>
          <w:w w:val="66"/>
        </w:rPr>
        <w:t>r</w:t>
      </w:r>
      <w:r>
        <w:rPr>
          <w:color w:val="231F20"/>
          <w:spacing w:val="2"/>
          <w:w w:val="77"/>
        </w:rPr>
        <w:t>s</w:t>
      </w:r>
      <w:r>
        <w:rPr>
          <w:color w:val="231F20"/>
          <w:spacing w:val="1"/>
          <w:w w:val="55"/>
        </w:rPr>
        <w:t>i</w:t>
      </w:r>
      <w:r>
        <w:rPr>
          <w:color w:val="231F20"/>
          <w:spacing w:val="3"/>
        </w:rPr>
        <w:t>o</w:t>
      </w:r>
      <w:r>
        <w:rPr>
          <w:color w:val="231F20"/>
        </w:rPr>
        <w:t>n</w:t>
      </w:r>
      <w:r>
        <w:rPr>
          <w:color w:val="231F20"/>
          <w:spacing w:val="-24"/>
        </w:rPr>
        <w:t xml:space="preserve"> </w:t>
      </w:r>
      <w:r>
        <w:rPr>
          <w:color w:val="231F20"/>
          <w:w w:val="143"/>
        </w:rPr>
        <w:t>w</w:t>
      </w:r>
      <w:r>
        <w:rPr>
          <w:color w:val="231F20"/>
          <w:spacing w:val="4"/>
          <w:w w:val="88"/>
        </w:rPr>
        <w:t>a</w:t>
      </w:r>
      <w:r>
        <w:rPr>
          <w:color w:val="231F20"/>
          <w:spacing w:val="5"/>
          <w:w w:val="55"/>
        </w:rPr>
        <w:t>t</w:t>
      </w:r>
      <w:r>
        <w:rPr>
          <w:color w:val="231F20"/>
          <w:spacing w:val="4"/>
          <w:w w:val="88"/>
        </w:rPr>
        <w:t>e</w:t>
      </w:r>
      <w:r>
        <w:rPr>
          <w:color w:val="231F20"/>
          <w:w w:val="66"/>
        </w:rPr>
        <w:t>r</w:t>
      </w:r>
      <w:r>
        <w:rPr>
          <w:color w:val="231F20"/>
          <w:spacing w:val="-24"/>
        </w:rPr>
        <w:t xml:space="preserve"> </w:t>
      </w:r>
      <w:r>
        <w:rPr>
          <w:color w:val="231F20"/>
          <w:spacing w:val="3"/>
          <w:w w:val="77"/>
        </w:rPr>
        <w:t>s</w:t>
      </w:r>
      <w:r>
        <w:rPr>
          <w:color w:val="231F20"/>
          <w:spacing w:val="2"/>
        </w:rPr>
        <w:t>u</w:t>
      </w:r>
      <w:r>
        <w:rPr>
          <w:color w:val="231F20"/>
          <w:spacing w:val="4"/>
        </w:rPr>
        <w:t>p</w:t>
      </w:r>
      <w:r>
        <w:rPr>
          <w:color w:val="231F20"/>
          <w:spacing w:val="3"/>
        </w:rPr>
        <w:t>p</w:t>
      </w:r>
      <w:r>
        <w:rPr>
          <w:color w:val="231F20"/>
          <w:w w:val="77"/>
        </w:rPr>
        <w:t>ly</w:t>
      </w:r>
      <w:r>
        <w:rPr>
          <w:color w:val="231F20"/>
          <w:spacing w:val="-24"/>
        </w:rPr>
        <w:t xml:space="preserve"> </w:t>
      </w:r>
      <w:r>
        <w:rPr>
          <w:color w:val="231F20"/>
          <w:spacing w:val="6"/>
          <w:w w:val="88"/>
        </w:rPr>
        <w:t>e</w:t>
      </w:r>
      <w:r>
        <w:rPr>
          <w:color w:val="231F20"/>
          <w:spacing w:val="3"/>
        </w:rPr>
        <w:t>q</w:t>
      </w:r>
      <w:r>
        <w:rPr>
          <w:color w:val="231F20"/>
          <w:spacing w:val="6"/>
        </w:rPr>
        <w:t>u</w:t>
      </w:r>
      <w:r>
        <w:rPr>
          <w:color w:val="231F20"/>
          <w:spacing w:val="1"/>
          <w:w w:val="55"/>
        </w:rPr>
        <w:t>i</w:t>
      </w:r>
      <w:r>
        <w:rPr>
          <w:color w:val="231F20"/>
          <w:spacing w:val="3"/>
        </w:rPr>
        <w:t>p</w:t>
      </w:r>
      <w:r>
        <w:rPr>
          <w:color w:val="231F20"/>
          <w:spacing w:val="4"/>
          <w:w w:val="155"/>
        </w:rPr>
        <w:t>m</w:t>
      </w:r>
      <w:r>
        <w:rPr>
          <w:color w:val="231F20"/>
          <w:spacing w:val="4"/>
          <w:w w:val="88"/>
        </w:rPr>
        <w:t>e</w:t>
      </w:r>
      <w:r>
        <w:rPr>
          <w:color w:val="231F20"/>
          <w:spacing w:val="2"/>
        </w:rPr>
        <w:t>n</w:t>
      </w:r>
      <w:r>
        <w:rPr>
          <w:color w:val="231F20"/>
          <w:spacing w:val="4"/>
          <w:w w:val="55"/>
        </w:rPr>
        <w:t>t</w:t>
      </w:r>
      <w:r>
        <w:rPr>
          <w:color w:val="231F20"/>
          <w:w w:val="50"/>
        </w:rPr>
        <w:t xml:space="preserve">. </w:t>
      </w:r>
      <w:r>
        <w:rPr>
          <w:color w:val="231F20"/>
          <w:spacing w:val="3"/>
          <w:w w:val="66"/>
        </w:rPr>
        <w:t>I</w:t>
      </w:r>
      <w:r>
        <w:rPr>
          <w:color w:val="231F20"/>
          <w:spacing w:val="7"/>
          <w:w w:val="55"/>
        </w:rPr>
        <w:t>t</w:t>
      </w:r>
      <w:r>
        <w:rPr>
          <w:color w:val="231F20"/>
          <w:w w:val="77"/>
        </w:rPr>
        <w:t>s</w:t>
      </w:r>
      <w:r>
        <w:rPr>
          <w:color w:val="231F20"/>
          <w:spacing w:val="-22"/>
        </w:rPr>
        <w:t xml:space="preserve"> </w:t>
      </w:r>
      <w:r>
        <w:rPr>
          <w:color w:val="231F20"/>
          <w:spacing w:val="6"/>
          <w:w w:val="132"/>
        </w:rPr>
        <w:t>C</w:t>
      </w:r>
      <w:r>
        <w:rPr>
          <w:color w:val="231F20"/>
          <w:spacing w:val="3"/>
          <w:w w:val="143"/>
        </w:rPr>
        <w:t>D</w:t>
      </w:r>
      <w:r>
        <w:rPr>
          <w:color w:val="231F20"/>
          <w:spacing w:val="9"/>
          <w:w w:val="121"/>
        </w:rPr>
        <w:t>L</w:t>
      </w:r>
      <w:r>
        <w:rPr>
          <w:color w:val="231F20"/>
          <w:spacing w:val="4"/>
        </w:rPr>
        <w:t>4</w:t>
      </w:r>
      <w:r>
        <w:rPr>
          <w:color w:val="231F20"/>
        </w:rPr>
        <w:t>2</w:t>
      </w:r>
      <w:r>
        <w:rPr>
          <w:color w:val="231F20"/>
          <w:spacing w:val="-22"/>
        </w:rPr>
        <w:t xml:space="preserve"> </w:t>
      </w:r>
      <w:r>
        <w:rPr>
          <w:color w:val="231F20"/>
          <w:spacing w:val="8"/>
          <w:w w:val="55"/>
        </w:rPr>
        <w:t>l</w:t>
      </w:r>
      <w:r>
        <w:rPr>
          <w:color w:val="231F20"/>
          <w:spacing w:val="2"/>
          <w:w w:val="55"/>
        </w:rPr>
        <w:t>i</w:t>
      </w:r>
      <w:r>
        <w:rPr>
          <w:color w:val="231F20"/>
          <w:spacing w:val="6"/>
        </w:rPr>
        <w:t>g</w:t>
      </w:r>
      <w:r>
        <w:rPr>
          <w:color w:val="231F20"/>
          <w:spacing w:val="4"/>
        </w:rPr>
        <w:t>h</w:t>
      </w:r>
      <w:r>
        <w:rPr>
          <w:color w:val="231F20"/>
          <w:w w:val="55"/>
        </w:rPr>
        <w:t>t</w:t>
      </w:r>
      <w:r>
        <w:rPr>
          <w:color w:val="231F20"/>
          <w:spacing w:val="-22"/>
        </w:rPr>
        <w:t xml:space="preserve"> </w:t>
      </w:r>
      <w:r>
        <w:rPr>
          <w:color w:val="231F20"/>
        </w:rPr>
        <w:t>v</w:t>
      </w:r>
      <w:r>
        <w:rPr>
          <w:color w:val="231F20"/>
          <w:spacing w:val="6"/>
          <w:w w:val="88"/>
        </w:rPr>
        <w:t>e</w:t>
      </w:r>
      <w:r>
        <w:rPr>
          <w:color w:val="231F20"/>
          <w:spacing w:val="10"/>
          <w:w w:val="66"/>
        </w:rPr>
        <w:t>r</w:t>
      </w:r>
      <w:r>
        <w:rPr>
          <w:color w:val="231F20"/>
          <w:spacing w:val="7"/>
          <w:w w:val="55"/>
        </w:rPr>
        <w:t>t</w:t>
      </w:r>
      <w:r>
        <w:rPr>
          <w:color w:val="231F20"/>
          <w:spacing w:val="4"/>
          <w:w w:val="77"/>
        </w:rPr>
        <w:t>ic</w:t>
      </w:r>
      <w:r>
        <w:rPr>
          <w:color w:val="231F20"/>
          <w:spacing w:val="9"/>
          <w:w w:val="77"/>
        </w:rPr>
        <w:t>a</w:t>
      </w:r>
      <w:r>
        <w:rPr>
          <w:color w:val="231F20"/>
          <w:w w:val="55"/>
        </w:rPr>
        <w:t>l</w:t>
      </w:r>
      <w:r>
        <w:rPr>
          <w:color w:val="231F20"/>
          <w:spacing w:val="-22"/>
        </w:rPr>
        <w:t xml:space="preserve"> </w:t>
      </w:r>
      <w:r>
        <w:rPr>
          <w:color w:val="231F20"/>
          <w:spacing w:val="6"/>
          <w:w w:val="88"/>
        </w:rPr>
        <w:t>c</w:t>
      </w:r>
      <w:r>
        <w:rPr>
          <w:color w:val="231F20"/>
          <w:spacing w:val="5"/>
          <w:w w:val="88"/>
        </w:rPr>
        <w:t>e</w:t>
      </w:r>
      <w:r>
        <w:rPr>
          <w:color w:val="231F20"/>
          <w:spacing w:val="3"/>
        </w:rPr>
        <w:t>n</w:t>
      </w:r>
      <w:r>
        <w:rPr>
          <w:color w:val="231F20"/>
          <w:spacing w:val="8"/>
          <w:w w:val="55"/>
        </w:rPr>
        <w:t>t</w:t>
      </w:r>
      <w:r>
        <w:rPr>
          <w:color w:val="231F20"/>
          <w:spacing w:val="10"/>
          <w:w w:val="66"/>
        </w:rPr>
        <w:t>r</w:t>
      </w:r>
      <w:r>
        <w:rPr>
          <w:color w:val="231F20"/>
          <w:spacing w:val="7"/>
          <w:w w:val="55"/>
        </w:rPr>
        <w:t>i</w:t>
      </w:r>
      <w:r>
        <w:rPr>
          <w:color w:val="231F20"/>
          <w:spacing w:val="8"/>
          <w:w w:val="66"/>
        </w:rPr>
        <w:t>f</w:t>
      </w:r>
      <w:r>
        <w:rPr>
          <w:color w:val="231F20"/>
          <w:spacing w:val="4"/>
          <w:w w:val="96"/>
        </w:rPr>
        <w:t>ug</w:t>
      </w:r>
      <w:r>
        <w:rPr>
          <w:color w:val="231F20"/>
          <w:spacing w:val="9"/>
          <w:w w:val="96"/>
        </w:rPr>
        <w:t>a</w:t>
      </w:r>
      <w:r>
        <w:rPr>
          <w:color w:val="231F20"/>
          <w:w w:val="55"/>
        </w:rPr>
        <w:t>l</w:t>
      </w:r>
      <w:r>
        <w:rPr>
          <w:color w:val="231F20"/>
          <w:spacing w:val="-22"/>
        </w:rPr>
        <w:t xml:space="preserve"> </w:t>
      </w:r>
      <w:r>
        <w:rPr>
          <w:color w:val="231F20"/>
          <w:spacing w:val="4"/>
          <w:w w:val="127"/>
        </w:rPr>
        <w:t>m</w:t>
      </w:r>
      <w:r>
        <w:rPr>
          <w:color w:val="231F20"/>
          <w:spacing w:val="7"/>
          <w:w w:val="127"/>
        </w:rPr>
        <w:t>u</w:t>
      </w:r>
      <w:r>
        <w:rPr>
          <w:color w:val="231F20"/>
          <w:spacing w:val="2"/>
          <w:w w:val="55"/>
        </w:rPr>
        <w:t>l</w:t>
      </w:r>
      <w:r>
        <w:rPr>
          <w:color w:val="231F20"/>
          <w:spacing w:val="7"/>
          <w:w w:val="55"/>
        </w:rPr>
        <w:t>t</w:t>
      </w:r>
      <w:r>
        <w:rPr>
          <w:color w:val="231F20"/>
          <w:spacing w:val="4"/>
          <w:w w:val="62"/>
        </w:rPr>
        <w:t>is</w:t>
      </w:r>
      <w:r>
        <w:rPr>
          <w:color w:val="231F20"/>
          <w:spacing w:val="8"/>
          <w:w w:val="62"/>
        </w:rPr>
        <w:t>t</w:t>
      </w:r>
      <w:r>
        <w:rPr>
          <w:color w:val="231F20"/>
          <w:spacing w:val="5"/>
          <w:w w:val="88"/>
        </w:rPr>
        <w:t>a</w:t>
      </w:r>
      <w:r>
        <w:rPr>
          <w:color w:val="231F20"/>
          <w:spacing w:val="3"/>
        </w:rPr>
        <w:t>g</w:t>
      </w:r>
      <w:r>
        <w:rPr>
          <w:color w:val="231F20"/>
          <w:w w:val="88"/>
        </w:rPr>
        <w:t>e</w:t>
      </w:r>
      <w:r>
        <w:rPr>
          <w:color w:val="231F20"/>
          <w:spacing w:val="-22"/>
        </w:rPr>
        <w:t xml:space="preserve"> </w:t>
      </w:r>
      <w:r>
        <w:rPr>
          <w:color w:val="231F20"/>
          <w:spacing w:val="5"/>
        </w:rPr>
        <w:t>p</w:t>
      </w:r>
      <w:r>
        <w:rPr>
          <w:color w:val="231F20"/>
          <w:spacing w:val="7"/>
        </w:rPr>
        <w:t>u</w:t>
      </w:r>
      <w:r>
        <w:rPr>
          <w:color w:val="231F20"/>
          <w:spacing w:val="4"/>
          <w:w w:val="155"/>
        </w:rPr>
        <w:t>m</w:t>
      </w:r>
      <w:r>
        <w:rPr>
          <w:color w:val="231F20"/>
        </w:rPr>
        <w:t>p</w:t>
      </w:r>
      <w:r>
        <w:rPr>
          <w:color w:val="231F20"/>
          <w:spacing w:val="-22"/>
        </w:rPr>
        <w:t xml:space="preserve"> </w:t>
      </w:r>
      <w:r>
        <w:rPr>
          <w:color w:val="231F20"/>
          <w:spacing w:val="9"/>
          <w:w w:val="88"/>
        </w:rPr>
        <w:t>a</w:t>
      </w:r>
      <w:r>
        <w:rPr>
          <w:color w:val="231F20"/>
          <w:spacing w:val="5"/>
        </w:rPr>
        <w:t>n</w:t>
      </w:r>
      <w:r>
        <w:rPr>
          <w:color w:val="231F20"/>
        </w:rPr>
        <w:t>d</w:t>
      </w:r>
      <w:r>
        <w:rPr>
          <w:color w:val="231F20"/>
          <w:spacing w:val="-22"/>
        </w:rPr>
        <w:t xml:space="preserve"> </w:t>
      </w:r>
      <w:r>
        <w:rPr>
          <w:color w:val="231F20"/>
          <w:spacing w:val="6"/>
          <w:w w:val="132"/>
        </w:rPr>
        <w:t>C</w:t>
      </w:r>
      <w:r>
        <w:rPr>
          <w:color w:val="231F20"/>
          <w:spacing w:val="9"/>
          <w:w w:val="143"/>
        </w:rPr>
        <w:t>H</w:t>
      </w:r>
      <w:r>
        <w:rPr>
          <w:color w:val="231F20"/>
          <w:w w:val="121"/>
        </w:rPr>
        <w:t>L</w:t>
      </w:r>
      <w:r>
        <w:rPr>
          <w:color w:val="231F20"/>
          <w:spacing w:val="-22"/>
        </w:rPr>
        <w:t xml:space="preserve"> </w:t>
      </w:r>
      <w:r>
        <w:rPr>
          <w:color w:val="231F20"/>
          <w:spacing w:val="8"/>
          <w:w w:val="55"/>
        </w:rPr>
        <w:t>l</w:t>
      </w:r>
      <w:r>
        <w:rPr>
          <w:color w:val="231F20"/>
          <w:spacing w:val="5"/>
          <w:w w:val="55"/>
        </w:rPr>
        <w:t>i</w:t>
      </w:r>
      <w:r>
        <w:rPr>
          <w:color w:val="231F20"/>
          <w:spacing w:val="6"/>
        </w:rPr>
        <w:t>g</w:t>
      </w:r>
      <w:r>
        <w:rPr>
          <w:color w:val="231F20"/>
          <w:spacing w:val="4"/>
        </w:rPr>
        <w:t>h</w:t>
      </w:r>
      <w:r>
        <w:rPr>
          <w:color w:val="231F20"/>
          <w:w w:val="55"/>
        </w:rPr>
        <w:t>t</w:t>
      </w:r>
      <w:r>
        <w:rPr>
          <w:color w:val="231F20"/>
          <w:spacing w:val="-22"/>
        </w:rPr>
        <w:t xml:space="preserve"> </w:t>
      </w:r>
      <w:r>
        <w:rPr>
          <w:color w:val="231F20"/>
          <w:spacing w:val="5"/>
        </w:rPr>
        <w:t>ho</w:t>
      </w:r>
      <w:r>
        <w:rPr>
          <w:color w:val="231F20"/>
          <w:spacing w:val="10"/>
          <w:w w:val="66"/>
        </w:rPr>
        <w:t>r</w:t>
      </w:r>
      <w:r>
        <w:rPr>
          <w:color w:val="231F20"/>
          <w:spacing w:val="7"/>
          <w:w w:val="55"/>
        </w:rPr>
        <w:t>i</w:t>
      </w:r>
      <w:r>
        <w:rPr>
          <w:color w:val="231F20"/>
          <w:spacing w:val="6"/>
          <w:w w:val="94"/>
        </w:rPr>
        <w:t>z</w:t>
      </w:r>
      <w:r>
        <w:rPr>
          <w:color w:val="231F20"/>
          <w:spacing w:val="4"/>
          <w:w w:val="94"/>
        </w:rPr>
        <w:t>o</w:t>
      </w:r>
      <w:r>
        <w:rPr>
          <w:color w:val="231F20"/>
          <w:spacing w:val="3"/>
        </w:rPr>
        <w:t>n</w:t>
      </w:r>
      <w:r>
        <w:rPr>
          <w:color w:val="231F20"/>
          <w:spacing w:val="8"/>
          <w:w w:val="55"/>
        </w:rPr>
        <w:t>t</w:t>
      </w:r>
      <w:r>
        <w:rPr>
          <w:color w:val="231F20"/>
          <w:spacing w:val="9"/>
          <w:w w:val="88"/>
        </w:rPr>
        <w:t>a</w:t>
      </w:r>
      <w:r>
        <w:rPr>
          <w:color w:val="231F20"/>
          <w:w w:val="55"/>
        </w:rPr>
        <w:t xml:space="preserve">l </w:t>
      </w:r>
      <w:r>
        <w:rPr>
          <w:color w:val="231F20"/>
          <w:spacing w:val="6"/>
          <w:w w:val="88"/>
        </w:rPr>
        <w:t>c</w:t>
      </w:r>
      <w:r>
        <w:rPr>
          <w:color w:val="231F20"/>
          <w:spacing w:val="5"/>
          <w:w w:val="88"/>
        </w:rPr>
        <w:t>e</w:t>
      </w:r>
      <w:r>
        <w:rPr>
          <w:color w:val="231F20"/>
          <w:spacing w:val="4"/>
          <w:w w:val="77"/>
        </w:rPr>
        <w:t>n</w:t>
      </w:r>
      <w:r>
        <w:rPr>
          <w:color w:val="231F20"/>
          <w:spacing w:val="9"/>
          <w:w w:val="77"/>
        </w:rPr>
        <w:t>t</w:t>
      </w:r>
      <w:r>
        <w:rPr>
          <w:color w:val="231F20"/>
          <w:spacing w:val="10"/>
          <w:w w:val="66"/>
        </w:rPr>
        <w:t>r</w:t>
      </w:r>
      <w:r>
        <w:rPr>
          <w:color w:val="231F20"/>
          <w:spacing w:val="7"/>
          <w:w w:val="55"/>
        </w:rPr>
        <w:t>i</w:t>
      </w:r>
      <w:r>
        <w:rPr>
          <w:color w:val="231F20"/>
          <w:spacing w:val="9"/>
          <w:w w:val="66"/>
        </w:rPr>
        <w:t>f</w:t>
      </w:r>
      <w:r>
        <w:rPr>
          <w:color w:val="231F20"/>
          <w:spacing w:val="4"/>
          <w:w w:val="96"/>
        </w:rPr>
        <w:t>ug</w:t>
      </w:r>
      <w:r>
        <w:rPr>
          <w:color w:val="231F20"/>
          <w:spacing w:val="9"/>
          <w:w w:val="96"/>
        </w:rPr>
        <w:t>a</w:t>
      </w:r>
      <w:r>
        <w:rPr>
          <w:color w:val="231F20"/>
          <w:w w:val="55"/>
        </w:rPr>
        <w:t>l</w:t>
      </w:r>
      <w:r>
        <w:rPr>
          <w:color w:val="231F20"/>
          <w:spacing w:val="-22"/>
        </w:rPr>
        <w:t xml:space="preserve"> </w:t>
      </w:r>
      <w:r>
        <w:rPr>
          <w:color w:val="231F20"/>
          <w:spacing w:val="4"/>
          <w:w w:val="127"/>
        </w:rPr>
        <w:t>m</w:t>
      </w:r>
      <w:r>
        <w:rPr>
          <w:color w:val="231F20"/>
          <w:spacing w:val="7"/>
          <w:w w:val="127"/>
        </w:rPr>
        <w:t>u</w:t>
      </w:r>
      <w:r>
        <w:rPr>
          <w:color w:val="231F20"/>
          <w:spacing w:val="3"/>
          <w:w w:val="55"/>
        </w:rPr>
        <w:t>l</w:t>
      </w:r>
      <w:r>
        <w:rPr>
          <w:color w:val="231F20"/>
          <w:spacing w:val="7"/>
          <w:w w:val="55"/>
        </w:rPr>
        <w:t>t</w:t>
      </w:r>
      <w:r>
        <w:rPr>
          <w:color w:val="231F20"/>
          <w:spacing w:val="4"/>
          <w:w w:val="62"/>
        </w:rPr>
        <w:t>is</w:t>
      </w:r>
      <w:r>
        <w:rPr>
          <w:color w:val="231F20"/>
          <w:spacing w:val="8"/>
          <w:w w:val="62"/>
        </w:rPr>
        <w:t>t</w:t>
      </w:r>
      <w:r>
        <w:rPr>
          <w:color w:val="231F20"/>
          <w:spacing w:val="5"/>
          <w:w w:val="88"/>
        </w:rPr>
        <w:t>a</w:t>
      </w:r>
      <w:r>
        <w:rPr>
          <w:color w:val="231F20"/>
          <w:spacing w:val="3"/>
        </w:rPr>
        <w:t>g</w:t>
      </w:r>
      <w:r>
        <w:rPr>
          <w:color w:val="231F20"/>
          <w:w w:val="88"/>
        </w:rPr>
        <w:t>e</w:t>
      </w:r>
      <w:r>
        <w:rPr>
          <w:color w:val="231F20"/>
          <w:spacing w:val="-21"/>
        </w:rPr>
        <w:t xml:space="preserve"> </w:t>
      </w:r>
      <w:r>
        <w:rPr>
          <w:color w:val="231F20"/>
          <w:spacing w:val="5"/>
        </w:rPr>
        <w:t>p</w:t>
      </w:r>
      <w:r>
        <w:rPr>
          <w:color w:val="231F20"/>
          <w:spacing w:val="7"/>
        </w:rPr>
        <w:t>u</w:t>
      </w:r>
      <w:r>
        <w:rPr>
          <w:color w:val="231F20"/>
          <w:spacing w:val="5"/>
          <w:w w:val="155"/>
        </w:rPr>
        <w:t>m</w:t>
      </w:r>
      <w:r>
        <w:rPr>
          <w:color w:val="231F20"/>
        </w:rPr>
        <w:t>p</w:t>
      </w:r>
      <w:r>
        <w:rPr>
          <w:color w:val="231F20"/>
          <w:spacing w:val="-21"/>
        </w:rPr>
        <w:t xml:space="preserve"> </w:t>
      </w:r>
      <w:r>
        <w:rPr>
          <w:color w:val="231F20"/>
          <w:spacing w:val="5"/>
        </w:rPr>
        <w:t>h</w:t>
      </w:r>
      <w:r>
        <w:rPr>
          <w:color w:val="231F20"/>
          <w:w w:val="88"/>
        </w:rPr>
        <w:t>a</w:t>
      </w:r>
      <w:r>
        <w:rPr>
          <w:color w:val="231F20"/>
        </w:rPr>
        <w:t>v</w:t>
      </w:r>
      <w:r>
        <w:rPr>
          <w:color w:val="231F20"/>
          <w:w w:val="88"/>
        </w:rPr>
        <w:t>e</w:t>
      </w:r>
      <w:r>
        <w:rPr>
          <w:color w:val="231F20"/>
          <w:spacing w:val="-21"/>
        </w:rPr>
        <w:t xml:space="preserve"> </w:t>
      </w:r>
      <w:r>
        <w:rPr>
          <w:color w:val="231F20"/>
          <w:spacing w:val="7"/>
        </w:rPr>
        <w:t>b</w:t>
      </w:r>
      <w:r>
        <w:rPr>
          <w:color w:val="231F20"/>
          <w:spacing w:val="7"/>
          <w:w w:val="88"/>
        </w:rPr>
        <w:t>e</w:t>
      </w:r>
      <w:r>
        <w:rPr>
          <w:color w:val="231F20"/>
          <w:spacing w:val="5"/>
          <w:w w:val="88"/>
        </w:rPr>
        <w:t>e</w:t>
      </w:r>
      <w:r>
        <w:rPr>
          <w:color w:val="231F20"/>
        </w:rPr>
        <w:t>n</w:t>
      </w:r>
      <w:r>
        <w:rPr>
          <w:color w:val="231F20"/>
          <w:spacing w:val="-21"/>
        </w:rPr>
        <w:t xml:space="preserve"> </w:t>
      </w:r>
      <w:r>
        <w:rPr>
          <w:color w:val="231F20"/>
          <w:spacing w:val="7"/>
          <w:w w:val="55"/>
        </w:rPr>
        <w:t>i</w:t>
      </w:r>
      <w:r>
        <w:rPr>
          <w:color w:val="231F20"/>
          <w:spacing w:val="5"/>
        </w:rPr>
        <w:t>n</w:t>
      </w:r>
      <w:r>
        <w:rPr>
          <w:color w:val="231F20"/>
          <w:spacing w:val="2"/>
          <w:w w:val="88"/>
        </w:rPr>
        <w:t>c</w:t>
      </w:r>
      <w:r>
        <w:rPr>
          <w:color w:val="231F20"/>
          <w:spacing w:val="3"/>
          <w:w w:val="55"/>
        </w:rPr>
        <w:t>l</w:t>
      </w:r>
      <w:r>
        <w:rPr>
          <w:color w:val="231F20"/>
          <w:spacing w:val="4"/>
        </w:rPr>
        <w:t>u</w:t>
      </w:r>
      <w:r>
        <w:rPr>
          <w:color w:val="231F20"/>
          <w:spacing w:val="6"/>
        </w:rPr>
        <w:t>d</w:t>
      </w:r>
      <w:r>
        <w:rPr>
          <w:color w:val="231F20"/>
          <w:spacing w:val="7"/>
          <w:w w:val="88"/>
        </w:rPr>
        <w:t>e</w:t>
      </w:r>
      <w:r>
        <w:rPr>
          <w:color w:val="231F20"/>
        </w:rPr>
        <w:t>d</w:t>
      </w:r>
      <w:r>
        <w:rPr>
          <w:color w:val="231F20"/>
          <w:spacing w:val="-21"/>
        </w:rPr>
        <w:t xml:space="preserve"> </w:t>
      </w:r>
      <w:r>
        <w:rPr>
          <w:color w:val="231F20"/>
          <w:spacing w:val="7"/>
          <w:w w:val="55"/>
        </w:rPr>
        <w:t>i</w:t>
      </w:r>
      <w:r>
        <w:rPr>
          <w:color w:val="231F20"/>
        </w:rPr>
        <w:t>n</w:t>
      </w:r>
      <w:r>
        <w:rPr>
          <w:color w:val="231F20"/>
          <w:spacing w:val="-21"/>
        </w:rPr>
        <w:t xml:space="preserve"> </w:t>
      </w:r>
      <w:r>
        <w:rPr>
          <w:color w:val="231F20"/>
          <w:spacing w:val="4"/>
          <w:w w:val="96"/>
        </w:rPr>
        <w:t>"</w:t>
      </w:r>
      <w:r>
        <w:rPr>
          <w:color w:val="231F20"/>
          <w:spacing w:val="2"/>
          <w:w w:val="96"/>
        </w:rPr>
        <w:t>S</w:t>
      </w:r>
      <w:r>
        <w:rPr>
          <w:color w:val="231F20"/>
          <w:spacing w:val="8"/>
          <w:w w:val="55"/>
        </w:rPr>
        <w:t>t</w:t>
      </w:r>
      <w:r>
        <w:rPr>
          <w:color w:val="231F20"/>
          <w:spacing w:val="5"/>
          <w:w w:val="88"/>
        </w:rPr>
        <w:t>a</w:t>
      </w:r>
      <w:r>
        <w:rPr>
          <w:color w:val="231F20"/>
          <w:spacing w:val="7"/>
          <w:w w:val="55"/>
        </w:rPr>
        <w:t>t</w:t>
      </w:r>
      <w:r>
        <w:rPr>
          <w:color w:val="231F20"/>
          <w:w w:val="88"/>
        </w:rPr>
        <w:t>e</w:t>
      </w:r>
      <w:r>
        <w:rPr>
          <w:color w:val="231F20"/>
          <w:spacing w:val="-21"/>
        </w:rPr>
        <w:t xml:space="preserve"> </w:t>
      </w:r>
      <w:r>
        <w:rPr>
          <w:color w:val="231F20"/>
          <w:spacing w:val="-10"/>
          <w:w w:val="121"/>
        </w:rPr>
        <w:t>T</w:t>
      </w:r>
      <w:r>
        <w:rPr>
          <w:color w:val="231F20"/>
          <w:spacing w:val="4"/>
          <w:w w:val="83"/>
        </w:rPr>
        <w:t>o</w:t>
      </w:r>
      <w:r>
        <w:rPr>
          <w:color w:val="231F20"/>
          <w:spacing w:val="5"/>
          <w:w w:val="83"/>
        </w:rPr>
        <w:t>r</w:t>
      </w:r>
      <w:r>
        <w:rPr>
          <w:color w:val="231F20"/>
          <w:spacing w:val="4"/>
          <w:w w:val="94"/>
        </w:rPr>
        <w:t>c</w:t>
      </w:r>
      <w:r>
        <w:rPr>
          <w:color w:val="231F20"/>
          <w:w w:val="94"/>
        </w:rPr>
        <w:t>h</w:t>
      </w:r>
      <w:r>
        <w:rPr>
          <w:color w:val="231F20"/>
          <w:spacing w:val="-19"/>
        </w:rPr>
        <w:t xml:space="preserve"> </w:t>
      </w:r>
      <w:r>
        <w:rPr>
          <w:color w:val="231F20"/>
          <w:spacing w:val="9"/>
          <w:w w:val="88"/>
        </w:rPr>
        <w:t>P</w:t>
      </w:r>
      <w:r>
        <w:rPr>
          <w:color w:val="231F20"/>
          <w:spacing w:val="5"/>
          <w:w w:val="88"/>
        </w:rPr>
        <w:t>r</w:t>
      </w:r>
      <w:r>
        <w:rPr>
          <w:color w:val="231F20"/>
          <w:spacing w:val="2"/>
        </w:rPr>
        <w:t>o</w:t>
      </w:r>
      <w:r>
        <w:rPr>
          <w:color w:val="231F20"/>
          <w:spacing w:val="8"/>
        </w:rPr>
        <w:t>g</w:t>
      </w:r>
      <w:r>
        <w:rPr>
          <w:color w:val="231F20"/>
          <w:spacing w:val="6"/>
          <w:w w:val="66"/>
        </w:rPr>
        <w:t>r</w:t>
      </w:r>
      <w:r>
        <w:rPr>
          <w:color w:val="231F20"/>
          <w:spacing w:val="9"/>
          <w:w w:val="88"/>
        </w:rPr>
        <w:t>a</w:t>
      </w:r>
      <w:r>
        <w:rPr>
          <w:color w:val="231F20"/>
          <w:spacing w:val="-3"/>
          <w:w w:val="155"/>
        </w:rPr>
        <w:t>m</w:t>
      </w:r>
      <w:r>
        <w:rPr>
          <w:color w:val="231F20"/>
          <w:spacing w:val="-9"/>
          <w:w w:val="81"/>
        </w:rPr>
        <w:t>"</w:t>
      </w:r>
      <w:r>
        <w:rPr>
          <w:color w:val="231F20"/>
          <w:w w:val="50"/>
        </w:rPr>
        <w:t>.</w:t>
      </w:r>
      <w:r>
        <w:rPr>
          <w:color w:val="231F20"/>
          <w:spacing w:val="-21"/>
        </w:rPr>
        <w:t xml:space="preserve"> </w:t>
      </w:r>
      <w:r>
        <w:rPr>
          <w:color w:val="231F20"/>
          <w:spacing w:val="9"/>
          <w:w w:val="110"/>
        </w:rPr>
        <w:t>T</w:t>
      </w:r>
      <w:r>
        <w:rPr>
          <w:color w:val="231F20"/>
          <w:spacing w:val="5"/>
          <w:w w:val="110"/>
        </w:rPr>
        <w:t>h</w:t>
      </w:r>
      <w:r>
        <w:rPr>
          <w:color w:val="231F20"/>
          <w:w w:val="88"/>
        </w:rPr>
        <w:t xml:space="preserve">e </w:t>
      </w:r>
      <w:r>
        <w:rPr>
          <w:color w:val="231F20"/>
          <w:spacing w:val="5"/>
        </w:rPr>
        <w:t>p</w:t>
      </w:r>
      <w:r>
        <w:rPr>
          <w:color w:val="231F20"/>
          <w:spacing w:val="4"/>
          <w:w w:val="88"/>
        </w:rPr>
        <w:t>e</w:t>
      </w:r>
      <w:r>
        <w:rPr>
          <w:color w:val="231F20"/>
          <w:spacing w:val="8"/>
          <w:w w:val="66"/>
        </w:rPr>
        <w:t>r</w:t>
      </w:r>
      <w:r>
        <w:rPr>
          <w:color w:val="231F20"/>
          <w:spacing w:val="-1"/>
          <w:w w:val="66"/>
        </w:rPr>
        <w:t>f</w:t>
      </w:r>
      <w:r>
        <w:rPr>
          <w:color w:val="231F20"/>
          <w:spacing w:val="2"/>
          <w:w w:val="83"/>
        </w:rPr>
        <w:t>o</w:t>
      </w:r>
      <w:r>
        <w:rPr>
          <w:color w:val="231F20"/>
          <w:spacing w:val="8"/>
          <w:w w:val="83"/>
        </w:rPr>
        <w:t>r</w:t>
      </w:r>
      <w:r>
        <w:rPr>
          <w:color w:val="231F20"/>
          <w:spacing w:val="4"/>
          <w:w w:val="155"/>
        </w:rPr>
        <w:t>m</w:t>
      </w:r>
      <w:r>
        <w:rPr>
          <w:color w:val="231F20"/>
          <w:spacing w:val="7"/>
          <w:w w:val="88"/>
        </w:rPr>
        <w:t>a</w:t>
      </w:r>
      <w:r>
        <w:rPr>
          <w:color w:val="231F20"/>
          <w:spacing w:val="3"/>
        </w:rPr>
        <w:t>n</w:t>
      </w:r>
      <w:r>
        <w:rPr>
          <w:color w:val="231F20"/>
          <w:spacing w:val="4"/>
          <w:w w:val="88"/>
        </w:rPr>
        <w:t>c</w:t>
      </w:r>
      <w:r>
        <w:rPr>
          <w:color w:val="231F20"/>
          <w:w w:val="88"/>
        </w:rPr>
        <w:t>e</w:t>
      </w:r>
      <w:r>
        <w:rPr>
          <w:color w:val="231F20"/>
          <w:spacing w:val="-26"/>
        </w:rPr>
        <w:t xml:space="preserve"> </w:t>
      </w:r>
      <w:r>
        <w:rPr>
          <w:color w:val="231F20"/>
          <w:spacing w:val="5"/>
          <w:w w:val="55"/>
        </w:rPr>
        <w:t>i</w:t>
      </w:r>
      <w:r>
        <w:rPr>
          <w:color w:val="231F20"/>
          <w:spacing w:val="3"/>
        </w:rPr>
        <w:t>n</w:t>
      </w:r>
      <w:r>
        <w:rPr>
          <w:color w:val="231F20"/>
          <w:spacing w:val="6"/>
        </w:rPr>
        <w:t>d</w:t>
      </w:r>
      <w:r>
        <w:rPr>
          <w:color w:val="231F20"/>
          <w:spacing w:val="1"/>
          <w:w w:val="55"/>
        </w:rPr>
        <w:t>i</w:t>
      </w:r>
      <w:r>
        <w:rPr>
          <w:color w:val="231F20"/>
          <w:spacing w:val="2"/>
          <w:w w:val="77"/>
        </w:rPr>
        <w:t>ca</w:t>
      </w:r>
      <w:r>
        <w:rPr>
          <w:color w:val="231F20"/>
          <w:spacing w:val="3"/>
          <w:w w:val="77"/>
        </w:rPr>
        <w:t>t</w:t>
      </w:r>
      <w:r>
        <w:rPr>
          <w:color w:val="231F20"/>
          <w:spacing w:val="3"/>
        </w:rPr>
        <w:t>o</w:t>
      </w:r>
      <w:r>
        <w:rPr>
          <w:color w:val="231F20"/>
          <w:spacing w:val="4"/>
          <w:w w:val="66"/>
        </w:rPr>
        <w:t>r</w:t>
      </w:r>
      <w:r>
        <w:rPr>
          <w:color w:val="231F20"/>
          <w:w w:val="77"/>
        </w:rPr>
        <w:t>s</w:t>
      </w:r>
      <w:r>
        <w:rPr>
          <w:color w:val="231F20"/>
          <w:spacing w:val="-26"/>
        </w:rPr>
        <w:t xml:space="preserve"> </w:t>
      </w:r>
      <w:r>
        <w:rPr>
          <w:color w:val="231F20"/>
          <w:spacing w:val="3"/>
        </w:rPr>
        <w:t>h</w:t>
      </w:r>
      <w:r>
        <w:rPr>
          <w:color w:val="231F20"/>
          <w:spacing w:val="-2"/>
          <w:w w:val="88"/>
        </w:rPr>
        <w:t>a</w:t>
      </w:r>
      <w:r>
        <w:rPr>
          <w:color w:val="231F20"/>
          <w:spacing w:val="-2"/>
        </w:rPr>
        <w:t>v</w:t>
      </w:r>
      <w:r>
        <w:rPr>
          <w:color w:val="231F20"/>
          <w:w w:val="88"/>
        </w:rPr>
        <w:t>e</w:t>
      </w:r>
      <w:r>
        <w:rPr>
          <w:color w:val="231F20"/>
          <w:spacing w:val="-26"/>
        </w:rPr>
        <w:t xml:space="preserve"> </w:t>
      </w:r>
      <w:r>
        <w:rPr>
          <w:color w:val="231F20"/>
          <w:spacing w:val="7"/>
          <w:w w:val="88"/>
        </w:rPr>
        <w:t>a</w:t>
      </w:r>
      <w:r>
        <w:rPr>
          <w:color w:val="231F20"/>
          <w:spacing w:val="-1"/>
          <w:w w:val="55"/>
        </w:rPr>
        <w:t>l</w:t>
      </w:r>
      <w:r>
        <w:rPr>
          <w:color w:val="231F20"/>
          <w:spacing w:val="-1"/>
          <w:w w:val="143"/>
        </w:rPr>
        <w:t>w</w:t>
      </w:r>
      <w:r>
        <w:rPr>
          <w:color w:val="231F20"/>
          <w:spacing w:val="-1"/>
          <w:w w:val="88"/>
        </w:rPr>
        <w:t>a</w:t>
      </w:r>
      <w:r>
        <w:rPr>
          <w:color w:val="231F20"/>
        </w:rPr>
        <w:t>y</w:t>
      </w:r>
      <w:r>
        <w:rPr>
          <w:color w:val="231F20"/>
          <w:w w:val="77"/>
        </w:rPr>
        <w:t>s</w:t>
      </w:r>
      <w:r>
        <w:rPr>
          <w:color w:val="231F20"/>
          <w:spacing w:val="-26"/>
        </w:rPr>
        <w:t xml:space="preserve"> </w:t>
      </w:r>
      <w:r>
        <w:rPr>
          <w:color w:val="231F20"/>
          <w:spacing w:val="4"/>
          <w:w w:val="66"/>
        </w:rPr>
        <w:t>r</w:t>
      </w:r>
      <w:r>
        <w:rPr>
          <w:color w:val="231F20"/>
          <w:spacing w:val="7"/>
          <w:w w:val="88"/>
        </w:rPr>
        <w:t>a</w:t>
      </w:r>
      <w:r>
        <w:rPr>
          <w:color w:val="231F20"/>
          <w:spacing w:val="7"/>
        </w:rPr>
        <w:t>n</w:t>
      </w:r>
      <w:r>
        <w:rPr>
          <w:color w:val="231F20"/>
          <w:spacing w:val="2"/>
          <w:w w:val="94"/>
        </w:rPr>
        <w:t>k</w:t>
      </w:r>
      <w:r>
        <w:rPr>
          <w:color w:val="231F20"/>
          <w:spacing w:val="5"/>
          <w:w w:val="94"/>
        </w:rPr>
        <w:t>e</w:t>
      </w:r>
      <w:r>
        <w:rPr>
          <w:color w:val="231F20"/>
        </w:rPr>
        <w:t>d</w:t>
      </w:r>
      <w:r>
        <w:rPr>
          <w:color w:val="231F20"/>
          <w:spacing w:val="-25"/>
        </w:rPr>
        <w:t xml:space="preserve"> </w:t>
      </w:r>
      <w:r>
        <w:rPr>
          <w:color w:val="231F20"/>
          <w:spacing w:val="7"/>
        </w:rPr>
        <w:t>h</w:t>
      </w:r>
      <w:r>
        <w:rPr>
          <w:color w:val="231F20"/>
          <w:w w:val="55"/>
        </w:rPr>
        <w:t>i</w:t>
      </w:r>
      <w:r>
        <w:rPr>
          <w:color w:val="231F20"/>
          <w:spacing w:val="4"/>
        </w:rPr>
        <w:t>g</w:t>
      </w:r>
      <w:r>
        <w:rPr>
          <w:color w:val="231F20"/>
        </w:rPr>
        <w:t>h</w:t>
      </w:r>
      <w:r>
        <w:rPr>
          <w:color w:val="231F20"/>
          <w:spacing w:val="-26"/>
        </w:rPr>
        <w:t xml:space="preserve"> </w:t>
      </w:r>
      <w:r>
        <w:rPr>
          <w:color w:val="231F20"/>
          <w:spacing w:val="5"/>
          <w:w w:val="55"/>
        </w:rPr>
        <w:t>i</w:t>
      </w:r>
      <w:r>
        <w:rPr>
          <w:color w:val="231F20"/>
        </w:rPr>
        <w:t>n</w:t>
      </w:r>
      <w:r>
        <w:rPr>
          <w:color w:val="231F20"/>
          <w:spacing w:val="-25"/>
        </w:rPr>
        <w:t xml:space="preserve"> </w:t>
      </w:r>
      <w:r>
        <w:rPr>
          <w:color w:val="231F20"/>
          <w:spacing w:val="6"/>
          <w:w w:val="55"/>
        </w:rPr>
        <w:t>t</w:t>
      </w:r>
      <w:r>
        <w:rPr>
          <w:color w:val="231F20"/>
          <w:spacing w:val="3"/>
        </w:rPr>
        <w:t>h</w:t>
      </w:r>
      <w:r>
        <w:rPr>
          <w:color w:val="231F20"/>
          <w:w w:val="88"/>
        </w:rPr>
        <w:t>e</w:t>
      </w:r>
      <w:r>
        <w:rPr>
          <w:color w:val="231F20"/>
          <w:spacing w:val="-26"/>
        </w:rPr>
        <w:t xml:space="preserve"> </w:t>
      </w:r>
      <w:r>
        <w:rPr>
          <w:color w:val="231F20"/>
          <w:spacing w:val="5"/>
          <w:w w:val="55"/>
        </w:rPr>
        <w:t>i</w:t>
      </w:r>
      <w:r>
        <w:rPr>
          <w:color w:val="231F20"/>
          <w:spacing w:val="3"/>
        </w:rPr>
        <w:t>n</w:t>
      </w:r>
      <w:r>
        <w:rPr>
          <w:color w:val="231F20"/>
          <w:spacing w:val="2"/>
        </w:rPr>
        <w:t>d</w:t>
      </w:r>
      <w:r>
        <w:rPr>
          <w:color w:val="231F20"/>
          <w:spacing w:val="3"/>
        </w:rPr>
        <w:t>u</w:t>
      </w:r>
      <w:r>
        <w:rPr>
          <w:color w:val="231F20"/>
          <w:spacing w:val="2"/>
          <w:w w:val="66"/>
        </w:rPr>
        <w:t>s</w:t>
      </w:r>
      <w:r>
        <w:rPr>
          <w:color w:val="231F20"/>
          <w:spacing w:val="6"/>
          <w:w w:val="66"/>
        </w:rPr>
        <w:t>t</w:t>
      </w:r>
      <w:r>
        <w:rPr>
          <w:color w:val="231F20"/>
          <w:spacing w:val="8"/>
          <w:w w:val="66"/>
        </w:rPr>
        <w:t>r</w:t>
      </w:r>
      <w:r>
        <w:rPr>
          <w:color w:val="231F20"/>
        </w:rPr>
        <w:t>y</w:t>
      </w:r>
      <w:r>
        <w:rPr>
          <w:color w:val="231F20"/>
          <w:spacing w:val="-23"/>
        </w:rPr>
        <w:t xml:space="preserve"> </w:t>
      </w:r>
      <w:r>
        <w:rPr>
          <w:color w:val="231F20"/>
        </w:rPr>
        <w:t>o</w:t>
      </w:r>
      <w:r>
        <w:rPr>
          <w:color w:val="231F20"/>
          <w:w w:val="66"/>
        </w:rPr>
        <w:t>f</w:t>
      </w:r>
      <w:r>
        <w:rPr>
          <w:color w:val="231F20"/>
          <w:spacing w:val="-26"/>
        </w:rPr>
        <w:t xml:space="preserve"> </w:t>
      </w:r>
      <w:r>
        <w:rPr>
          <w:color w:val="231F20"/>
          <w:spacing w:val="2"/>
          <w:w w:val="77"/>
        </w:rPr>
        <w:t>s</w:t>
      </w:r>
      <w:r>
        <w:rPr>
          <w:color w:val="231F20"/>
          <w:spacing w:val="3"/>
          <w:w w:val="94"/>
        </w:rPr>
        <w:t>u</w:t>
      </w:r>
      <w:r>
        <w:rPr>
          <w:color w:val="231F20"/>
          <w:spacing w:val="2"/>
          <w:w w:val="94"/>
        </w:rPr>
        <w:t>c</w:t>
      </w:r>
      <w:r>
        <w:rPr>
          <w:color w:val="231F20"/>
        </w:rPr>
        <w:t>h</w:t>
      </w:r>
      <w:r>
        <w:rPr>
          <w:color w:val="231F20"/>
          <w:spacing w:val="-25"/>
        </w:rPr>
        <w:t xml:space="preserve"> </w:t>
      </w:r>
      <w:r>
        <w:rPr>
          <w:color w:val="231F20"/>
          <w:spacing w:val="3"/>
          <w:w w:val="88"/>
        </w:rPr>
        <w:t>pr</w:t>
      </w:r>
      <w:r>
        <w:rPr>
          <w:color w:val="231F20"/>
          <w:spacing w:val="4"/>
          <w:w w:val="88"/>
        </w:rPr>
        <w:t>o</w:t>
      </w:r>
      <w:r>
        <w:rPr>
          <w:color w:val="231F20"/>
          <w:spacing w:val="2"/>
        </w:rPr>
        <w:t>d</w:t>
      </w:r>
      <w:r>
        <w:rPr>
          <w:color w:val="231F20"/>
          <w:spacing w:val="3"/>
          <w:w w:val="81"/>
        </w:rPr>
        <w:t>uc</w:t>
      </w:r>
      <w:r>
        <w:rPr>
          <w:color w:val="231F20"/>
          <w:spacing w:val="5"/>
          <w:w w:val="81"/>
        </w:rPr>
        <w:t>t</w:t>
      </w:r>
      <w:r>
        <w:rPr>
          <w:color w:val="231F20"/>
          <w:w w:val="77"/>
        </w:rPr>
        <w:t xml:space="preserve">s </w:t>
      </w:r>
      <w:r>
        <w:rPr>
          <w:color w:val="231F20"/>
          <w:spacing w:val="7"/>
          <w:w w:val="88"/>
        </w:rPr>
        <w:t>a</w:t>
      </w:r>
      <w:r>
        <w:rPr>
          <w:color w:val="231F20"/>
          <w:w w:val="77"/>
        </w:rPr>
        <w:t>s</w:t>
      </w:r>
      <w:r>
        <w:rPr>
          <w:color w:val="231F20"/>
          <w:spacing w:val="-20"/>
        </w:rPr>
        <w:t xml:space="preserve"> </w:t>
      </w:r>
      <w:r>
        <w:rPr>
          <w:color w:val="231F20"/>
          <w:spacing w:val="6"/>
          <w:w w:val="132"/>
        </w:rPr>
        <w:t>C</w:t>
      </w:r>
      <w:r>
        <w:rPr>
          <w:color w:val="231F20"/>
          <w:spacing w:val="10"/>
          <w:w w:val="143"/>
        </w:rPr>
        <w:t>H</w:t>
      </w:r>
      <w:r>
        <w:rPr>
          <w:color w:val="231F20"/>
          <w:spacing w:val="7"/>
          <w:w w:val="121"/>
        </w:rPr>
        <w:t>L</w:t>
      </w:r>
      <w:r>
        <w:rPr>
          <w:color w:val="231F20"/>
          <w:w w:val="110"/>
        </w:rPr>
        <w:t>F</w:t>
      </w:r>
      <w:r>
        <w:rPr>
          <w:color w:val="231F20"/>
          <w:spacing w:val="-20"/>
        </w:rPr>
        <w:t xml:space="preserve"> </w:t>
      </w:r>
      <w:r>
        <w:rPr>
          <w:color w:val="231F20"/>
          <w:spacing w:val="6"/>
          <w:w w:val="77"/>
        </w:rPr>
        <w:t>s</w:t>
      </w:r>
      <w:r>
        <w:rPr>
          <w:color w:val="231F20"/>
          <w:spacing w:val="6"/>
          <w:w w:val="88"/>
        </w:rPr>
        <w:t>e</w:t>
      </w:r>
      <w:r>
        <w:rPr>
          <w:color w:val="231F20"/>
          <w:spacing w:val="10"/>
          <w:w w:val="66"/>
        </w:rPr>
        <w:t>r</w:t>
      </w:r>
      <w:r>
        <w:rPr>
          <w:color w:val="231F20"/>
          <w:spacing w:val="4"/>
          <w:w w:val="55"/>
        </w:rPr>
        <w:t>i</w:t>
      </w:r>
      <w:r>
        <w:rPr>
          <w:color w:val="231F20"/>
          <w:spacing w:val="6"/>
          <w:w w:val="88"/>
        </w:rPr>
        <w:t>e</w:t>
      </w:r>
      <w:r>
        <w:rPr>
          <w:color w:val="231F20"/>
          <w:w w:val="77"/>
        </w:rPr>
        <w:t>s</w:t>
      </w:r>
      <w:r>
        <w:rPr>
          <w:color w:val="231F20"/>
          <w:spacing w:val="-20"/>
        </w:rPr>
        <w:t xml:space="preserve"> </w:t>
      </w:r>
      <w:r>
        <w:rPr>
          <w:color w:val="231F20"/>
          <w:spacing w:val="9"/>
          <w:w w:val="55"/>
        </w:rPr>
        <w:t>l</w:t>
      </w:r>
      <w:r>
        <w:rPr>
          <w:color w:val="231F20"/>
          <w:spacing w:val="3"/>
          <w:w w:val="55"/>
        </w:rPr>
        <w:t>i</w:t>
      </w:r>
      <w:r>
        <w:rPr>
          <w:color w:val="231F20"/>
          <w:spacing w:val="7"/>
        </w:rPr>
        <w:t>g</w:t>
      </w:r>
      <w:r>
        <w:rPr>
          <w:color w:val="231F20"/>
          <w:spacing w:val="4"/>
        </w:rPr>
        <w:t>h</w:t>
      </w:r>
      <w:r>
        <w:rPr>
          <w:color w:val="231F20"/>
          <w:w w:val="55"/>
        </w:rPr>
        <w:t>t</w:t>
      </w:r>
      <w:r>
        <w:rPr>
          <w:color w:val="231F20"/>
          <w:spacing w:val="-20"/>
        </w:rPr>
        <w:t xml:space="preserve"> </w:t>
      </w:r>
      <w:r>
        <w:rPr>
          <w:color w:val="231F20"/>
          <w:spacing w:val="5"/>
        </w:rPr>
        <w:t>h</w:t>
      </w:r>
      <w:r>
        <w:rPr>
          <w:color w:val="231F20"/>
          <w:spacing w:val="6"/>
        </w:rPr>
        <w:t>o</w:t>
      </w:r>
      <w:r>
        <w:rPr>
          <w:color w:val="231F20"/>
          <w:spacing w:val="10"/>
          <w:w w:val="66"/>
        </w:rPr>
        <w:t>r</w:t>
      </w:r>
      <w:r>
        <w:rPr>
          <w:color w:val="231F20"/>
          <w:spacing w:val="7"/>
          <w:w w:val="55"/>
        </w:rPr>
        <w:t>i</w:t>
      </w:r>
      <w:r>
        <w:rPr>
          <w:color w:val="231F20"/>
          <w:spacing w:val="6"/>
          <w:w w:val="88"/>
        </w:rPr>
        <w:t>z</w:t>
      </w:r>
      <w:r>
        <w:rPr>
          <w:color w:val="231F20"/>
          <w:spacing w:val="5"/>
        </w:rPr>
        <w:t>o</w:t>
      </w:r>
      <w:r>
        <w:rPr>
          <w:color w:val="231F20"/>
          <w:spacing w:val="4"/>
        </w:rPr>
        <w:t>n</w:t>
      </w:r>
      <w:r>
        <w:rPr>
          <w:color w:val="231F20"/>
          <w:spacing w:val="9"/>
          <w:w w:val="55"/>
        </w:rPr>
        <w:t>t</w:t>
      </w:r>
      <w:r>
        <w:rPr>
          <w:color w:val="231F20"/>
          <w:spacing w:val="9"/>
          <w:w w:val="88"/>
        </w:rPr>
        <w:t>a</w:t>
      </w:r>
      <w:r>
        <w:rPr>
          <w:color w:val="231F20"/>
          <w:w w:val="55"/>
        </w:rPr>
        <w:t>l</w:t>
      </w:r>
      <w:r>
        <w:rPr>
          <w:color w:val="231F20"/>
          <w:spacing w:val="-20"/>
        </w:rPr>
        <w:t xml:space="preserve"> </w:t>
      </w:r>
      <w:r>
        <w:rPr>
          <w:color w:val="231F20"/>
          <w:spacing w:val="7"/>
          <w:w w:val="88"/>
        </w:rPr>
        <w:t>c</w:t>
      </w:r>
      <w:r>
        <w:rPr>
          <w:color w:val="231F20"/>
          <w:spacing w:val="6"/>
          <w:w w:val="88"/>
        </w:rPr>
        <w:t>e</w:t>
      </w:r>
      <w:r>
        <w:rPr>
          <w:color w:val="231F20"/>
          <w:spacing w:val="4"/>
        </w:rPr>
        <w:t>n</w:t>
      </w:r>
      <w:r>
        <w:rPr>
          <w:color w:val="231F20"/>
          <w:spacing w:val="9"/>
          <w:w w:val="55"/>
        </w:rPr>
        <w:t>t</w:t>
      </w:r>
      <w:r>
        <w:rPr>
          <w:color w:val="231F20"/>
          <w:spacing w:val="10"/>
          <w:w w:val="66"/>
        </w:rPr>
        <w:t>r</w:t>
      </w:r>
      <w:r>
        <w:rPr>
          <w:color w:val="231F20"/>
          <w:spacing w:val="8"/>
          <w:w w:val="55"/>
        </w:rPr>
        <w:t>i</w:t>
      </w:r>
      <w:r>
        <w:rPr>
          <w:color w:val="231F20"/>
          <w:spacing w:val="9"/>
          <w:w w:val="66"/>
        </w:rPr>
        <w:t>f</w:t>
      </w:r>
      <w:r>
        <w:rPr>
          <w:color w:val="231F20"/>
          <w:spacing w:val="4"/>
        </w:rPr>
        <w:t>ug</w:t>
      </w:r>
      <w:r>
        <w:rPr>
          <w:color w:val="231F20"/>
          <w:spacing w:val="9"/>
          <w:w w:val="88"/>
        </w:rPr>
        <w:t>a</w:t>
      </w:r>
      <w:r>
        <w:rPr>
          <w:color w:val="231F20"/>
          <w:w w:val="55"/>
        </w:rPr>
        <w:t>l</w:t>
      </w:r>
      <w:r>
        <w:rPr>
          <w:color w:val="231F20"/>
          <w:spacing w:val="-20"/>
        </w:rPr>
        <w:t xml:space="preserve"> </w:t>
      </w:r>
      <w:r>
        <w:rPr>
          <w:color w:val="231F20"/>
          <w:spacing w:val="4"/>
          <w:w w:val="155"/>
        </w:rPr>
        <w:t>m</w:t>
      </w:r>
      <w:r>
        <w:rPr>
          <w:color w:val="231F20"/>
          <w:spacing w:val="8"/>
        </w:rPr>
        <w:t>u</w:t>
      </w:r>
      <w:r>
        <w:rPr>
          <w:color w:val="231F20"/>
          <w:spacing w:val="3"/>
          <w:w w:val="55"/>
        </w:rPr>
        <w:t>l</w:t>
      </w:r>
      <w:r>
        <w:rPr>
          <w:color w:val="231F20"/>
          <w:spacing w:val="8"/>
          <w:w w:val="55"/>
        </w:rPr>
        <w:t>t</w:t>
      </w:r>
      <w:r>
        <w:rPr>
          <w:color w:val="231F20"/>
          <w:spacing w:val="5"/>
          <w:w w:val="55"/>
        </w:rPr>
        <w:t>i</w:t>
      </w:r>
      <w:r>
        <w:rPr>
          <w:color w:val="231F20"/>
          <w:spacing w:val="5"/>
          <w:w w:val="77"/>
        </w:rPr>
        <w:t>s</w:t>
      </w:r>
      <w:r>
        <w:rPr>
          <w:color w:val="231F20"/>
          <w:spacing w:val="9"/>
          <w:w w:val="55"/>
        </w:rPr>
        <w:t>t</w:t>
      </w:r>
      <w:r>
        <w:rPr>
          <w:color w:val="231F20"/>
          <w:spacing w:val="6"/>
          <w:w w:val="88"/>
        </w:rPr>
        <w:t>a</w:t>
      </w:r>
      <w:r>
        <w:rPr>
          <w:color w:val="231F20"/>
          <w:spacing w:val="4"/>
        </w:rPr>
        <w:t>g</w:t>
      </w:r>
      <w:r>
        <w:rPr>
          <w:color w:val="231F20"/>
          <w:w w:val="88"/>
        </w:rPr>
        <w:t>e</w:t>
      </w:r>
      <w:r>
        <w:rPr>
          <w:color w:val="231F20"/>
          <w:spacing w:val="-20"/>
        </w:rPr>
        <w:t xml:space="preserve"> </w:t>
      </w:r>
      <w:r>
        <w:rPr>
          <w:color w:val="231F20"/>
          <w:spacing w:val="5"/>
        </w:rPr>
        <w:t>p</w:t>
      </w:r>
      <w:r>
        <w:rPr>
          <w:color w:val="231F20"/>
          <w:spacing w:val="8"/>
        </w:rPr>
        <w:t>u</w:t>
      </w:r>
      <w:r>
        <w:rPr>
          <w:color w:val="231F20"/>
          <w:spacing w:val="5"/>
          <w:w w:val="155"/>
        </w:rPr>
        <w:t>m</w:t>
      </w:r>
      <w:r>
        <w:rPr>
          <w:color w:val="231F20"/>
          <w:spacing w:val="3"/>
        </w:rPr>
        <w:t>p</w:t>
      </w:r>
      <w:r>
        <w:rPr>
          <w:color w:val="231F20"/>
          <w:w w:val="50"/>
        </w:rPr>
        <w:t>,</w:t>
      </w:r>
      <w:r>
        <w:rPr>
          <w:color w:val="231F20"/>
          <w:spacing w:val="-20"/>
        </w:rPr>
        <w:t xml:space="preserve"> </w:t>
      </w:r>
      <w:r>
        <w:rPr>
          <w:color w:val="231F20"/>
          <w:spacing w:val="6"/>
          <w:w w:val="132"/>
        </w:rPr>
        <w:t>C</w:t>
      </w:r>
      <w:r>
        <w:rPr>
          <w:color w:val="231F20"/>
          <w:spacing w:val="13"/>
          <w:w w:val="143"/>
        </w:rPr>
        <w:t>H</w:t>
      </w:r>
      <w:r>
        <w:rPr>
          <w:color w:val="231F20"/>
          <w:spacing w:val="5"/>
          <w:w w:val="132"/>
        </w:rPr>
        <w:t>L</w:t>
      </w:r>
      <w:r>
        <w:rPr>
          <w:color w:val="231F20"/>
          <w:w w:val="132"/>
        </w:rPr>
        <w:t>K</w:t>
      </w:r>
      <w:r>
        <w:rPr>
          <w:color w:val="231F20"/>
          <w:spacing w:val="-20"/>
        </w:rPr>
        <w:t xml:space="preserve"> </w:t>
      </w:r>
      <w:r>
        <w:rPr>
          <w:color w:val="231F20"/>
          <w:spacing w:val="6"/>
          <w:w w:val="77"/>
        </w:rPr>
        <w:t>s</w:t>
      </w:r>
      <w:r>
        <w:rPr>
          <w:color w:val="231F20"/>
          <w:spacing w:val="6"/>
          <w:w w:val="88"/>
        </w:rPr>
        <w:t>e</w:t>
      </w:r>
      <w:r>
        <w:rPr>
          <w:color w:val="231F20"/>
          <w:spacing w:val="10"/>
          <w:w w:val="66"/>
        </w:rPr>
        <w:t>r</w:t>
      </w:r>
      <w:r>
        <w:rPr>
          <w:color w:val="231F20"/>
          <w:spacing w:val="4"/>
          <w:w w:val="55"/>
        </w:rPr>
        <w:t>i</w:t>
      </w:r>
      <w:r>
        <w:rPr>
          <w:color w:val="231F20"/>
          <w:spacing w:val="6"/>
          <w:w w:val="88"/>
        </w:rPr>
        <w:t>e</w:t>
      </w:r>
      <w:r>
        <w:rPr>
          <w:color w:val="231F20"/>
          <w:w w:val="77"/>
        </w:rPr>
        <w:t>s</w:t>
      </w:r>
      <w:r>
        <w:rPr>
          <w:color w:val="231F20"/>
          <w:spacing w:val="-20"/>
        </w:rPr>
        <w:t xml:space="preserve"> </w:t>
      </w:r>
      <w:r>
        <w:rPr>
          <w:color w:val="231F20"/>
          <w:spacing w:val="10"/>
          <w:w w:val="88"/>
        </w:rPr>
        <w:t>a</w:t>
      </w:r>
      <w:r>
        <w:rPr>
          <w:color w:val="231F20"/>
          <w:spacing w:val="9"/>
          <w:w w:val="55"/>
        </w:rPr>
        <w:t>i</w:t>
      </w:r>
      <w:r>
        <w:rPr>
          <w:color w:val="231F20"/>
          <w:w w:val="66"/>
        </w:rPr>
        <w:t xml:space="preserve">r </w:t>
      </w:r>
      <w:r>
        <w:rPr>
          <w:color w:val="231F20"/>
          <w:spacing w:val="4"/>
          <w:w w:val="88"/>
        </w:rPr>
        <w:t>c</w:t>
      </w:r>
      <w:r>
        <w:rPr>
          <w:color w:val="231F20"/>
          <w:spacing w:val="3"/>
        </w:rPr>
        <w:t>on</w:t>
      </w:r>
      <w:r>
        <w:rPr>
          <w:color w:val="231F20"/>
          <w:spacing w:val="6"/>
        </w:rPr>
        <w:t>d</w:t>
      </w:r>
      <w:r>
        <w:rPr>
          <w:color w:val="231F20"/>
          <w:spacing w:val="1"/>
          <w:w w:val="55"/>
        </w:rPr>
        <w:t>i</w:t>
      </w:r>
      <w:r>
        <w:rPr>
          <w:color w:val="231F20"/>
          <w:spacing w:val="6"/>
          <w:w w:val="55"/>
        </w:rPr>
        <w:t>t</w:t>
      </w:r>
      <w:r>
        <w:rPr>
          <w:color w:val="231F20"/>
          <w:spacing w:val="1"/>
          <w:w w:val="55"/>
        </w:rPr>
        <w:t>i</w:t>
      </w:r>
      <w:r>
        <w:rPr>
          <w:color w:val="231F20"/>
          <w:spacing w:val="3"/>
        </w:rPr>
        <w:t>o</w:t>
      </w:r>
      <w:r>
        <w:rPr>
          <w:color w:val="231F20"/>
          <w:spacing w:val="7"/>
        </w:rPr>
        <w:t>n</w:t>
      </w:r>
      <w:r>
        <w:rPr>
          <w:color w:val="231F20"/>
          <w:spacing w:val="6"/>
          <w:w w:val="55"/>
        </w:rPr>
        <w:t>i</w:t>
      </w:r>
      <w:r>
        <w:rPr>
          <w:color w:val="231F20"/>
          <w:spacing w:val="1"/>
        </w:rPr>
        <w:t>n</w:t>
      </w:r>
      <w:r>
        <w:rPr>
          <w:color w:val="231F20"/>
        </w:rPr>
        <w:t>g</w:t>
      </w:r>
      <w:r>
        <w:rPr>
          <w:color w:val="231F20"/>
          <w:spacing w:val="-25"/>
        </w:rPr>
        <w:t xml:space="preserve"> </w:t>
      </w:r>
      <w:r>
        <w:rPr>
          <w:color w:val="231F20"/>
          <w:spacing w:val="3"/>
        </w:rPr>
        <w:t>p</w:t>
      </w:r>
      <w:r>
        <w:rPr>
          <w:color w:val="231F20"/>
          <w:spacing w:val="6"/>
        </w:rPr>
        <w:t>u</w:t>
      </w:r>
      <w:r>
        <w:rPr>
          <w:color w:val="231F20"/>
          <w:spacing w:val="3"/>
          <w:w w:val="155"/>
        </w:rPr>
        <w:t>m</w:t>
      </w:r>
      <w:r>
        <w:rPr>
          <w:color w:val="231F20"/>
        </w:rPr>
        <w:t>p</w:t>
      </w:r>
      <w:r>
        <w:rPr>
          <w:color w:val="231F20"/>
          <w:w w:val="50"/>
        </w:rPr>
        <w:t>,</w:t>
      </w:r>
      <w:r>
        <w:rPr>
          <w:color w:val="231F20"/>
          <w:spacing w:val="-25"/>
        </w:rPr>
        <w:t xml:space="preserve"> </w:t>
      </w:r>
      <w:r>
        <w:rPr>
          <w:color w:val="231F20"/>
          <w:spacing w:val="-5"/>
          <w:w w:val="188"/>
        </w:rPr>
        <w:t>W</w:t>
      </w:r>
      <w:r>
        <w:rPr>
          <w:color w:val="231F20"/>
          <w:w w:val="143"/>
        </w:rPr>
        <w:t>Q</w:t>
      </w:r>
      <w:r>
        <w:rPr>
          <w:color w:val="231F20"/>
          <w:spacing w:val="-25"/>
        </w:rPr>
        <w:t xml:space="preserve"> </w:t>
      </w:r>
      <w:r>
        <w:rPr>
          <w:color w:val="231F20"/>
          <w:spacing w:val="4"/>
          <w:w w:val="77"/>
        </w:rPr>
        <w:t>s</w:t>
      </w:r>
      <w:r>
        <w:rPr>
          <w:color w:val="231F20"/>
          <w:spacing w:val="4"/>
          <w:w w:val="88"/>
        </w:rPr>
        <w:t>e</w:t>
      </w:r>
      <w:r>
        <w:rPr>
          <w:color w:val="231F20"/>
          <w:spacing w:val="8"/>
          <w:w w:val="66"/>
        </w:rPr>
        <w:t>r</w:t>
      </w:r>
      <w:r>
        <w:rPr>
          <w:color w:val="231F20"/>
          <w:spacing w:val="2"/>
          <w:w w:val="55"/>
        </w:rPr>
        <w:t>i</w:t>
      </w:r>
      <w:r>
        <w:rPr>
          <w:color w:val="231F20"/>
          <w:spacing w:val="4"/>
          <w:w w:val="88"/>
        </w:rPr>
        <w:t>e</w:t>
      </w:r>
      <w:r>
        <w:rPr>
          <w:color w:val="231F20"/>
          <w:w w:val="77"/>
        </w:rPr>
        <w:t>s</w:t>
      </w:r>
      <w:r>
        <w:rPr>
          <w:color w:val="231F20"/>
          <w:spacing w:val="-25"/>
        </w:rPr>
        <w:t xml:space="preserve"> </w:t>
      </w:r>
      <w:r>
        <w:rPr>
          <w:color w:val="231F20"/>
          <w:spacing w:val="4"/>
          <w:w w:val="77"/>
        </w:rPr>
        <w:t>s</w:t>
      </w:r>
      <w:r>
        <w:rPr>
          <w:color w:val="231F20"/>
          <w:w w:val="88"/>
        </w:rPr>
        <w:t>e</w:t>
      </w:r>
      <w:r>
        <w:rPr>
          <w:color w:val="231F20"/>
          <w:w w:val="143"/>
        </w:rPr>
        <w:t>w</w:t>
      </w:r>
      <w:r>
        <w:rPr>
          <w:color w:val="231F20"/>
          <w:spacing w:val="3"/>
          <w:w w:val="94"/>
        </w:rPr>
        <w:t>a</w:t>
      </w:r>
      <w:r>
        <w:rPr>
          <w:color w:val="231F20"/>
          <w:spacing w:val="1"/>
          <w:w w:val="94"/>
        </w:rPr>
        <w:t>g</w:t>
      </w:r>
      <w:r>
        <w:rPr>
          <w:color w:val="231F20"/>
          <w:w w:val="88"/>
        </w:rPr>
        <w:t>e</w:t>
      </w:r>
      <w:r>
        <w:rPr>
          <w:color w:val="231F20"/>
          <w:spacing w:val="-25"/>
        </w:rPr>
        <w:t xml:space="preserve"> </w:t>
      </w:r>
      <w:r>
        <w:rPr>
          <w:color w:val="231F20"/>
          <w:spacing w:val="3"/>
          <w:w w:val="108"/>
        </w:rPr>
        <w:t>sub</w:t>
      </w:r>
      <w:r>
        <w:rPr>
          <w:color w:val="231F20"/>
          <w:spacing w:val="4"/>
          <w:w w:val="108"/>
        </w:rPr>
        <w:t>m</w:t>
      </w:r>
      <w:r>
        <w:rPr>
          <w:color w:val="231F20"/>
          <w:spacing w:val="4"/>
          <w:w w:val="88"/>
        </w:rPr>
        <w:t>e</w:t>
      </w:r>
      <w:r>
        <w:rPr>
          <w:color w:val="231F20"/>
          <w:spacing w:val="2"/>
          <w:w w:val="66"/>
        </w:rPr>
        <w:t>r</w:t>
      </w:r>
      <w:r>
        <w:rPr>
          <w:color w:val="231F20"/>
          <w:spacing w:val="1"/>
        </w:rPr>
        <w:t>g</w:t>
      </w:r>
      <w:r>
        <w:rPr>
          <w:color w:val="231F20"/>
          <w:spacing w:val="6"/>
          <w:w w:val="88"/>
        </w:rPr>
        <w:t>e</w:t>
      </w:r>
      <w:r>
        <w:rPr>
          <w:color w:val="231F20"/>
        </w:rPr>
        <w:t>d</w:t>
      </w:r>
      <w:r>
        <w:rPr>
          <w:color w:val="231F20"/>
          <w:spacing w:val="-24"/>
        </w:rPr>
        <w:t xml:space="preserve"> </w:t>
      </w:r>
      <w:r>
        <w:rPr>
          <w:color w:val="231F20"/>
          <w:spacing w:val="3"/>
        </w:rPr>
        <w:t>p</w:t>
      </w:r>
      <w:r>
        <w:rPr>
          <w:color w:val="231F20"/>
          <w:spacing w:val="6"/>
        </w:rPr>
        <w:t>u</w:t>
      </w:r>
      <w:r>
        <w:rPr>
          <w:color w:val="231F20"/>
          <w:spacing w:val="3"/>
          <w:w w:val="127"/>
        </w:rPr>
        <w:t>m</w:t>
      </w:r>
      <w:r>
        <w:rPr>
          <w:color w:val="231F20"/>
          <w:w w:val="127"/>
        </w:rPr>
        <w:t>p</w:t>
      </w:r>
      <w:r>
        <w:rPr>
          <w:color w:val="231F20"/>
          <w:w w:val="50"/>
        </w:rPr>
        <w:t>,</w:t>
      </w:r>
      <w:r>
        <w:rPr>
          <w:color w:val="231F20"/>
          <w:spacing w:val="-24"/>
        </w:rPr>
        <w:t xml:space="preserve"> </w:t>
      </w:r>
      <w:r>
        <w:rPr>
          <w:color w:val="231F20"/>
          <w:spacing w:val="2"/>
          <w:w w:val="94"/>
        </w:rPr>
        <w:t>S</w:t>
      </w:r>
      <w:r>
        <w:rPr>
          <w:color w:val="231F20"/>
          <w:w w:val="94"/>
        </w:rPr>
        <w:t>J</w:t>
      </w:r>
      <w:r>
        <w:rPr>
          <w:color w:val="231F20"/>
          <w:spacing w:val="-25"/>
        </w:rPr>
        <w:t xml:space="preserve"> </w:t>
      </w:r>
      <w:r>
        <w:rPr>
          <w:color w:val="231F20"/>
          <w:spacing w:val="4"/>
          <w:w w:val="77"/>
        </w:rPr>
        <w:t>s</w:t>
      </w:r>
      <w:r>
        <w:rPr>
          <w:color w:val="231F20"/>
          <w:spacing w:val="4"/>
          <w:w w:val="88"/>
        </w:rPr>
        <w:t>e</w:t>
      </w:r>
      <w:r>
        <w:rPr>
          <w:color w:val="231F20"/>
          <w:spacing w:val="8"/>
          <w:w w:val="66"/>
        </w:rPr>
        <w:t>r</w:t>
      </w:r>
      <w:r>
        <w:rPr>
          <w:color w:val="231F20"/>
          <w:spacing w:val="3"/>
          <w:w w:val="71"/>
        </w:rPr>
        <w:t>i</w:t>
      </w:r>
      <w:r>
        <w:rPr>
          <w:color w:val="231F20"/>
          <w:spacing w:val="4"/>
          <w:w w:val="71"/>
        </w:rPr>
        <w:t>e</w:t>
      </w:r>
      <w:r>
        <w:rPr>
          <w:color w:val="231F20"/>
          <w:w w:val="77"/>
        </w:rPr>
        <w:t>s</w:t>
      </w:r>
      <w:r>
        <w:rPr>
          <w:color w:val="231F20"/>
          <w:spacing w:val="-25"/>
        </w:rPr>
        <w:t xml:space="preserve"> </w:t>
      </w:r>
      <w:r>
        <w:rPr>
          <w:color w:val="231F20"/>
          <w:spacing w:val="6"/>
          <w:w w:val="77"/>
        </w:rPr>
        <w:t>s</w:t>
      </w:r>
      <w:r>
        <w:rPr>
          <w:color w:val="231F20"/>
          <w:spacing w:val="6"/>
          <w:w w:val="71"/>
        </w:rPr>
        <w:t>t</w:t>
      </w:r>
      <w:r>
        <w:rPr>
          <w:color w:val="231F20"/>
          <w:spacing w:val="7"/>
          <w:w w:val="71"/>
        </w:rPr>
        <w:t>a</w:t>
      </w:r>
      <w:r>
        <w:rPr>
          <w:color w:val="231F20"/>
          <w:spacing w:val="6"/>
          <w:w w:val="70"/>
        </w:rPr>
        <w:t>in</w:t>
      </w:r>
      <w:r>
        <w:rPr>
          <w:color w:val="231F20"/>
          <w:spacing w:val="2"/>
          <w:w w:val="70"/>
        </w:rPr>
        <w:t>l</w:t>
      </w:r>
      <w:r>
        <w:rPr>
          <w:color w:val="231F20"/>
          <w:spacing w:val="4"/>
          <w:w w:val="88"/>
        </w:rPr>
        <w:t>e</w:t>
      </w:r>
      <w:r>
        <w:rPr>
          <w:color w:val="231F20"/>
          <w:spacing w:val="3"/>
          <w:w w:val="77"/>
        </w:rPr>
        <w:t>s</w:t>
      </w:r>
      <w:r>
        <w:rPr>
          <w:color w:val="231F20"/>
          <w:w w:val="77"/>
        </w:rPr>
        <w:t>s</w:t>
      </w:r>
      <w:r>
        <w:rPr>
          <w:color w:val="231F20"/>
          <w:spacing w:val="-25"/>
        </w:rPr>
        <w:t xml:space="preserve"> </w:t>
      </w:r>
      <w:r>
        <w:rPr>
          <w:color w:val="231F20"/>
          <w:spacing w:val="3"/>
          <w:w w:val="77"/>
        </w:rPr>
        <w:t>s</w:t>
      </w:r>
      <w:r>
        <w:rPr>
          <w:color w:val="231F20"/>
          <w:spacing w:val="5"/>
          <w:w w:val="55"/>
        </w:rPr>
        <w:t>t</w:t>
      </w:r>
      <w:r>
        <w:rPr>
          <w:color w:val="231F20"/>
          <w:spacing w:val="6"/>
          <w:w w:val="88"/>
        </w:rPr>
        <w:t>e</w:t>
      </w:r>
      <w:r>
        <w:rPr>
          <w:color w:val="231F20"/>
          <w:spacing w:val="1"/>
          <w:w w:val="88"/>
        </w:rPr>
        <w:t>e</w:t>
      </w:r>
      <w:r>
        <w:rPr>
          <w:color w:val="231F20"/>
          <w:w w:val="55"/>
        </w:rPr>
        <w:t xml:space="preserve">l </w:t>
      </w:r>
      <w:r>
        <w:rPr>
          <w:color w:val="231F20"/>
          <w:spacing w:val="4"/>
        </w:rPr>
        <w:t>d</w:t>
      </w:r>
      <w:r>
        <w:rPr>
          <w:color w:val="231F20"/>
          <w:spacing w:val="6"/>
          <w:w w:val="88"/>
        </w:rPr>
        <w:t>e</w:t>
      </w:r>
      <w:r>
        <w:rPr>
          <w:color w:val="231F20"/>
          <w:spacing w:val="3"/>
          <w:w w:val="88"/>
        </w:rPr>
        <w:t>e</w:t>
      </w:r>
      <w:r>
        <w:rPr>
          <w:color w:val="231F20"/>
          <w:spacing w:val="8"/>
        </w:rPr>
        <w:t>p</w:t>
      </w:r>
      <w:r>
        <w:rPr>
          <w:color w:val="231F20"/>
          <w:spacing w:val="1"/>
          <w:w w:val="112"/>
        </w:rPr>
        <w:t>-</w:t>
      </w:r>
      <w:r>
        <w:rPr>
          <w:color w:val="231F20"/>
          <w:spacing w:val="-1"/>
          <w:w w:val="143"/>
        </w:rPr>
        <w:t>w</w:t>
      </w:r>
      <w:r>
        <w:rPr>
          <w:color w:val="231F20"/>
          <w:spacing w:val="1"/>
          <w:w w:val="88"/>
        </w:rPr>
        <w:t>e</w:t>
      </w:r>
      <w:r>
        <w:rPr>
          <w:color w:val="231F20"/>
          <w:spacing w:val="6"/>
          <w:w w:val="55"/>
        </w:rPr>
        <w:t>l</w:t>
      </w:r>
      <w:r>
        <w:rPr>
          <w:color w:val="231F20"/>
          <w:w w:val="55"/>
        </w:rPr>
        <w:t>l</w:t>
      </w:r>
      <w:r>
        <w:rPr>
          <w:color w:val="231F20"/>
          <w:spacing w:val="-25"/>
        </w:rPr>
        <w:t xml:space="preserve"> </w:t>
      </w:r>
      <w:r>
        <w:rPr>
          <w:color w:val="231F20"/>
          <w:spacing w:val="2"/>
          <w:w w:val="108"/>
        </w:rPr>
        <w:t>sub</w:t>
      </w:r>
      <w:r>
        <w:rPr>
          <w:color w:val="231F20"/>
          <w:spacing w:val="4"/>
          <w:w w:val="108"/>
        </w:rPr>
        <w:t>m</w:t>
      </w:r>
      <w:r>
        <w:rPr>
          <w:color w:val="231F20"/>
          <w:spacing w:val="4"/>
          <w:w w:val="88"/>
        </w:rPr>
        <w:t>e</w:t>
      </w:r>
      <w:r>
        <w:rPr>
          <w:color w:val="231F20"/>
          <w:spacing w:val="2"/>
          <w:w w:val="66"/>
        </w:rPr>
        <w:t>r</w:t>
      </w:r>
      <w:r>
        <w:rPr>
          <w:color w:val="231F20"/>
          <w:spacing w:val="1"/>
        </w:rPr>
        <w:t>g</w:t>
      </w:r>
      <w:r>
        <w:rPr>
          <w:color w:val="231F20"/>
          <w:spacing w:val="5"/>
          <w:w w:val="88"/>
        </w:rPr>
        <w:t>e</w:t>
      </w:r>
      <w:r>
        <w:rPr>
          <w:color w:val="231F20"/>
        </w:rPr>
        <w:t>d</w:t>
      </w:r>
      <w:r>
        <w:rPr>
          <w:color w:val="231F20"/>
          <w:spacing w:val="-25"/>
        </w:rPr>
        <w:t xml:space="preserve"> </w:t>
      </w:r>
      <w:r>
        <w:rPr>
          <w:color w:val="231F20"/>
          <w:spacing w:val="2"/>
          <w:w w:val="127"/>
        </w:rPr>
        <w:t>m</w:t>
      </w:r>
      <w:r>
        <w:rPr>
          <w:color w:val="231F20"/>
          <w:spacing w:val="5"/>
          <w:w w:val="127"/>
        </w:rPr>
        <w:t>u</w:t>
      </w:r>
      <w:r>
        <w:rPr>
          <w:color w:val="231F20"/>
          <w:spacing w:val="1"/>
          <w:w w:val="55"/>
        </w:rPr>
        <w:t>l</w:t>
      </w:r>
      <w:r>
        <w:rPr>
          <w:color w:val="231F20"/>
          <w:spacing w:val="6"/>
          <w:w w:val="55"/>
        </w:rPr>
        <w:t>t</w:t>
      </w:r>
      <w:r>
        <w:rPr>
          <w:color w:val="231F20"/>
          <w:spacing w:val="2"/>
          <w:w w:val="62"/>
        </w:rPr>
        <w:t>is</w:t>
      </w:r>
      <w:r>
        <w:rPr>
          <w:color w:val="231F20"/>
          <w:spacing w:val="6"/>
          <w:w w:val="62"/>
        </w:rPr>
        <w:t>t</w:t>
      </w:r>
      <w:r>
        <w:rPr>
          <w:color w:val="231F20"/>
          <w:spacing w:val="3"/>
          <w:w w:val="88"/>
        </w:rPr>
        <w:t>a</w:t>
      </w:r>
      <w:r>
        <w:rPr>
          <w:color w:val="231F20"/>
          <w:spacing w:val="1"/>
        </w:rPr>
        <w:t>g</w:t>
      </w:r>
      <w:r>
        <w:rPr>
          <w:color w:val="231F20"/>
          <w:w w:val="88"/>
        </w:rPr>
        <w:t>e</w:t>
      </w:r>
      <w:r>
        <w:rPr>
          <w:color w:val="231F20"/>
          <w:spacing w:val="-25"/>
        </w:rPr>
        <w:t xml:space="preserve"> </w:t>
      </w:r>
      <w:r>
        <w:rPr>
          <w:color w:val="231F20"/>
          <w:spacing w:val="3"/>
        </w:rPr>
        <w:t>p</w:t>
      </w:r>
      <w:r>
        <w:rPr>
          <w:color w:val="231F20"/>
          <w:spacing w:val="6"/>
        </w:rPr>
        <w:t>u</w:t>
      </w:r>
      <w:r>
        <w:rPr>
          <w:color w:val="231F20"/>
          <w:spacing w:val="3"/>
          <w:w w:val="155"/>
        </w:rPr>
        <w:t>m</w:t>
      </w:r>
      <w:r>
        <w:rPr>
          <w:color w:val="231F20"/>
        </w:rPr>
        <w:t>p</w:t>
      </w:r>
      <w:r>
        <w:rPr>
          <w:color w:val="231F20"/>
          <w:w w:val="50"/>
        </w:rPr>
        <w:t>,</w:t>
      </w:r>
      <w:r>
        <w:rPr>
          <w:color w:val="231F20"/>
          <w:spacing w:val="-25"/>
        </w:rPr>
        <w:t xml:space="preserve"> </w:t>
      </w:r>
      <w:r>
        <w:rPr>
          <w:color w:val="231F20"/>
          <w:spacing w:val="-7"/>
          <w:w w:val="143"/>
        </w:rPr>
        <w:t>Q</w:t>
      </w:r>
      <w:r>
        <w:rPr>
          <w:color w:val="231F20"/>
          <w:w w:val="143"/>
        </w:rPr>
        <w:t>Y</w:t>
      </w:r>
      <w:r>
        <w:rPr>
          <w:color w:val="231F20"/>
          <w:spacing w:val="-25"/>
        </w:rPr>
        <w:t xml:space="preserve"> </w:t>
      </w:r>
      <w:r>
        <w:rPr>
          <w:color w:val="231F20"/>
          <w:spacing w:val="4"/>
          <w:w w:val="77"/>
        </w:rPr>
        <w:t>s</w:t>
      </w:r>
      <w:r>
        <w:rPr>
          <w:color w:val="231F20"/>
          <w:spacing w:val="4"/>
          <w:w w:val="88"/>
        </w:rPr>
        <w:t>e</w:t>
      </w:r>
      <w:r>
        <w:rPr>
          <w:color w:val="231F20"/>
          <w:spacing w:val="8"/>
          <w:w w:val="66"/>
        </w:rPr>
        <w:t>r</w:t>
      </w:r>
      <w:r>
        <w:rPr>
          <w:color w:val="231F20"/>
          <w:spacing w:val="2"/>
          <w:w w:val="55"/>
        </w:rPr>
        <w:t>i</w:t>
      </w:r>
      <w:r>
        <w:rPr>
          <w:color w:val="231F20"/>
          <w:spacing w:val="4"/>
          <w:w w:val="88"/>
        </w:rPr>
        <w:t>e</w:t>
      </w:r>
      <w:r>
        <w:rPr>
          <w:color w:val="231F20"/>
          <w:w w:val="77"/>
        </w:rPr>
        <w:t>s</w:t>
      </w:r>
      <w:r>
        <w:rPr>
          <w:color w:val="231F20"/>
          <w:spacing w:val="-25"/>
        </w:rPr>
        <w:t xml:space="preserve"> </w:t>
      </w:r>
      <w:r>
        <w:rPr>
          <w:color w:val="231F20"/>
          <w:spacing w:val="4"/>
          <w:w w:val="77"/>
        </w:rPr>
        <w:t>s</w:t>
      </w:r>
      <w:r>
        <w:rPr>
          <w:color w:val="231F20"/>
          <w:spacing w:val="1"/>
          <w:w w:val="88"/>
        </w:rPr>
        <w:t>e</w:t>
      </w:r>
      <w:r>
        <w:rPr>
          <w:color w:val="231F20"/>
          <w:spacing w:val="6"/>
          <w:w w:val="55"/>
        </w:rPr>
        <w:t>l</w:t>
      </w:r>
      <w:r>
        <w:rPr>
          <w:color w:val="231F20"/>
          <w:spacing w:val="-2"/>
          <w:w w:val="66"/>
        </w:rPr>
        <w:t>f</w:t>
      </w:r>
      <w:r>
        <w:rPr>
          <w:color w:val="231F20"/>
          <w:spacing w:val="5"/>
          <w:w w:val="112"/>
        </w:rPr>
        <w:t>-</w:t>
      </w:r>
      <w:r>
        <w:rPr>
          <w:color w:val="231F20"/>
          <w:spacing w:val="2"/>
          <w:w w:val="88"/>
        </w:rPr>
        <w:t>su</w:t>
      </w:r>
      <w:r>
        <w:rPr>
          <w:color w:val="231F20"/>
          <w:spacing w:val="3"/>
          <w:w w:val="88"/>
        </w:rPr>
        <w:t>c</w:t>
      </w:r>
      <w:r>
        <w:rPr>
          <w:color w:val="231F20"/>
          <w:spacing w:val="6"/>
          <w:w w:val="55"/>
        </w:rPr>
        <w:t>t</w:t>
      </w:r>
      <w:r>
        <w:rPr>
          <w:color w:val="231F20"/>
          <w:spacing w:val="1"/>
          <w:w w:val="55"/>
        </w:rPr>
        <w:t>i</w:t>
      </w:r>
      <w:r>
        <w:rPr>
          <w:color w:val="231F20"/>
          <w:spacing w:val="3"/>
        </w:rPr>
        <w:t>o</w:t>
      </w:r>
      <w:r>
        <w:rPr>
          <w:color w:val="231F20"/>
        </w:rPr>
        <w:t>n</w:t>
      </w:r>
      <w:r>
        <w:rPr>
          <w:color w:val="231F20"/>
          <w:spacing w:val="-25"/>
        </w:rPr>
        <w:t xml:space="preserve"> </w:t>
      </w:r>
      <w:r>
        <w:rPr>
          <w:color w:val="231F20"/>
          <w:spacing w:val="2"/>
          <w:w w:val="94"/>
        </w:rPr>
        <w:t>g</w:t>
      </w:r>
      <w:r>
        <w:rPr>
          <w:color w:val="231F20"/>
          <w:spacing w:val="5"/>
          <w:w w:val="94"/>
        </w:rPr>
        <w:t>a</w:t>
      </w:r>
      <w:r>
        <w:rPr>
          <w:color w:val="231F20"/>
          <w:spacing w:val="9"/>
          <w:w w:val="77"/>
        </w:rPr>
        <w:t>s</w:t>
      </w:r>
      <w:r>
        <w:rPr>
          <w:color w:val="231F20"/>
          <w:spacing w:val="2"/>
          <w:w w:val="83"/>
        </w:rPr>
        <w:t>-</w:t>
      </w:r>
      <w:r>
        <w:rPr>
          <w:color w:val="231F20"/>
          <w:spacing w:val="6"/>
          <w:w w:val="83"/>
        </w:rPr>
        <w:t>l</w:t>
      </w:r>
      <w:r>
        <w:rPr>
          <w:color w:val="231F20"/>
          <w:spacing w:val="2"/>
          <w:w w:val="85"/>
        </w:rPr>
        <w:t>iq</w:t>
      </w:r>
      <w:r>
        <w:rPr>
          <w:color w:val="231F20"/>
          <w:spacing w:val="6"/>
          <w:w w:val="85"/>
        </w:rPr>
        <w:t>u</w:t>
      </w:r>
      <w:r>
        <w:rPr>
          <w:color w:val="231F20"/>
          <w:spacing w:val="1"/>
          <w:w w:val="55"/>
        </w:rPr>
        <w:t>i</w:t>
      </w:r>
      <w:r>
        <w:rPr>
          <w:color w:val="231F20"/>
        </w:rPr>
        <w:t>d</w:t>
      </w:r>
      <w:r>
        <w:rPr>
          <w:color w:val="231F20"/>
          <w:spacing w:val="-25"/>
        </w:rPr>
        <w:t xml:space="preserve"> </w:t>
      </w:r>
      <w:r>
        <w:rPr>
          <w:color w:val="231F20"/>
          <w:spacing w:val="2"/>
        </w:rPr>
        <w:t>p</w:t>
      </w:r>
      <w:r>
        <w:rPr>
          <w:color w:val="231F20"/>
          <w:spacing w:val="6"/>
        </w:rPr>
        <w:t>u</w:t>
      </w:r>
      <w:r>
        <w:rPr>
          <w:color w:val="231F20"/>
          <w:spacing w:val="2"/>
          <w:w w:val="127"/>
        </w:rPr>
        <w:t>m</w:t>
      </w:r>
      <w:r>
        <w:rPr>
          <w:color w:val="231F20"/>
          <w:w w:val="127"/>
        </w:rPr>
        <w:t>p</w:t>
      </w:r>
      <w:r>
        <w:rPr>
          <w:color w:val="231F20"/>
          <w:w w:val="50"/>
        </w:rPr>
        <w:t xml:space="preserve">, </w:t>
      </w:r>
      <w:r>
        <w:rPr>
          <w:color w:val="231F20"/>
          <w:spacing w:val="1"/>
          <w:w w:val="132"/>
        </w:rPr>
        <w:t>C</w:t>
      </w:r>
      <w:r>
        <w:rPr>
          <w:color w:val="231F20"/>
          <w:spacing w:val="-2"/>
          <w:w w:val="143"/>
        </w:rPr>
        <w:t>D</w:t>
      </w:r>
      <w:r>
        <w:rPr>
          <w:color w:val="231F20"/>
          <w:w w:val="121"/>
        </w:rPr>
        <w:t>L</w:t>
      </w:r>
      <w:r>
        <w:rPr>
          <w:color w:val="231F20"/>
          <w:w w:val="143"/>
        </w:rPr>
        <w:t>K</w:t>
      </w:r>
      <w:r>
        <w:rPr>
          <w:color w:val="231F20"/>
          <w:spacing w:val="-38"/>
        </w:rPr>
        <w:t xml:space="preserve"> </w:t>
      </w:r>
      <w:r>
        <w:rPr>
          <w:color w:val="231F20"/>
          <w:spacing w:val="3"/>
          <w:w w:val="55"/>
        </w:rPr>
        <w:t>i</w:t>
      </w:r>
      <w:r>
        <w:rPr>
          <w:color w:val="231F20"/>
          <w:spacing w:val="5"/>
          <w:w w:val="155"/>
        </w:rPr>
        <w:t>m</w:t>
      </w:r>
      <w:r>
        <w:rPr>
          <w:color w:val="231F20"/>
          <w:spacing w:val="1"/>
          <w:w w:val="155"/>
        </w:rPr>
        <w:t>m</w:t>
      </w:r>
      <w:r>
        <w:rPr>
          <w:color w:val="231F20"/>
          <w:spacing w:val="1"/>
          <w:w w:val="88"/>
        </w:rPr>
        <w:t>e</w:t>
      </w:r>
      <w:r>
        <w:rPr>
          <w:color w:val="231F20"/>
          <w:spacing w:val="2"/>
          <w:w w:val="66"/>
        </w:rPr>
        <w:t>r</w:t>
      </w:r>
      <w:r>
        <w:rPr>
          <w:color w:val="231F20"/>
          <w:spacing w:val="-1"/>
          <w:w w:val="77"/>
        </w:rPr>
        <w:t>s</w:t>
      </w:r>
      <w:r>
        <w:rPr>
          <w:color w:val="231F20"/>
          <w:spacing w:val="-4"/>
          <w:w w:val="55"/>
        </w:rPr>
        <w:t>i</w:t>
      </w:r>
      <w:r>
        <w:rPr>
          <w:color w:val="231F20"/>
          <w:spacing w:val="-5"/>
        </w:rPr>
        <w:t>v</w:t>
      </w:r>
      <w:r>
        <w:rPr>
          <w:color w:val="231F20"/>
          <w:w w:val="88"/>
        </w:rPr>
        <w:t>e</w:t>
      </w:r>
      <w:r>
        <w:rPr>
          <w:color w:val="231F20"/>
          <w:spacing w:val="-38"/>
        </w:rPr>
        <w:t xml:space="preserve"> </w:t>
      </w:r>
      <w:r>
        <w:rPr>
          <w:color w:val="231F20"/>
          <w:spacing w:val="1"/>
          <w:w w:val="88"/>
        </w:rPr>
        <w:t>ce</w:t>
      </w:r>
      <w:r>
        <w:rPr>
          <w:color w:val="231F20"/>
          <w:spacing w:val="-1"/>
        </w:rPr>
        <w:t>n</w:t>
      </w:r>
      <w:r>
        <w:rPr>
          <w:color w:val="231F20"/>
          <w:spacing w:val="4"/>
          <w:w w:val="55"/>
        </w:rPr>
        <w:t>t</w:t>
      </w:r>
      <w:r>
        <w:rPr>
          <w:color w:val="231F20"/>
          <w:spacing w:val="5"/>
          <w:w w:val="66"/>
        </w:rPr>
        <w:t>r</w:t>
      </w:r>
      <w:r>
        <w:rPr>
          <w:color w:val="231F20"/>
          <w:spacing w:val="3"/>
          <w:w w:val="55"/>
        </w:rPr>
        <w:t>i</w:t>
      </w:r>
      <w:r>
        <w:rPr>
          <w:color w:val="231F20"/>
          <w:spacing w:val="4"/>
          <w:w w:val="66"/>
        </w:rPr>
        <w:t>f</w:t>
      </w:r>
      <w:r>
        <w:rPr>
          <w:color w:val="231F20"/>
          <w:spacing w:val="-1"/>
        </w:rPr>
        <w:t>ug</w:t>
      </w:r>
      <w:r>
        <w:rPr>
          <w:color w:val="231F20"/>
          <w:spacing w:val="4"/>
          <w:w w:val="88"/>
        </w:rPr>
        <w:t>a</w:t>
      </w:r>
      <w:r>
        <w:rPr>
          <w:color w:val="231F20"/>
          <w:w w:val="55"/>
        </w:rPr>
        <w:t>l</w:t>
      </w:r>
      <w:r>
        <w:rPr>
          <w:color w:val="231F20"/>
          <w:spacing w:val="-38"/>
        </w:rPr>
        <w:t xml:space="preserve"> </w:t>
      </w:r>
      <w:r>
        <w:rPr>
          <w:color w:val="231F20"/>
          <w:spacing w:val="-1"/>
          <w:w w:val="155"/>
        </w:rPr>
        <w:t>m</w:t>
      </w:r>
      <w:r>
        <w:rPr>
          <w:color w:val="231F20"/>
          <w:spacing w:val="2"/>
        </w:rPr>
        <w:t>u</w:t>
      </w:r>
      <w:r>
        <w:rPr>
          <w:color w:val="231F20"/>
          <w:spacing w:val="-2"/>
          <w:w w:val="55"/>
        </w:rPr>
        <w:t>l</w:t>
      </w:r>
      <w:r>
        <w:rPr>
          <w:color w:val="231F20"/>
          <w:spacing w:val="3"/>
          <w:w w:val="55"/>
        </w:rPr>
        <w:t>t</w:t>
      </w:r>
      <w:r>
        <w:rPr>
          <w:color w:val="231F20"/>
          <w:w w:val="55"/>
        </w:rPr>
        <w:t>i</w:t>
      </w:r>
      <w:r>
        <w:rPr>
          <w:color w:val="231F20"/>
          <w:w w:val="77"/>
        </w:rPr>
        <w:t>s</w:t>
      </w:r>
      <w:r>
        <w:rPr>
          <w:color w:val="231F20"/>
          <w:spacing w:val="3"/>
          <w:w w:val="55"/>
        </w:rPr>
        <w:t>t</w:t>
      </w:r>
      <w:r>
        <w:rPr>
          <w:color w:val="231F20"/>
          <w:w w:val="88"/>
        </w:rPr>
        <w:t>a</w:t>
      </w:r>
      <w:r>
        <w:rPr>
          <w:color w:val="231F20"/>
          <w:spacing w:val="-2"/>
        </w:rPr>
        <w:t>g</w:t>
      </w:r>
      <w:r>
        <w:rPr>
          <w:color w:val="231F20"/>
          <w:w w:val="88"/>
        </w:rPr>
        <w:t>e</w:t>
      </w:r>
      <w:r>
        <w:rPr>
          <w:color w:val="231F20"/>
          <w:spacing w:val="-38"/>
        </w:rPr>
        <w:t xml:space="preserve"> </w:t>
      </w:r>
      <w:r>
        <w:rPr>
          <w:color w:val="231F20"/>
        </w:rPr>
        <w:t>p</w:t>
      </w:r>
      <w:r>
        <w:rPr>
          <w:color w:val="231F20"/>
          <w:spacing w:val="3"/>
        </w:rPr>
        <w:t>u</w:t>
      </w:r>
      <w:r>
        <w:rPr>
          <w:color w:val="231F20"/>
          <w:w w:val="155"/>
        </w:rPr>
        <w:t>m</w:t>
      </w:r>
      <w:r>
        <w:rPr>
          <w:color w:val="231F20"/>
          <w:spacing w:val="-3"/>
        </w:rPr>
        <w:t>p</w:t>
      </w:r>
      <w:r>
        <w:rPr>
          <w:color w:val="231F20"/>
          <w:w w:val="50"/>
        </w:rPr>
        <w:t>,</w:t>
      </w:r>
      <w:r>
        <w:rPr>
          <w:color w:val="231F20"/>
          <w:spacing w:val="-38"/>
        </w:rPr>
        <w:t xml:space="preserve"> </w:t>
      </w:r>
      <w:r>
        <w:rPr>
          <w:color w:val="231F20"/>
          <w:spacing w:val="4"/>
          <w:w w:val="121"/>
        </w:rPr>
        <w:t>T</w:t>
      </w:r>
      <w:r>
        <w:rPr>
          <w:color w:val="231F20"/>
          <w:w w:val="143"/>
        </w:rPr>
        <w:t>D</w:t>
      </w:r>
      <w:r>
        <w:rPr>
          <w:color w:val="231F20"/>
          <w:spacing w:val="-38"/>
        </w:rPr>
        <w:t xml:space="preserve"> </w:t>
      </w:r>
      <w:r>
        <w:rPr>
          <w:color w:val="231F20"/>
          <w:spacing w:val="1"/>
          <w:w w:val="77"/>
        </w:rPr>
        <w:t>s</w:t>
      </w:r>
      <w:r>
        <w:rPr>
          <w:color w:val="231F20"/>
          <w:spacing w:val="1"/>
          <w:w w:val="88"/>
        </w:rPr>
        <w:t>e</w:t>
      </w:r>
      <w:r>
        <w:rPr>
          <w:color w:val="231F20"/>
          <w:spacing w:val="5"/>
          <w:w w:val="66"/>
        </w:rPr>
        <w:t>r</w:t>
      </w:r>
      <w:r>
        <w:rPr>
          <w:color w:val="231F20"/>
          <w:spacing w:val="-1"/>
          <w:w w:val="55"/>
        </w:rPr>
        <w:t>i</w:t>
      </w:r>
      <w:r>
        <w:rPr>
          <w:color w:val="231F20"/>
          <w:spacing w:val="1"/>
          <w:w w:val="88"/>
        </w:rPr>
        <w:t>e</w:t>
      </w:r>
      <w:r>
        <w:rPr>
          <w:color w:val="231F20"/>
          <w:w w:val="77"/>
        </w:rPr>
        <w:t>s</w:t>
      </w:r>
      <w:r>
        <w:rPr>
          <w:color w:val="231F20"/>
          <w:spacing w:val="-38"/>
        </w:rPr>
        <w:t xml:space="preserve"> </w:t>
      </w:r>
      <w:r>
        <w:rPr>
          <w:color w:val="231F20"/>
          <w:spacing w:val="-1"/>
        </w:rPr>
        <w:t>p</w:t>
      </w:r>
      <w:r>
        <w:rPr>
          <w:color w:val="231F20"/>
          <w:spacing w:val="-2"/>
          <w:w w:val="55"/>
        </w:rPr>
        <w:t>i</w:t>
      </w:r>
      <w:r>
        <w:rPr>
          <w:color w:val="231F20"/>
          <w:spacing w:val="3"/>
        </w:rPr>
        <w:t>p</w:t>
      </w:r>
      <w:r>
        <w:rPr>
          <w:color w:val="231F20"/>
          <w:spacing w:val="-2"/>
          <w:w w:val="88"/>
        </w:rPr>
        <w:t>e</w:t>
      </w:r>
      <w:r>
        <w:rPr>
          <w:color w:val="231F20"/>
          <w:spacing w:val="3"/>
          <w:w w:val="55"/>
        </w:rPr>
        <w:t>li</w:t>
      </w:r>
      <w:r>
        <w:rPr>
          <w:color w:val="231F20"/>
          <w:spacing w:val="1"/>
        </w:rPr>
        <w:t>n</w:t>
      </w:r>
      <w:r>
        <w:rPr>
          <w:color w:val="231F20"/>
          <w:w w:val="88"/>
        </w:rPr>
        <w:t>e</w:t>
      </w:r>
      <w:r>
        <w:rPr>
          <w:color w:val="231F20"/>
          <w:spacing w:val="-35"/>
        </w:rPr>
        <w:t xml:space="preserve"> </w:t>
      </w:r>
      <w:r>
        <w:rPr>
          <w:color w:val="231F20"/>
          <w:spacing w:val="1"/>
          <w:w w:val="88"/>
        </w:rPr>
        <w:t>c</w:t>
      </w:r>
      <w:r>
        <w:rPr>
          <w:color w:val="231F20"/>
          <w:spacing w:val="4"/>
          <w:w w:val="55"/>
        </w:rPr>
        <w:t>i</w:t>
      </w:r>
      <w:r>
        <w:rPr>
          <w:color w:val="231F20"/>
          <w:spacing w:val="1"/>
          <w:w w:val="66"/>
        </w:rPr>
        <w:t>r</w:t>
      </w:r>
      <w:r>
        <w:rPr>
          <w:color w:val="231F20"/>
          <w:w w:val="88"/>
        </w:rPr>
        <w:t>c</w:t>
      </w:r>
      <w:r>
        <w:rPr>
          <w:color w:val="231F20"/>
          <w:spacing w:val="2"/>
        </w:rPr>
        <w:t>u</w:t>
      </w:r>
      <w:r>
        <w:rPr>
          <w:color w:val="231F20"/>
          <w:w w:val="55"/>
        </w:rPr>
        <w:t>l</w:t>
      </w:r>
      <w:r>
        <w:rPr>
          <w:color w:val="231F20"/>
          <w:w w:val="71"/>
        </w:rPr>
        <w:t>a</w:t>
      </w:r>
      <w:r>
        <w:rPr>
          <w:color w:val="231F20"/>
          <w:spacing w:val="3"/>
          <w:w w:val="71"/>
        </w:rPr>
        <w:t>t</w:t>
      </w:r>
      <w:r>
        <w:rPr>
          <w:color w:val="231F20"/>
          <w:spacing w:val="3"/>
          <w:w w:val="55"/>
        </w:rPr>
        <w:t>i</w:t>
      </w:r>
      <w:r>
        <w:rPr>
          <w:color w:val="231F20"/>
          <w:spacing w:val="-2"/>
        </w:rPr>
        <w:t>n</w:t>
      </w:r>
      <w:r>
        <w:rPr>
          <w:color w:val="231F20"/>
        </w:rPr>
        <w:t>g</w:t>
      </w:r>
      <w:r>
        <w:rPr>
          <w:color w:val="231F20"/>
          <w:spacing w:val="-37"/>
        </w:rPr>
        <w:t xml:space="preserve"> </w:t>
      </w:r>
      <w:r>
        <w:rPr>
          <w:color w:val="231F20"/>
        </w:rPr>
        <w:t>p</w:t>
      </w:r>
      <w:r>
        <w:rPr>
          <w:color w:val="231F20"/>
          <w:spacing w:val="3"/>
        </w:rPr>
        <w:t>u</w:t>
      </w:r>
      <w:r>
        <w:rPr>
          <w:color w:val="231F20"/>
          <w:w w:val="127"/>
        </w:rPr>
        <w:t>m</w:t>
      </w:r>
      <w:r>
        <w:rPr>
          <w:color w:val="231F20"/>
          <w:spacing w:val="-3"/>
          <w:w w:val="127"/>
        </w:rPr>
        <w:t>p</w:t>
      </w:r>
      <w:r>
        <w:rPr>
          <w:color w:val="231F20"/>
          <w:w w:val="50"/>
        </w:rPr>
        <w:t xml:space="preserve">, </w:t>
      </w:r>
      <w:r>
        <w:rPr>
          <w:color w:val="231F20"/>
          <w:spacing w:val="3"/>
          <w:w w:val="55"/>
        </w:rPr>
        <w:t>l</w:t>
      </w:r>
      <w:r>
        <w:rPr>
          <w:color w:val="231F20"/>
          <w:spacing w:val="-3"/>
          <w:w w:val="55"/>
        </w:rPr>
        <w:t>i</w:t>
      </w:r>
      <w:r>
        <w:rPr>
          <w:color w:val="231F20"/>
          <w:spacing w:val="2"/>
        </w:rPr>
        <w:t>g</w:t>
      </w:r>
      <w:r>
        <w:rPr>
          <w:color w:val="231F20"/>
          <w:spacing w:val="-1"/>
        </w:rPr>
        <w:t>h</w:t>
      </w:r>
      <w:r>
        <w:rPr>
          <w:color w:val="231F20"/>
          <w:w w:val="55"/>
        </w:rPr>
        <w:t>t</w:t>
      </w:r>
      <w:r>
        <w:rPr>
          <w:color w:val="231F20"/>
          <w:spacing w:val="-39"/>
        </w:rPr>
        <w:t xml:space="preserve"> </w:t>
      </w:r>
      <w:r>
        <w:rPr>
          <w:color w:val="231F20"/>
          <w:spacing w:val="-1"/>
          <w:w w:val="66"/>
        </w:rPr>
        <w:t>s</w:t>
      </w:r>
      <w:r>
        <w:rPr>
          <w:color w:val="231F20"/>
          <w:spacing w:val="3"/>
          <w:w w:val="66"/>
        </w:rPr>
        <w:t>t</w:t>
      </w:r>
      <w:r>
        <w:rPr>
          <w:color w:val="231F20"/>
          <w:spacing w:val="4"/>
          <w:w w:val="88"/>
        </w:rPr>
        <w:t>a</w:t>
      </w:r>
      <w:r>
        <w:rPr>
          <w:color w:val="231F20"/>
          <w:spacing w:val="3"/>
          <w:w w:val="55"/>
        </w:rPr>
        <w:t>i</w:t>
      </w:r>
      <w:r>
        <w:rPr>
          <w:color w:val="231F20"/>
          <w:spacing w:val="4"/>
        </w:rPr>
        <w:t>n</w:t>
      </w:r>
      <w:r>
        <w:rPr>
          <w:color w:val="231F20"/>
          <w:spacing w:val="-1"/>
          <w:w w:val="55"/>
        </w:rPr>
        <w:t>l</w:t>
      </w:r>
      <w:r>
        <w:rPr>
          <w:color w:val="231F20"/>
          <w:spacing w:val="1"/>
          <w:w w:val="88"/>
        </w:rPr>
        <w:t>e</w:t>
      </w:r>
      <w:r>
        <w:rPr>
          <w:color w:val="231F20"/>
          <w:w w:val="77"/>
        </w:rPr>
        <w:t>ss</w:t>
      </w:r>
      <w:r>
        <w:rPr>
          <w:color w:val="231F20"/>
          <w:spacing w:val="-39"/>
        </w:rPr>
        <w:t xml:space="preserve"> </w:t>
      </w:r>
      <w:r>
        <w:rPr>
          <w:color w:val="231F20"/>
          <w:spacing w:val="-1"/>
          <w:w w:val="66"/>
        </w:rPr>
        <w:t>s</w:t>
      </w:r>
      <w:r>
        <w:rPr>
          <w:color w:val="231F20"/>
          <w:spacing w:val="2"/>
          <w:w w:val="66"/>
        </w:rPr>
        <w:t>t</w:t>
      </w:r>
      <w:r>
        <w:rPr>
          <w:color w:val="231F20"/>
          <w:spacing w:val="3"/>
          <w:w w:val="88"/>
        </w:rPr>
        <w:t>e</w:t>
      </w:r>
      <w:r>
        <w:rPr>
          <w:color w:val="231F20"/>
          <w:spacing w:val="-2"/>
          <w:w w:val="88"/>
        </w:rPr>
        <w:t>e</w:t>
      </w:r>
      <w:r>
        <w:rPr>
          <w:color w:val="231F20"/>
          <w:w w:val="55"/>
        </w:rPr>
        <w:t>l</w:t>
      </w:r>
      <w:r>
        <w:rPr>
          <w:color w:val="231F20"/>
          <w:spacing w:val="-39"/>
        </w:rPr>
        <w:t xml:space="preserve"> </w:t>
      </w:r>
      <w:r>
        <w:rPr>
          <w:color w:val="231F20"/>
          <w:spacing w:val="-1"/>
          <w:w w:val="88"/>
        </w:rPr>
        <w:t>ho</w:t>
      </w:r>
      <w:r>
        <w:rPr>
          <w:color w:val="231F20"/>
          <w:spacing w:val="5"/>
          <w:w w:val="88"/>
        </w:rPr>
        <w:t>r</w:t>
      </w:r>
      <w:r>
        <w:rPr>
          <w:color w:val="231F20"/>
          <w:spacing w:val="2"/>
          <w:w w:val="55"/>
        </w:rPr>
        <w:t>i</w:t>
      </w:r>
      <w:r>
        <w:rPr>
          <w:color w:val="231F20"/>
          <w:spacing w:val="1"/>
          <w:w w:val="88"/>
        </w:rPr>
        <w:t>z</w:t>
      </w:r>
      <w:r>
        <w:rPr>
          <w:color w:val="231F20"/>
        </w:rPr>
        <w:t>o</w:t>
      </w:r>
      <w:r>
        <w:rPr>
          <w:color w:val="231F20"/>
          <w:spacing w:val="-1"/>
          <w:w w:val="77"/>
        </w:rPr>
        <w:t>n</w:t>
      </w:r>
      <w:r>
        <w:rPr>
          <w:color w:val="231F20"/>
          <w:spacing w:val="3"/>
          <w:w w:val="77"/>
        </w:rPr>
        <w:t>t</w:t>
      </w:r>
      <w:r>
        <w:rPr>
          <w:color w:val="231F20"/>
          <w:spacing w:val="4"/>
          <w:w w:val="88"/>
        </w:rPr>
        <w:t>a</w:t>
      </w:r>
      <w:r>
        <w:rPr>
          <w:color w:val="231F20"/>
          <w:w w:val="55"/>
        </w:rPr>
        <w:t>l</w:t>
      </w:r>
      <w:r>
        <w:rPr>
          <w:color w:val="231F20"/>
          <w:spacing w:val="-38"/>
        </w:rPr>
        <w:t xml:space="preserve"> </w:t>
      </w:r>
      <w:r>
        <w:rPr>
          <w:color w:val="231F20"/>
          <w:spacing w:val="1"/>
          <w:w w:val="88"/>
        </w:rPr>
        <w:t>ce</w:t>
      </w:r>
      <w:r>
        <w:rPr>
          <w:color w:val="231F20"/>
          <w:spacing w:val="-1"/>
        </w:rPr>
        <w:t>n</w:t>
      </w:r>
      <w:r>
        <w:rPr>
          <w:color w:val="231F20"/>
          <w:spacing w:val="4"/>
          <w:w w:val="55"/>
        </w:rPr>
        <w:t>t</w:t>
      </w:r>
      <w:r>
        <w:rPr>
          <w:color w:val="231F20"/>
          <w:spacing w:val="5"/>
          <w:w w:val="66"/>
        </w:rPr>
        <w:t>r</w:t>
      </w:r>
      <w:r>
        <w:rPr>
          <w:color w:val="231F20"/>
          <w:spacing w:val="3"/>
          <w:w w:val="55"/>
        </w:rPr>
        <w:t>i</w:t>
      </w:r>
      <w:r>
        <w:rPr>
          <w:color w:val="231F20"/>
          <w:spacing w:val="4"/>
          <w:w w:val="66"/>
        </w:rPr>
        <w:t>f</w:t>
      </w:r>
      <w:r>
        <w:rPr>
          <w:color w:val="231F20"/>
          <w:spacing w:val="-1"/>
          <w:w w:val="96"/>
        </w:rPr>
        <w:t>ug</w:t>
      </w:r>
      <w:r>
        <w:rPr>
          <w:color w:val="231F20"/>
          <w:spacing w:val="4"/>
          <w:w w:val="96"/>
        </w:rPr>
        <w:t>a</w:t>
      </w:r>
      <w:r>
        <w:rPr>
          <w:color w:val="231F20"/>
          <w:w w:val="55"/>
        </w:rPr>
        <w:t>l</w:t>
      </w:r>
      <w:r>
        <w:rPr>
          <w:color w:val="231F20"/>
          <w:spacing w:val="-39"/>
        </w:rPr>
        <w:t xml:space="preserve"> </w:t>
      </w:r>
      <w:r>
        <w:rPr>
          <w:color w:val="231F20"/>
          <w:spacing w:val="-1"/>
          <w:w w:val="66"/>
        </w:rPr>
        <w:t>s</w:t>
      </w:r>
      <w:r>
        <w:rPr>
          <w:color w:val="231F20"/>
          <w:spacing w:val="3"/>
          <w:w w:val="66"/>
        </w:rPr>
        <w:t>i</w:t>
      </w:r>
      <w:r>
        <w:rPr>
          <w:color w:val="231F20"/>
          <w:spacing w:val="-2"/>
        </w:rPr>
        <w:t>n</w:t>
      </w:r>
      <w:r>
        <w:rPr>
          <w:color w:val="231F20"/>
          <w:spacing w:val="1"/>
        </w:rPr>
        <w:t>g</w:t>
      </w:r>
      <w:r>
        <w:rPr>
          <w:color w:val="231F20"/>
          <w:spacing w:val="-1"/>
          <w:w w:val="71"/>
        </w:rPr>
        <w:t>l</w:t>
      </w:r>
      <w:r>
        <w:rPr>
          <w:color w:val="231F20"/>
          <w:spacing w:val="4"/>
          <w:w w:val="71"/>
        </w:rPr>
        <w:t>e</w:t>
      </w:r>
      <w:r>
        <w:rPr>
          <w:color w:val="231F20"/>
          <w:spacing w:val="3"/>
          <w:w w:val="112"/>
        </w:rPr>
        <w:t>-</w:t>
      </w:r>
      <w:r>
        <w:rPr>
          <w:color w:val="231F20"/>
          <w:w w:val="77"/>
        </w:rPr>
        <w:t>s</w:t>
      </w:r>
      <w:r>
        <w:rPr>
          <w:color w:val="231F20"/>
          <w:spacing w:val="3"/>
          <w:w w:val="55"/>
        </w:rPr>
        <w:t>t</w:t>
      </w:r>
      <w:r>
        <w:rPr>
          <w:color w:val="231F20"/>
          <w:w w:val="88"/>
        </w:rPr>
        <w:t>a</w:t>
      </w:r>
      <w:r>
        <w:rPr>
          <w:color w:val="231F20"/>
          <w:spacing w:val="-2"/>
        </w:rPr>
        <w:t>g</w:t>
      </w:r>
      <w:r>
        <w:rPr>
          <w:color w:val="231F20"/>
          <w:w w:val="88"/>
        </w:rPr>
        <w:t>e</w:t>
      </w:r>
      <w:r>
        <w:rPr>
          <w:color w:val="231F20"/>
          <w:spacing w:val="-38"/>
        </w:rPr>
        <w:t xml:space="preserve"> </w:t>
      </w:r>
      <w:r>
        <w:rPr>
          <w:color w:val="231F20"/>
        </w:rPr>
        <w:t>p</w:t>
      </w:r>
      <w:r>
        <w:rPr>
          <w:color w:val="231F20"/>
          <w:spacing w:val="3"/>
        </w:rPr>
        <w:t>u</w:t>
      </w:r>
      <w:r>
        <w:rPr>
          <w:color w:val="231F20"/>
          <w:w w:val="155"/>
        </w:rPr>
        <w:t>m</w:t>
      </w:r>
      <w:r>
        <w:rPr>
          <w:color w:val="231F20"/>
        </w:rPr>
        <w:t>p</w:t>
      </w:r>
      <w:r>
        <w:rPr>
          <w:color w:val="231F20"/>
          <w:spacing w:val="-35"/>
        </w:rPr>
        <w:t xml:space="preserve"> </w:t>
      </w:r>
      <w:r>
        <w:rPr>
          <w:color w:val="231F20"/>
          <w:spacing w:val="-2"/>
        </w:rPr>
        <w:t>o</w:t>
      </w:r>
      <w:r>
        <w:rPr>
          <w:color w:val="231F20"/>
          <w:w w:val="66"/>
        </w:rPr>
        <w:t>f</w:t>
      </w:r>
      <w:r>
        <w:rPr>
          <w:color w:val="231F20"/>
          <w:spacing w:val="-38"/>
        </w:rPr>
        <w:t xml:space="preserve"> </w:t>
      </w:r>
      <w:r>
        <w:rPr>
          <w:color w:val="231F20"/>
          <w:w w:val="177"/>
        </w:rPr>
        <w:t>M</w:t>
      </w:r>
      <w:r>
        <w:rPr>
          <w:color w:val="231F20"/>
          <w:w w:val="110"/>
        </w:rPr>
        <w:t>S</w:t>
      </w:r>
      <w:r>
        <w:rPr>
          <w:color w:val="231F20"/>
          <w:spacing w:val="-39"/>
        </w:rPr>
        <w:t xml:space="preserve"> </w:t>
      </w:r>
      <w:r>
        <w:rPr>
          <w:color w:val="231F20"/>
          <w:spacing w:val="4"/>
          <w:w w:val="88"/>
        </w:rPr>
        <w:t>a</w:t>
      </w:r>
      <w:r>
        <w:rPr>
          <w:color w:val="231F20"/>
        </w:rPr>
        <w:t>nd</w:t>
      </w:r>
      <w:r>
        <w:rPr>
          <w:color w:val="231F20"/>
          <w:spacing w:val="-38"/>
        </w:rPr>
        <w:t xml:space="preserve"> </w:t>
      </w:r>
      <w:r>
        <w:rPr>
          <w:color w:val="231F20"/>
          <w:spacing w:val="-1"/>
          <w:w w:val="144"/>
        </w:rPr>
        <w:t>M</w:t>
      </w:r>
      <w:r>
        <w:rPr>
          <w:color w:val="231F20"/>
          <w:spacing w:val="-2"/>
          <w:w w:val="144"/>
        </w:rPr>
        <w:t>S</w:t>
      </w:r>
      <w:r>
        <w:rPr>
          <w:color w:val="231F20"/>
          <w:w w:val="110"/>
        </w:rPr>
        <w:t>S</w:t>
      </w:r>
      <w:r>
        <w:rPr>
          <w:color w:val="231F20"/>
          <w:spacing w:val="-39"/>
        </w:rPr>
        <w:t xml:space="preserve"> </w:t>
      </w:r>
      <w:r>
        <w:rPr>
          <w:color w:val="231F20"/>
          <w:spacing w:val="1"/>
          <w:w w:val="77"/>
        </w:rPr>
        <w:t>s</w:t>
      </w:r>
      <w:r>
        <w:rPr>
          <w:color w:val="231F20"/>
          <w:spacing w:val="1"/>
          <w:w w:val="88"/>
        </w:rPr>
        <w:t>e</w:t>
      </w:r>
      <w:r>
        <w:rPr>
          <w:color w:val="231F20"/>
          <w:spacing w:val="5"/>
          <w:w w:val="66"/>
        </w:rPr>
        <w:t>r</w:t>
      </w:r>
      <w:r>
        <w:rPr>
          <w:color w:val="231F20"/>
          <w:spacing w:val="-1"/>
          <w:w w:val="55"/>
        </w:rPr>
        <w:t>i</w:t>
      </w:r>
      <w:r>
        <w:rPr>
          <w:color w:val="231F20"/>
          <w:spacing w:val="1"/>
          <w:w w:val="88"/>
        </w:rPr>
        <w:t>e</w:t>
      </w:r>
      <w:r>
        <w:rPr>
          <w:color w:val="231F20"/>
          <w:w w:val="77"/>
        </w:rPr>
        <w:t>s</w:t>
      </w:r>
      <w:r>
        <w:rPr>
          <w:color w:val="231F20"/>
          <w:w w:val="50"/>
        </w:rPr>
        <w:t xml:space="preserve">, </w:t>
      </w:r>
      <w:r>
        <w:rPr>
          <w:color w:val="231F20"/>
          <w:spacing w:val="9"/>
          <w:w w:val="143"/>
        </w:rPr>
        <w:t>N</w:t>
      </w:r>
      <w:r>
        <w:rPr>
          <w:color w:val="231F20"/>
          <w:spacing w:val="5"/>
          <w:w w:val="66"/>
        </w:rPr>
        <w:t>I</w:t>
      </w:r>
      <w:r>
        <w:rPr>
          <w:color w:val="231F20"/>
          <w:spacing w:val="3"/>
          <w:w w:val="110"/>
        </w:rPr>
        <w:t>S</w:t>
      </w:r>
      <w:r>
        <w:rPr>
          <w:color w:val="231F20"/>
          <w:w w:val="143"/>
        </w:rPr>
        <w:t>O</w:t>
      </w:r>
      <w:r>
        <w:rPr>
          <w:color w:val="231F20"/>
          <w:spacing w:val="-21"/>
        </w:rPr>
        <w:t xml:space="preserve"> </w:t>
      </w:r>
      <w:r>
        <w:rPr>
          <w:color w:val="231F20"/>
          <w:spacing w:val="6"/>
          <w:w w:val="77"/>
        </w:rPr>
        <w:t>s</w:t>
      </w:r>
      <w:r>
        <w:rPr>
          <w:color w:val="231F20"/>
          <w:spacing w:val="6"/>
          <w:w w:val="88"/>
        </w:rPr>
        <w:t>e</w:t>
      </w:r>
      <w:r>
        <w:rPr>
          <w:color w:val="231F20"/>
          <w:spacing w:val="10"/>
          <w:w w:val="66"/>
        </w:rPr>
        <w:t>r</w:t>
      </w:r>
      <w:r>
        <w:rPr>
          <w:color w:val="231F20"/>
          <w:spacing w:val="4"/>
          <w:w w:val="71"/>
        </w:rPr>
        <w:t>i</w:t>
      </w:r>
      <w:r>
        <w:rPr>
          <w:color w:val="231F20"/>
          <w:spacing w:val="6"/>
          <w:w w:val="71"/>
        </w:rPr>
        <w:t>e</w:t>
      </w:r>
      <w:r>
        <w:rPr>
          <w:color w:val="231F20"/>
          <w:w w:val="77"/>
        </w:rPr>
        <w:t>s</w:t>
      </w:r>
      <w:r>
        <w:rPr>
          <w:color w:val="231F20"/>
          <w:spacing w:val="-21"/>
        </w:rPr>
        <w:t xml:space="preserve"> </w:t>
      </w:r>
      <w:r>
        <w:rPr>
          <w:color w:val="231F20"/>
          <w:spacing w:val="5"/>
          <w:w w:val="88"/>
        </w:rPr>
        <w:t>e</w:t>
      </w:r>
      <w:r>
        <w:rPr>
          <w:color w:val="231F20"/>
          <w:spacing w:val="5"/>
        </w:rPr>
        <w:t>n</w:t>
      </w:r>
      <w:r>
        <w:rPr>
          <w:color w:val="231F20"/>
          <w:spacing w:val="6"/>
        </w:rPr>
        <w:t>d</w:t>
      </w:r>
      <w:r>
        <w:rPr>
          <w:color w:val="231F20"/>
          <w:spacing w:val="7"/>
          <w:w w:val="112"/>
        </w:rPr>
        <w:t>-</w:t>
      </w:r>
      <w:r>
        <w:rPr>
          <w:color w:val="231F20"/>
          <w:spacing w:val="4"/>
          <w:w w:val="88"/>
        </w:rPr>
        <w:t>su</w:t>
      </w:r>
      <w:r>
        <w:rPr>
          <w:color w:val="231F20"/>
          <w:spacing w:val="5"/>
          <w:w w:val="88"/>
        </w:rPr>
        <w:t>c</w:t>
      </w:r>
      <w:r>
        <w:rPr>
          <w:color w:val="231F20"/>
          <w:spacing w:val="8"/>
          <w:w w:val="55"/>
        </w:rPr>
        <w:t>t</w:t>
      </w:r>
      <w:r>
        <w:rPr>
          <w:color w:val="231F20"/>
          <w:spacing w:val="3"/>
          <w:w w:val="55"/>
        </w:rPr>
        <w:t>i</w:t>
      </w:r>
      <w:r>
        <w:rPr>
          <w:color w:val="231F20"/>
          <w:spacing w:val="5"/>
        </w:rPr>
        <w:t>o</w:t>
      </w:r>
      <w:r>
        <w:rPr>
          <w:color w:val="231F20"/>
        </w:rPr>
        <w:t>n</w:t>
      </w:r>
      <w:r>
        <w:rPr>
          <w:color w:val="231F20"/>
          <w:spacing w:val="-21"/>
        </w:rPr>
        <w:t xml:space="preserve"> </w:t>
      </w:r>
      <w:r>
        <w:rPr>
          <w:color w:val="231F20"/>
          <w:spacing w:val="6"/>
          <w:w w:val="88"/>
        </w:rPr>
        <w:t>c</w:t>
      </w:r>
      <w:r>
        <w:rPr>
          <w:color w:val="231F20"/>
          <w:spacing w:val="5"/>
          <w:w w:val="88"/>
        </w:rPr>
        <w:t>e</w:t>
      </w:r>
      <w:r>
        <w:rPr>
          <w:color w:val="231F20"/>
          <w:spacing w:val="4"/>
          <w:w w:val="77"/>
        </w:rPr>
        <w:t>n</w:t>
      </w:r>
      <w:r>
        <w:rPr>
          <w:color w:val="231F20"/>
          <w:spacing w:val="9"/>
          <w:w w:val="77"/>
        </w:rPr>
        <w:t>t</w:t>
      </w:r>
      <w:r>
        <w:rPr>
          <w:color w:val="231F20"/>
          <w:spacing w:val="10"/>
          <w:w w:val="66"/>
        </w:rPr>
        <w:t>r</w:t>
      </w:r>
      <w:r>
        <w:rPr>
          <w:color w:val="231F20"/>
          <w:spacing w:val="8"/>
          <w:w w:val="55"/>
        </w:rPr>
        <w:t>i</w:t>
      </w:r>
      <w:r>
        <w:rPr>
          <w:color w:val="231F20"/>
          <w:spacing w:val="9"/>
          <w:w w:val="66"/>
        </w:rPr>
        <w:t>f</w:t>
      </w:r>
      <w:r>
        <w:rPr>
          <w:color w:val="231F20"/>
          <w:spacing w:val="4"/>
          <w:w w:val="96"/>
        </w:rPr>
        <w:t>ug</w:t>
      </w:r>
      <w:r>
        <w:rPr>
          <w:color w:val="231F20"/>
          <w:spacing w:val="9"/>
          <w:w w:val="96"/>
        </w:rPr>
        <w:t>a</w:t>
      </w:r>
      <w:r>
        <w:rPr>
          <w:color w:val="231F20"/>
          <w:w w:val="55"/>
        </w:rPr>
        <w:t>l</w:t>
      </w:r>
      <w:r>
        <w:rPr>
          <w:color w:val="231F20"/>
          <w:spacing w:val="-21"/>
        </w:rPr>
        <w:t xml:space="preserve"> </w:t>
      </w:r>
      <w:r>
        <w:rPr>
          <w:color w:val="231F20"/>
          <w:spacing w:val="4"/>
        </w:rPr>
        <w:t>p</w:t>
      </w:r>
      <w:r>
        <w:rPr>
          <w:color w:val="231F20"/>
          <w:spacing w:val="8"/>
        </w:rPr>
        <w:t>u</w:t>
      </w:r>
      <w:r>
        <w:rPr>
          <w:color w:val="231F20"/>
          <w:spacing w:val="4"/>
          <w:w w:val="127"/>
        </w:rPr>
        <w:t>m</w:t>
      </w:r>
      <w:r>
        <w:rPr>
          <w:color w:val="231F20"/>
          <w:spacing w:val="2"/>
          <w:w w:val="127"/>
        </w:rPr>
        <w:t>p</w:t>
      </w:r>
      <w:r>
        <w:rPr>
          <w:color w:val="231F20"/>
          <w:w w:val="50"/>
        </w:rPr>
        <w:t>,</w:t>
      </w:r>
      <w:r>
        <w:rPr>
          <w:color w:val="231F20"/>
          <w:spacing w:val="-21"/>
        </w:rPr>
        <w:t xml:space="preserve"> </w:t>
      </w:r>
      <w:r>
        <w:rPr>
          <w:color w:val="231F20"/>
          <w:spacing w:val="7"/>
          <w:w w:val="121"/>
        </w:rPr>
        <w:t>Z</w:t>
      </w:r>
      <w:r>
        <w:rPr>
          <w:color w:val="231F20"/>
          <w:w w:val="110"/>
        </w:rPr>
        <w:t>S</w:t>
      </w:r>
      <w:r>
        <w:rPr>
          <w:color w:val="231F20"/>
          <w:spacing w:val="-21"/>
        </w:rPr>
        <w:t xml:space="preserve"> </w:t>
      </w:r>
      <w:r>
        <w:rPr>
          <w:color w:val="231F20"/>
          <w:spacing w:val="6"/>
          <w:w w:val="77"/>
        </w:rPr>
        <w:t>s</w:t>
      </w:r>
      <w:r>
        <w:rPr>
          <w:color w:val="231F20"/>
          <w:spacing w:val="6"/>
          <w:w w:val="88"/>
        </w:rPr>
        <w:t>e</w:t>
      </w:r>
      <w:r>
        <w:rPr>
          <w:color w:val="231F20"/>
          <w:spacing w:val="10"/>
          <w:w w:val="66"/>
        </w:rPr>
        <w:t>r</w:t>
      </w:r>
      <w:r>
        <w:rPr>
          <w:color w:val="231F20"/>
          <w:spacing w:val="4"/>
          <w:w w:val="71"/>
        </w:rPr>
        <w:t>i</w:t>
      </w:r>
      <w:r>
        <w:rPr>
          <w:color w:val="231F20"/>
          <w:spacing w:val="6"/>
          <w:w w:val="71"/>
        </w:rPr>
        <w:t>e</w:t>
      </w:r>
      <w:r>
        <w:rPr>
          <w:color w:val="231F20"/>
          <w:w w:val="77"/>
        </w:rPr>
        <w:t>s</w:t>
      </w:r>
      <w:r>
        <w:rPr>
          <w:color w:val="231F20"/>
          <w:spacing w:val="-21"/>
        </w:rPr>
        <w:t xml:space="preserve"> </w:t>
      </w:r>
      <w:r>
        <w:rPr>
          <w:color w:val="231F20"/>
          <w:spacing w:val="4"/>
          <w:w w:val="66"/>
        </w:rPr>
        <w:t>s</w:t>
      </w:r>
      <w:r>
        <w:rPr>
          <w:color w:val="231F20"/>
          <w:spacing w:val="8"/>
          <w:w w:val="66"/>
        </w:rPr>
        <w:t>t</w:t>
      </w:r>
      <w:r>
        <w:rPr>
          <w:color w:val="231F20"/>
          <w:spacing w:val="9"/>
          <w:w w:val="88"/>
        </w:rPr>
        <w:t>a</w:t>
      </w:r>
      <w:r>
        <w:rPr>
          <w:color w:val="231F20"/>
          <w:spacing w:val="8"/>
          <w:w w:val="55"/>
        </w:rPr>
        <w:t>i</w:t>
      </w:r>
      <w:r>
        <w:rPr>
          <w:color w:val="231F20"/>
          <w:spacing w:val="8"/>
        </w:rPr>
        <w:t>n</w:t>
      </w:r>
      <w:r>
        <w:rPr>
          <w:color w:val="231F20"/>
          <w:spacing w:val="4"/>
          <w:w w:val="55"/>
        </w:rPr>
        <w:t>l</w:t>
      </w:r>
      <w:r>
        <w:rPr>
          <w:color w:val="231F20"/>
          <w:spacing w:val="6"/>
          <w:w w:val="88"/>
        </w:rPr>
        <w:t>e</w:t>
      </w:r>
      <w:r>
        <w:rPr>
          <w:color w:val="231F20"/>
          <w:spacing w:val="5"/>
          <w:w w:val="77"/>
        </w:rPr>
        <w:t>s</w:t>
      </w:r>
      <w:r>
        <w:rPr>
          <w:color w:val="231F20"/>
          <w:w w:val="77"/>
        </w:rPr>
        <w:t>s</w:t>
      </w:r>
      <w:r>
        <w:rPr>
          <w:color w:val="231F20"/>
          <w:spacing w:val="-21"/>
        </w:rPr>
        <w:t xml:space="preserve"> </w:t>
      </w:r>
      <w:r>
        <w:rPr>
          <w:color w:val="231F20"/>
          <w:spacing w:val="9"/>
          <w:w w:val="77"/>
        </w:rPr>
        <w:t>s</w:t>
      </w:r>
      <w:r>
        <w:rPr>
          <w:color w:val="231F20"/>
          <w:spacing w:val="7"/>
          <w:w w:val="71"/>
        </w:rPr>
        <w:t>t</w:t>
      </w:r>
      <w:r>
        <w:rPr>
          <w:color w:val="231F20"/>
          <w:spacing w:val="8"/>
          <w:w w:val="71"/>
        </w:rPr>
        <w:t>e</w:t>
      </w:r>
      <w:r>
        <w:rPr>
          <w:color w:val="231F20"/>
          <w:spacing w:val="3"/>
          <w:w w:val="88"/>
        </w:rPr>
        <w:t>e</w:t>
      </w:r>
      <w:r>
        <w:rPr>
          <w:color w:val="231F20"/>
          <w:w w:val="55"/>
        </w:rPr>
        <w:t>l</w:t>
      </w:r>
      <w:r>
        <w:rPr>
          <w:color w:val="231F20"/>
          <w:spacing w:val="-21"/>
        </w:rPr>
        <w:t xml:space="preserve"> </w:t>
      </w:r>
      <w:r>
        <w:rPr>
          <w:color w:val="231F20"/>
          <w:spacing w:val="5"/>
        </w:rPr>
        <w:t>ho</w:t>
      </w:r>
      <w:r>
        <w:rPr>
          <w:color w:val="231F20"/>
          <w:spacing w:val="10"/>
          <w:w w:val="66"/>
        </w:rPr>
        <w:t>r</w:t>
      </w:r>
      <w:r>
        <w:rPr>
          <w:color w:val="231F20"/>
          <w:spacing w:val="7"/>
          <w:w w:val="81"/>
        </w:rPr>
        <w:t>iz</w:t>
      </w:r>
      <w:r>
        <w:rPr>
          <w:color w:val="231F20"/>
          <w:spacing w:val="5"/>
          <w:w w:val="81"/>
        </w:rPr>
        <w:t>o</w:t>
      </w:r>
      <w:r>
        <w:rPr>
          <w:color w:val="231F20"/>
          <w:spacing w:val="4"/>
        </w:rPr>
        <w:t>n</w:t>
      </w:r>
      <w:r>
        <w:rPr>
          <w:color w:val="231F20"/>
          <w:spacing w:val="8"/>
          <w:w w:val="55"/>
        </w:rPr>
        <w:t>t</w:t>
      </w:r>
      <w:r>
        <w:rPr>
          <w:color w:val="231F20"/>
          <w:spacing w:val="9"/>
          <w:w w:val="88"/>
        </w:rPr>
        <w:t>a</w:t>
      </w:r>
      <w:r>
        <w:rPr>
          <w:color w:val="231F20"/>
          <w:w w:val="55"/>
        </w:rPr>
        <w:t xml:space="preserve">l </w:t>
      </w:r>
      <w:r>
        <w:rPr>
          <w:color w:val="231F20"/>
          <w:spacing w:val="1"/>
          <w:w w:val="77"/>
        </w:rPr>
        <w:t>s</w:t>
      </w:r>
      <w:r>
        <w:rPr>
          <w:color w:val="231F20"/>
          <w:spacing w:val="5"/>
          <w:w w:val="55"/>
        </w:rPr>
        <w:t>i</w:t>
      </w:r>
      <w:r>
        <w:rPr>
          <w:color w:val="231F20"/>
        </w:rPr>
        <w:t>n</w:t>
      </w:r>
      <w:r>
        <w:rPr>
          <w:color w:val="231F20"/>
          <w:spacing w:val="3"/>
        </w:rPr>
        <w:t>g</w:t>
      </w:r>
      <w:r>
        <w:rPr>
          <w:color w:val="231F20"/>
          <w:spacing w:val="1"/>
          <w:w w:val="55"/>
        </w:rPr>
        <w:t>l</w:t>
      </w:r>
      <w:r>
        <w:rPr>
          <w:color w:val="231F20"/>
          <w:spacing w:val="6"/>
          <w:w w:val="88"/>
        </w:rPr>
        <w:t>e</w:t>
      </w:r>
      <w:r>
        <w:rPr>
          <w:color w:val="231F20"/>
          <w:spacing w:val="5"/>
          <w:w w:val="112"/>
        </w:rPr>
        <w:t>-</w:t>
      </w:r>
      <w:r>
        <w:rPr>
          <w:color w:val="231F20"/>
          <w:spacing w:val="2"/>
          <w:w w:val="77"/>
        </w:rPr>
        <w:t>s</w:t>
      </w:r>
      <w:r>
        <w:rPr>
          <w:color w:val="231F20"/>
          <w:spacing w:val="5"/>
          <w:w w:val="55"/>
        </w:rPr>
        <w:t>t</w:t>
      </w:r>
      <w:r>
        <w:rPr>
          <w:color w:val="231F20"/>
          <w:spacing w:val="2"/>
          <w:w w:val="88"/>
        </w:rPr>
        <w:t>a</w:t>
      </w:r>
      <w:r>
        <w:rPr>
          <w:color w:val="231F20"/>
        </w:rPr>
        <w:t>g</w:t>
      </w:r>
      <w:r>
        <w:rPr>
          <w:color w:val="231F20"/>
          <w:w w:val="88"/>
        </w:rPr>
        <w:t>e</w:t>
      </w:r>
      <w:r>
        <w:rPr>
          <w:color w:val="231F20"/>
          <w:spacing w:val="-27"/>
        </w:rPr>
        <w:t xml:space="preserve"> </w:t>
      </w:r>
      <w:r>
        <w:rPr>
          <w:color w:val="231F20"/>
          <w:spacing w:val="3"/>
          <w:w w:val="88"/>
        </w:rPr>
        <w:t>ce</w:t>
      </w:r>
      <w:r>
        <w:rPr>
          <w:color w:val="231F20"/>
          <w:spacing w:val="1"/>
        </w:rPr>
        <w:t>n</w:t>
      </w:r>
      <w:r>
        <w:rPr>
          <w:color w:val="231F20"/>
          <w:spacing w:val="6"/>
          <w:w w:val="55"/>
        </w:rPr>
        <w:t>t</w:t>
      </w:r>
      <w:r>
        <w:rPr>
          <w:color w:val="231F20"/>
          <w:spacing w:val="7"/>
          <w:w w:val="66"/>
        </w:rPr>
        <w:t>r</w:t>
      </w:r>
      <w:r>
        <w:rPr>
          <w:color w:val="231F20"/>
          <w:spacing w:val="5"/>
          <w:w w:val="55"/>
        </w:rPr>
        <w:t>i</w:t>
      </w:r>
      <w:r>
        <w:rPr>
          <w:color w:val="231F20"/>
          <w:spacing w:val="6"/>
          <w:w w:val="66"/>
        </w:rPr>
        <w:t>f</w:t>
      </w:r>
      <w:r>
        <w:rPr>
          <w:color w:val="231F20"/>
          <w:spacing w:val="1"/>
        </w:rPr>
        <w:t>ug</w:t>
      </w:r>
      <w:r>
        <w:rPr>
          <w:color w:val="231F20"/>
          <w:spacing w:val="6"/>
          <w:w w:val="88"/>
        </w:rPr>
        <w:t>a</w:t>
      </w:r>
      <w:r>
        <w:rPr>
          <w:color w:val="231F20"/>
          <w:w w:val="55"/>
        </w:rPr>
        <w:t>l</w:t>
      </w:r>
      <w:r>
        <w:rPr>
          <w:color w:val="231F20"/>
          <w:spacing w:val="-27"/>
        </w:rPr>
        <w:t xml:space="preserve"> </w:t>
      </w:r>
      <w:r>
        <w:rPr>
          <w:color w:val="231F20"/>
          <w:spacing w:val="2"/>
        </w:rPr>
        <w:t>p</w:t>
      </w:r>
      <w:r>
        <w:rPr>
          <w:color w:val="231F20"/>
          <w:spacing w:val="5"/>
        </w:rPr>
        <w:t>u</w:t>
      </w:r>
      <w:r>
        <w:rPr>
          <w:color w:val="231F20"/>
          <w:spacing w:val="2"/>
          <w:w w:val="155"/>
        </w:rPr>
        <w:t>m</w:t>
      </w:r>
      <w:r>
        <w:rPr>
          <w:color w:val="231F20"/>
          <w:spacing w:val="-1"/>
        </w:rPr>
        <w:t>p</w:t>
      </w:r>
      <w:r>
        <w:rPr>
          <w:color w:val="231F20"/>
          <w:w w:val="50"/>
        </w:rPr>
        <w:t>,</w:t>
      </w:r>
      <w:r>
        <w:rPr>
          <w:color w:val="231F20"/>
          <w:spacing w:val="-27"/>
        </w:rPr>
        <w:t xml:space="preserve"> </w:t>
      </w:r>
      <w:r>
        <w:rPr>
          <w:color w:val="231F20"/>
          <w:w w:val="110"/>
        </w:rPr>
        <w:t>S</w:t>
      </w:r>
      <w:r>
        <w:rPr>
          <w:color w:val="231F20"/>
          <w:spacing w:val="7"/>
          <w:w w:val="188"/>
        </w:rPr>
        <w:t>W</w:t>
      </w:r>
      <w:r>
        <w:rPr>
          <w:color w:val="231F20"/>
          <w:w w:val="132"/>
        </w:rPr>
        <w:t>B</w:t>
      </w:r>
      <w:r>
        <w:rPr>
          <w:color w:val="231F20"/>
          <w:spacing w:val="-27"/>
        </w:rPr>
        <w:t xml:space="preserve"> </w:t>
      </w:r>
      <w:r>
        <w:rPr>
          <w:color w:val="231F20"/>
          <w:spacing w:val="3"/>
          <w:w w:val="77"/>
        </w:rPr>
        <w:t>s</w:t>
      </w:r>
      <w:r>
        <w:rPr>
          <w:color w:val="231F20"/>
          <w:spacing w:val="3"/>
          <w:w w:val="88"/>
        </w:rPr>
        <w:t>e</w:t>
      </w:r>
      <w:r>
        <w:rPr>
          <w:color w:val="231F20"/>
          <w:spacing w:val="7"/>
          <w:w w:val="66"/>
        </w:rPr>
        <w:t>r</w:t>
      </w:r>
      <w:r>
        <w:rPr>
          <w:color w:val="231F20"/>
          <w:spacing w:val="1"/>
          <w:w w:val="55"/>
        </w:rPr>
        <w:t>i</w:t>
      </w:r>
      <w:r>
        <w:rPr>
          <w:color w:val="231F20"/>
          <w:spacing w:val="3"/>
          <w:w w:val="88"/>
        </w:rPr>
        <w:t>e</w:t>
      </w:r>
      <w:r>
        <w:rPr>
          <w:color w:val="231F20"/>
          <w:w w:val="77"/>
        </w:rPr>
        <w:t>s</w:t>
      </w:r>
      <w:r>
        <w:rPr>
          <w:color w:val="231F20"/>
          <w:spacing w:val="-27"/>
        </w:rPr>
        <w:t xml:space="preserve"> </w:t>
      </w:r>
      <w:r>
        <w:rPr>
          <w:color w:val="231F20"/>
          <w:spacing w:val="2"/>
          <w:w w:val="77"/>
        </w:rPr>
        <w:t>s</w:t>
      </w:r>
      <w:r>
        <w:rPr>
          <w:color w:val="231F20"/>
          <w:spacing w:val="5"/>
          <w:w w:val="55"/>
        </w:rPr>
        <w:t>t</w:t>
      </w:r>
      <w:r>
        <w:rPr>
          <w:color w:val="231F20"/>
          <w:spacing w:val="6"/>
          <w:w w:val="88"/>
        </w:rPr>
        <w:t>a</w:t>
      </w:r>
      <w:r>
        <w:rPr>
          <w:color w:val="231F20"/>
          <w:spacing w:val="5"/>
          <w:w w:val="55"/>
        </w:rPr>
        <w:t>i</w:t>
      </w:r>
      <w:r>
        <w:rPr>
          <w:color w:val="231F20"/>
          <w:spacing w:val="6"/>
        </w:rPr>
        <w:t>n</w:t>
      </w:r>
      <w:r>
        <w:rPr>
          <w:color w:val="231F20"/>
          <w:spacing w:val="1"/>
          <w:w w:val="55"/>
        </w:rPr>
        <w:t>l</w:t>
      </w:r>
      <w:r>
        <w:rPr>
          <w:color w:val="231F20"/>
          <w:spacing w:val="3"/>
          <w:w w:val="88"/>
        </w:rPr>
        <w:t>e</w:t>
      </w:r>
      <w:r>
        <w:rPr>
          <w:color w:val="231F20"/>
          <w:spacing w:val="2"/>
          <w:w w:val="77"/>
        </w:rPr>
        <w:t>s</w:t>
      </w:r>
      <w:r>
        <w:rPr>
          <w:color w:val="231F20"/>
          <w:w w:val="77"/>
        </w:rPr>
        <w:t>s</w:t>
      </w:r>
      <w:r>
        <w:rPr>
          <w:color w:val="231F20"/>
          <w:spacing w:val="-27"/>
        </w:rPr>
        <w:t xml:space="preserve"> </w:t>
      </w:r>
      <w:r>
        <w:rPr>
          <w:color w:val="231F20"/>
          <w:spacing w:val="2"/>
          <w:w w:val="77"/>
        </w:rPr>
        <w:t>s</w:t>
      </w:r>
      <w:r>
        <w:rPr>
          <w:color w:val="231F20"/>
          <w:spacing w:val="4"/>
          <w:w w:val="55"/>
        </w:rPr>
        <w:t>t</w:t>
      </w:r>
      <w:r>
        <w:rPr>
          <w:color w:val="231F20"/>
          <w:spacing w:val="5"/>
          <w:w w:val="88"/>
        </w:rPr>
        <w:t>e</w:t>
      </w:r>
      <w:r>
        <w:rPr>
          <w:color w:val="231F20"/>
          <w:w w:val="88"/>
        </w:rPr>
        <w:t>e</w:t>
      </w:r>
      <w:r>
        <w:rPr>
          <w:color w:val="231F20"/>
          <w:w w:val="55"/>
        </w:rPr>
        <w:t>l</w:t>
      </w:r>
      <w:r>
        <w:rPr>
          <w:color w:val="231F20"/>
          <w:spacing w:val="-27"/>
        </w:rPr>
        <w:t xml:space="preserve"> </w:t>
      </w:r>
      <w:r>
        <w:rPr>
          <w:color w:val="231F20"/>
          <w:spacing w:val="2"/>
        </w:rPr>
        <w:t>ho</w:t>
      </w:r>
      <w:r>
        <w:rPr>
          <w:color w:val="231F20"/>
          <w:spacing w:val="7"/>
          <w:w w:val="66"/>
        </w:rPr>
        <w:t>r</w:t>
      </w:r>
      <w:r>
        <w:rPr>
          <w:color w:val="231F20"/>
          <w:spacing w:val="4"/>
          <w:w w:val="55"/>
        </w:rPr>
        <w:t>i</w:t>
      </w:r>
      <w:r>
        <w:rPr>
          <w:color w:val="231F20"/>
          <w:spacing w:val="6"/>
          <w:w w:val="88"/>
        </w:rPr>
        <w:t>z</w:t>
      </w:r>
      <w:r>
        <w:rPr>
          <w:color w:val="231F20"/>
          <w:spacing w:val="2"/>
        </w:rPr>
        <w:t>o</w:t>
      </w:r>
      <w:r>
        <w:rPr>
          <w:color w:val="231F20"/>
          <w:spacing w:val="1"/>
        </w:rPr>
        <w:t>n</w:t>
      </w:r>
      <w:r>
        <w:rPr>
          <w:color w:val="231F20"/>
          <w:spacing w:val="5"/>
          <w:w w:val="66"/>
        </w:rPr>
        <w:t>ta</w:t>
      </w:r>
      <w:r>
        <w:rPr>
          <w:color w:val="231F20"/>
          <w:w w:val="66"/>
        </w:rPr>
        <w:t>l</w:t>
      </w:r>
      <w:r>
        <w:rPr>
          <w:color w:val="231F20"/>
          <w:spacing w:val="-27"/>
        </w:rPr>
        <w:t xml:space="preserve"> </w:t>
      </w:r>
      <w:r>
        <w:rPr>
          <w:color w:val="231F20"/>
          <w:spacing w:val="1"/>
          <w:w w:val="77"/>
        </w:rPr>
        <w:t>s</w:t>
      </w:r>
      <w:r>
        <w:rPr>
          <w:color w:val="231F20"/>
          <w:spacing w:val="5"/>
          <w:w w:val="55"/>
        </w:rPr>
        <w:t>i</w:t>
      </w:r>
      <w:r>
        <w:rPr>
          <w:color w:val="231F20"/>
        </w:rPr>
        <w:t>n</w:t>
      </w:r>
      <w:r>
        <w:rPr>
          <w:color w:val="231F20"/>
          <w:spacing w:val="3"/>
        </w:rPr>
        <w:t>g</w:t>
      </w:r>
      <w:r>
        <w:rPr>
          <w:color w:val="231F20"/>
          <w:spacing w:val="1"/>
          <w:w w:val="55"/>
        </w:rPr>
        <w:t>l</w:t>
      </w:r>
      <w:r>
        <w:rPr>
          <w:color w:val="231F20"/>
          <w:spacing w:val="6"/>
          <w:w w:val="88"/>
        </w:rPr>
        <w:t>e</w:t>
      </w:r>
      <w:r>
        <w:rPr>
          <w:color w:val="231F20"/>
          <w:spacing w:val="5"/>
          <w:w w:val="94"/>
        </w:rPr>
        <w:t>-</w:t>
      </w:r>
      <w:r>
        <w:rPr>
          <w:color w:val="231F20"/>
          <w:spacing w:val="2"/>
          <w:w w:val="94"/>
        </w:rPr>
        <w:t>s</w:t>
      </w:r>
      <w:r>
        <w:rPr>
          <w:color w:val="231F20"/>
          <w:spacing w:val="5"/>
          <w:w w:val="71"/>
        </w:rPr>
        <w:t>t</w:t>
      </w:r>
      <w:r>
        <w:rPr>
          <w:color w:val="231F20"/>
          <w:spacing w:val="2"/>
          <w:w w:val="71"/>
        </w:rPr>
        <w:t>a</w:t>
      </w:r>
      <w:r>
        <w:rPr>
          <w:color w:val="231F20"/>
        </w:rPr>
        <w:t>g</w:t>
      </w:r>
      <w:r>
        <w:rPr>
          <w:color w:val="231F20"/>
          <w:w w:val="88"/>
        </w:rPr>
        <w:t xml:space="preserve">e </w:t>
      </w:r>
      <w:r>
        <w:rPr>
          <w:color w:val="231F20"/>
          <w:spacing w:val="2"/>
          <w:w w:val="88"/>
        </w:rPr>
        <w:t>c</w:t>
      </w:r>
      <w:r>
        <w:rPr>
          <w:color w:val="231F20"/>
          <w:spacing w:val="1"/>
          <w:w w:val="88"/>
        </w:rPr>
        <w:t>e</w:t>
      </w:r>
      <w:r>
        <w:rPr>
          <w:color w:val="231F20"/>
        </w:rPr>
        <w:t>n</w:t>
      </w:r>
      <w:r>
        <w:rPr>
          <w:color w:val="231F20"/>
          <w:spacing w:val="5"/>
          <w:w w:val="55"/>
        </w:rPr>
        <w:t>t</w:t>
      </w:r>
      <w:r>
        <w:rPr>
          <w:color w:val="231F20"/>
          <w:spacing w:val="6"/>
          <w:w w:val="66"/>
        </w:rPr>
        <w:t>r</w:t>
      </w:r>
      <w:r>
        <w:rPr>
          <w:color w:val="231F20"/>
          <w:spacing w:val="3"/>
          <w:w w:val="55"/>
        </w:rPr>
        <w:t>i</w:t>
      </w:r>
      <w:r>
        <w:rPr>
          <w:color w:val="231F20"/>
          <w:spacing w:val="5"/>
          <w:w w:val="66"/>
        </w:rPr>
        <w:t>f</w:t>
      </w:r>
      <w:r>
        <w:rPr>
          <w:color w:val="231F20"/>
          <w:spacing w:val="-1"/>
        </w:rPr>
        <w:t>ug</w:t>
      </w:r>
      <w:r>
        <w:rPr>
          <w:color w:val="231F20"/>
          <w:spacing w:val="5"/>
          <w:w w:val="88"/>
        </w:rPr>
        <w:t>a</w:t>
      </w:r>
      <w:r>
        <w:rPr>
          <w:color w:val="231F20"/>
          <w:w w:val="55"/>
        </w:rPr>
        <w:t>l</w:t>
      </w:r>
      <w:r>
        <w:rPr>
          <w:color w:val="231F20"/>
          <w:spacing w:val="-29"/>
        </w:rPr>
        <w:t xml:space="preserve"> </w:t>
      </w:r>
      <w:r>
        <w:rPr>
          <w:color w:val="231F20"/>
          <w:spacing w:val="1"/>
        </w:rPr>
        <w:t>p</w:t>
      </w:r>
      <w:r>
        <w:rPr>
          <w:color w:val="231F20"/>
          <w:spacing w:val="3"/>
        </w:rPr>
        <w:t>u</w:t>
      </w:r>
      <w:r>
        <w:rPr>
          <w:color w:val="231F20"/>
          <w:spacing w:val="1"/>
          <w:w w:val="155"/>
        </w:rPr>
        <w:t>m</w:t>
      </w:r>
      <w:r>
        <w:rPr>
          <w:color w:val="231F20"/>
          <w:spacing w:val="-2"/>
        </w:rPr>
        <w:t>p</w:t>
      </w:r>
      <w:r>
        <w:rPr>
          <w:color w:val="231F20"/>
          <w:w w:val="50"/>
        </w:rPr>
        <w:t>,</w:t>
      </w:r>
      <w:r>
        <w:rPr>
          <w:color w:val="231F20"/>
          <w:spacing w:val="-29"/>
        </w:rPr>
        <w:t xml:space="preserve"> </w:t>
      </w:r>
      <w:r>
        <w:rPr>
          <w:color w:val="231F20"/>
          <w:spacing w:val="-2"/>
          <w:w w:val="110"/>
        </w:rPr>
        <w:t>S</w:t>
      </w:r>
      <w:r>
        <w:rPr>
          <w:color w:val="231F20"/>
          <w:w w:val="110"/>
        </w:rPr>
        <w:t>P</w:t>
      </w:r>
      <w:r>
        <w:rPr>
          <w:color w:val="231F20"/>
          <w:spacing w:val="-29"/>
        </w:rPr>
        <w:t xml:space="preserve"> </w:t>
      </w:r>
      <w:r>
        <w:rPr>
          <w:color w:val="231F20"/>
          <w:spacing w:val="2"/>
          <w:w w:val="77"/>
        </w:rPr>
        <w:t>s</w:t>
      </w:r>
      <w:r>
        <w:rPr>
          <w:color w:val="231F20"/>
          <w:spacing w:val="2"/>
          <w:w w:val="88"/>
        </w:rPr>
        <w:t>e</w:t>
      </w:r>
      <w:r>
        <w:rPr>
          <w:color w:val="231F20"/>
          <w:spacing w:val="6"/>
          <w:w w:val="66"/>
        </w:rPr>
        <w:t>r</w:t>
      </w:r>
      <w:r>
        <w:rPr>
          <w:color w:val="231F20"/>
          <w:spacing w:val="-1"/>
          <w:w w:val="55"/>
        </w:rPr>
        <w:t>i</w:t>
      </w:r>
      <w:r>
        <w:rPr>
          <w:color w:val="231F20"/>
          <w:spacing w:val="2"/>
          <w:w w:val="88"/>
        </w:rPr>
        <w:t>e</w:t>
      </w:r>
      <w:r>
        <w:rPr>
          <w:color w:val="231F20"/>
          <w:w w:val="77"/>
        </w:rPr>
        <w:t>s</w:t>
      </w:r>
      <w:r>
        <w:rPr>
          <w:color w:val="231F20"/>
          <w:spacing w:val="-29"/>
        </w:rPr>
        <w:t xml:space="preserve"> </w:t>
      </w:r>
      <w:r>
        <w:rPr>
          <w:color w:val="231F20"/>
          <w:spacing w:val="2"/>
          <w:w w:val="77"/>
        </w:rPr>
        <w:t>s</w:t>
      </w:r>
      <w:r>
        <w:rPr>
          <w:color w:val="231F20"/>
          <w:spacing w:val="-1"/>
          <w:w w:val="88"/>
        </w:rPr>
        <w:t>e</w:t>
      </w:r>
      <w:r>
        <w:rPr>
          <w:color w:val="231F20"/>
          <w:spacing w:val="4"/>
          <w:w w:val="55"/>
        </w:rPr>
        <w:t>l</w:t>
      </w:r>
      <w:r>
        <w:rPr>
          <w:color w:val="231F20"/>
          <w:spacing w:val="-4"/>
          <w:w w:val="66"/>
        </w:rPr>
        <w:t>f</w:t>
      </w:r>
      <w:r>
        <w:rPr>
          <w:color w:val="231F20"/>
          <w:spacing w:val="3"/>
          <w:w w:val="112"/>
        </w:rPr>
        <w:t>-</w:t>
      </w:r>
      <w:r>
        <w:rPr>
          <w:color w:val="231F20"/>
          <w:spacing w:val="2"/>
        </w:rPr>
        <w:t>p</w:t>
      </w:r>
      <w:r>
        <w:rPr>
          <w:color w:val="231F20"/>
          <w:spacing w:val="6"/>
          <w:w w:val="66"/>
        </w:rPr>
        <w:t>r</w:t>
      </w:r>
      <w:r>
        <w:rPr>
          <w:color w:val="231F20"/>
          <w:spacing w:val="4"/>
          <w:w w:val="55"/>
        </w:rPr>
        <w:t>i</w:t>
      </w:r>
      <w:r>
        <w:rPr>
          <w:color w:val="231F20"/>
          <w:spacing w:val="6"/>
          <w:w w:val="155"/>
        </w:rPr>
        <w:t>m</w:t>
      </w:r>
      <w:r>
        <w:rPr>
          <w:color w:val="231F20"/>
          <w:spacing w:val="3"/>
          <w:w w:val="55"/>
        </w:rPr>
        <w:t>i</w:t>
      </w:r>
      <w:r>
        <w:rPr>
          <w:color w:val="231F20"/>
          <w:spacing w:val="-1"/>
        </w:rPr>
        <w:t>n</w:t>
      </w:r>
      <w:r>
        <w:rPr>
          <w:color w:val="231F20"/>
        </w:rPr>
        <w:t>g</w:t>
      </w:r>
      <w:r>
        <w:rPr>
          <w:color w:val="231F20"/>
          <w:spacing w:val="-29"/>
        </w:rPr>
        <w:t xml:space="preserve"> </w:t>
      </w:r>
      <w:r>
        <w:rPr>
          <w:color w:val="231F20"/>
          <w:spacing w:val="5"/>
          <w:w w:val="88"/>
        </w:rPr>
        <w:t>a</w:t>
      </w:r>
      <w:r>
        <w:rPr>
          <w:color w:val="231F20"/>
          <w:spacing w:val="1"/>
        </w:rPr>
        <w:t>n</w:t>
      </w:r>
      <w:r>
        <w:rPr>
          <w:color w:val="231F20"/>
        </w:rPr>
        <w:t>d</w:t>
      </w:r>
      <w:r>
        <w:rPr>
          <w:color w:val="231F20"/>
          <w:spacing w:val="-29"/>
        </w:rPr>
        <w:t xml:space="preserve"> </w:t>
      </w:r>
      <w:r>
        <w:rPr>
          <w:color w:val="231F20"/>
        </w:rPr>
        <w:t>n</w:t>
      </w:r>
      <w:r>
        <w:rPr>
          <w:color w:val="231F20"/>
          <w:spacing w:val="1"/>
        </w:rPr>
        <w:t>o</w:t>
      </w:r>
      <w:r>
        <w:rPr>
          <w:color w:val="231F20"/>
          <w:spacing w:val="2"/>
        </w:rPr>
        <w:t>n</w:t>
      </w:r>
      <w:r>
        <w:rPr>
          <w:color w:val="231F20"/>
          <w:spacing w:val="3"/>
          <w:w w:val="112"/>
        </w:rPr>
        <w:t>-</w:t>
      </w:r>
      <w:r>
        <w:rPr>
          <w:color w:val="231F20"/>
          <w:spacing w:val="-1"/>
        </w:rPr>
        <w:t>b</w:t>
      </w:r>
      <w:r>
        <w:rPr>
          <w:color w:val="231F20"/>
          <w:spacing w:val="-1"/>
          <w:w w:val="55"/>
        </w:rPr>
        <w:t>l</w:t>
      </w:r>
      <w:r>
        <w:rPr>
          <w:color w:val="231F20"/>
          <w:spacing w:val="3"/>
        </w:rPr>
        <w:t>o</w:t>
      </w:r>
      <w:r>
        <w:rPr>
          <w:color w:val="231F20"/>
          <w:spacing w:val="-1"/>
          <w:w w:val="88"/>
        </w:rPr>
        <w:t>c</w:t>
      </w:r>
      <w:r>
        <w:rPr>
          <w:color w:val="231F20"/>
        </w:rPr>
        <w:t>k</w:t>
      </w:r>
      <w:r>
        <w:rPr>
          <w:color w:val="231F20"/>
          <w:spacing w:val="-29"/>
        </w:rPr>
        <w:t xml:space="preserve"> </w:t>
      </w:r>
      <w:r>
        <w:rPr>
          <w:color w:val="231F20"/>
          <w:spacing w:val="2"/>
          <w:w w:val="77"/>
        </w:rPr>
        <w:t>s</w:t>
      </w:r>
      <w:r>
        <w:rPr>
          <w:color w:val="231F20"/>
          <w:spacing w:val="-3"/>
          <w:w w:val="88"/>
        </w:rPr>
        <w:t>e</w:t>
      </w:r>
      <w:r>
        <w:rPr>
          <w:color w:val="231F20"/>
          <w:spacing w:val="-3"/>
          <w:w w:val="143"/>
        </w:rPr>
        <w:t>w</w:t>
      </w:r>
      <w:r>
        <w:rPr>
          <w:color w:val="231F20"/>
          <w:spacing w:val="1"/>
          <w:w w:val="88"/>
        </w:rPr>
        <w:t>a</w:t>
      </w:r>
      <w:r>
        <w:rPr>
          <w:color w:val="231F20"/>
          <w:spacing w:val="-1"/>
        </w:rPr>
        <w:t>g</w:t>
      </w:r>
      <w:r>
        <w:rPr>
          <w:color w:val="231F20"/>
          <w:w w:val="88"/>
        </w:rPr>
        <w:t>e</w:t>
      </w:r>
      <w:r>
        <w:rPr>
          <w:color w:val="231F20"/>
          <w:spacing w:val="-29"/>
        </w:rPr>
        <w:t xml:space="preserve"> </w:t>
      </w:r>
      <w:r>
        <w:rPr>
          <w:color w:val="231F20"/>
          <w:spacing w:val="3"/>
        </w:rPr>
        <w:t>p</w:t>
      </w:r>
      <w:r>
        <w:rPr>
          <w:color w:val="231F20"/>
          <w:spacing w:val="4"/>
          <w:w w:val="127"/>
        </w:rPr>
        <w:t>u</w:t>
      </w:r>
      <w:r>
        <w:rPr>
          <w:color w:val="231F20"/>
          <w:spacing w:val="1"/>
          <w:w w:val="127"/>
        </w:rPr>
        <w:t>m</w:t>
      </w:r>
      <w:r>
        <w:rPr>
          <w:color w:val="231F20"/>
        </w:rPr>
        <w:t>p</w:t>
      </w:r>
      <w:r>
        <w:rPr>
          <w:color w:val="231F20"/>
          <w:spacing w:val="-29"/>
        </w:rPr>
        <w:t xml:space="preserve"> </w:t>
      </w:r>
      <w:r>
        <w:rPr>
          <w:color w:val="231F20"/>
          <w:spacing w:val="1"/>
          <w:w w:val="88"/>
        </w:rPr>
        <w:t>e</w:t>
      </w:r>
      <w:r>
        <w:rPr>
          <w:color w:val="231F20"/>
          <w:spacing w:val="2"/>
          <w:w w:val="55"/>
        </w:rPr>
        <w:t>t</w:t>
      </w:r>
      <w:r>
        <w:rPr>
          <w:color w:val="231F20"/>
          <w:spacing w:val="-2"/>
          <w:w w:val="88"/>
        </w:rPr>
        <w:t>c</w:t>
      </w:r>
      <w:r>
        <w:rPr>
          <w:color w:val="231F20"/>
          <w:w w:val="50"/>
        </w:rPr>
        <w:t>.</w:t>
      </w:r>
      <w:r>
        <w:rPr>
          <w:color w:val="231F20"/>
          <w:spacing w:val="-29"/>
        </w:rPr>
        <w:t xml:space="preserve"> </w:t>
      </w:r>
      <w:r>
        <w:rPr>
          <w:color w:val="231F20"/>
          <w:spacing w:val="5"/>
          <w:w w:val="143"/>
        </w:rPr>
        <w:t>V</w:t>
      </w:r>
      <w:r>
        <w:rPr>
          <w:color w:val="231F20"/>
          <w:spacing w:val="4"/>
          <w:w w:val="160"/>
        </w:rPr>
        <w:t>M</w:t>
      </w:r>
      <w:r>
        <w:rPr>
          <w:color w:val="231F20"/>
          <w:spacing w:val="5"/>
          <w:w w:val="160"/>
        </w:rPr>
        <w:t>H</w:t>
      </w:r>
      <w:r>
        <w:rPr>
          <w:color w:val="231F20"/>
          <w:w w:val="110"/>
        </w:rPr>
        <w:t xml:space="preserve">P </w:t>
      </w:r>
      <w:r>
        <w:rPr>
          <w:color w:val="231F20"/>
          <w:spacing w:val="1"/>
          <w:w w:val="77"/>
        </w:rPr>
        <w:t>s</w:t>
      </w:r>
      <w:r>
        <w:rPr>
          <w:color w:val="231F20"/>
          <w:spacing w:val="1"/>
          <w:w w:val="88"/>
        </w:rPr>
        <w:t>e</w:t>
      </w:r>
      <w:r>
        <w:rPr>
          <w:color w:val="231F20"/>
          <w:spacing w:val="-4"/>
          <w:w w:val="88"/>
        </w:rPr>
        <w:t>a</w:t>
      </w:r>
      <w:r>
        <w:rPr>
          <w:color w:val="231F20"/>
          <w:spacing w:val="-3"/>
          <w:w w:val="143"/>
        </w:rPr>
        <w:t>w</w:t>
      </w:r>
      <w:r>
        <w:rPr>
          <w:color w:val="231F20"/>
          <w:w w:val="71"/>
        </w:rPr>
        <w:t>a</w:t>
      </w:r>
      <w:r>
        <w:rPr>
          <w:color w:val="231F20"/>
          <w:spacing w:val="2"/>
          <w:w w:val="71"/>
        </w:rPr>
        <w:t>t</w:t>
      </w:r>
      <w:r>
        <w:rPr>
          <w:color w:val="231F20"/>
          <w:spacing w:val="1"/>
          <w:w w:val="88"/>
        </w:rPr>
        <w:t>e</w:t>
      </w:r>
      <w:r>
        <w:rPr>
          <w:color w:val="231F20"/>
          <w:w w:val="66"/>
        </w:rPr>
        <w:t>r</w:t>
      </w:r>
      <w:r>
        <w:rPr>
          <w:color w:val="231F20"/>
          <w:spacing w:val="-34"/>
        </w:rPr>
        <w:t xml:space="preserve"> </w:t>
      </w:r>
      <w:r>
        <w:rPr>
          <w:color w:val="231F20"/>
          <w:spacing w:val="1"/>
        </w:rPr>
        <w:t>d</w:t>
      </w:r>
      <w:r>
        <w:rPr>
          <w:color w:val="231F20"/>
          <w:spacing w:val="1"/>
          <w:w w:val="88"/>
        </w:rPr>
        <w:t>e</w:t>
      </w:r>
      <w:r>
        <w:rPr>
          <w:color w:val="231F20"/>
          <w:w w:val="77"/>
        </w:rPr>
        <w:t>s</w:t>
      </w:r>
      <w:r>
        <w:rPr>
          <w:color w:val="231F20"/>
          <w:spacing w:val="4"/>
          <w:w w:val="88"/>
        </w:rPr>
        <w:t>a</w:t>
      </w:r>
      <w:r>
        <w:rPr>
          <w:color w:val="231F20"/>
          <w:spacing w:val="-2"/>
          <w:w w:val="55"/>
        </w:rPr>
        <w:t>l</w:t>
      </w:r>
      <w:r>
        <w:rPr>
          <w:color w:val="231F20"/>
          <w:spacing w:val="3"/>
          <w:w w:val="55"/>
        </w:rPr>
        <w:t>ti</w:t>
      </w:r>
      <w:r>
        <w:rPr>
          <w:color w:val="231F20"/>
          <w:spacing w:val="-2"/>
        </w:rPr>
        <w:t>n</w:t>
      </w:r>
      <w:r>
        <w:rPr>
          <w:color w:val="231F20"/>
        </w:rPr>
        <w:t>g</w:t>
      </w:r>
      <w:r>
        <w:rPr>
          <w:color w:val="231F20"/>
          <w:spacing w:val="-34"/>
        </w:rPr>
        <w:t xml:space="preserve"> </w:t>
      </w:r>
      <w:r>
        <w:rPr>
          <w:color w:val="231F20"/>
          <w:spacing w:val="4"/>
        </w:rPr>
        <w:t>h</w:t>
      </w:r>
      <w:r>
        <w:rPr>
          <w:color w:val="231F20"/>
          <w:spacing w:val="-3"/>
          <w:w w:val="55"/>
        </w:rPr>
        <w:t>i</w:t>
      </w:r>
      <w:r>
        <w:rPr>
          <w:color w:val="231F20"/>
          <w:spacing w:val="2"/>
        </w:rPr>
        <w:t>g</w:t>
      </w:r>
      <w:r>
        <w:rPr>
          <w:color w:val="231F20"/>
        </w:rPr>
        <w:t>h</w:t>
      </w:r>
      <w:r>
        <w:rPr>
          <w:color w:val="231F20"/>
          <w:spacing w:val="-34"/>
        </w:rPr>
        <w:t xml:space="preserve"> </w:t>
      </w:r>
      <w:r>
        <w:rPr>
          <w:color w:val="231F20"/>
          <w:spacing w:val="1"/>
        </w:rPr>
        <w:t>p</w:t>
      </w:r>
      <w:r>
        <w:rPr>
          <w:color w:val="231F20"/>
          <w:spacing w:val="1"/>
          <w:w w:val="66"/>
        </w:rPr>
        <w:t>r</w:t>
      </w:r>
      <w:r>
        <w:rPr>
          <w:color w:val="231F20"/>
          <w:spacing w:val="1"/>
          <w:w w:val="88"/>
        </w:rPr>
        <w:t>e</w:t>
      </w:r>
      <w:r>
        <w:rPr>
          <w:color w:val="231F20"/>
          <w:spacing w:val="-1"/>
          <w:w w:val="84"/>
        </w:rPr>
        <w:t>ss</w:t>
      </w:r>
      <w:r>
        <w:rPr>
          <w:color w:val="231F20"/>
          <w:spacing w:val="4"/>
          <w:w w:val="84"/>
        </w:rPr>
        <w:t>u</w:t>
      </w:r>
      <w:r>
        <w:rPr>
          <w:color w:val="231F20"/>
          <w:spacing w:val="1"/>
          <w:w w:val="66"/>
        </w:rPr>
        <w:t>r</w:t>
      </w:r>
      <w:r>
        <w:rPr>
          <w:color w:val="231F20"/>
          <w:w w:val="88"/>
        </w:rPr>
        <w:t>e</w:t>
      </w:r>
      <w:r>
        <w:rPr>
          <w:color w:val="231F20"/>
          <w:spacing w:val="-34"/>
        </w:rPr>
        <w:t xml:space="preserve"> </w:t>
      </w:r>
      <w:r>
        <w:rPr>
          <w:color w:val="231F20"/>
        </w:rPr>
        <w:t>p</w:t>
      </w:r>
      <w:r>
        <w:rPr>
          <w:color w:val="231F20"/>
          <w:spacing w:val="3"/>
        </w:rPr>
        <w:t>u</w:t>
      </w:r>
      <w:r>
        <w:rPr>
          <w:color w:val="231F20"/>
          <w:w w:val="127"/>
        </w:rPr>
        <w:t>m</w:t>
      </w:r>
      <w:r>
        <w:rPr>
          <w:color w:val="231F20"/>
          <w:spacing w:val="-3"/>
          <w:w w:val="127"/>
        </w:rPr>
        <w:t>p</w:t>
      </w:r>
      <w:r>
        <w:rPr>
          <w:color w:val="231F20"/>
          <w:w w:val="50"/>
        </w:rPr>
        <w:t>,</w:t>
      </w:r>
      <w:r>
        <w:rPr>
          <w:color w:val="231F20"/>
          <w:spacing w:val="-34"/>
        </w:rPr>
        <w:t xml:space="preserve"> </w:t>
      </w:r>
      <w:r>
        <w:rPr>
          <w:color w:val="231F20"/>
          <w:spacing w:val="-2"/>
          <w:w w:val="143"/>
        </w:rPr>
        <w:t>N</w:t>
      </w:r>
      <w:r>
        <w:rPr>
          <w:color w:val="231F20"/>
          <w:spacing w:val="-1"/>
          <w:w w:val="110"/>
        </w:rPr>
        <w:t>S</w:t>
      </w:r>
      <w:r>
        <w:rPr>
          <w:color w:val="231F20"/>
          <w:w w:val="132"/>
        </w:rPr>
        <w:t>C</w:t>
      </w:r>
      <w:r>
        <w:rPr>
          <w:color w:val="231F20"/>
          <w:spacing w:val="-34"/>
        </w:rPr>
        <w:t xml:space="preserve"> </w:t>
      </w:r>
      <w:r>
        <w:rPr>
          <w:color w:val="231F20"/>
          <w:spacing w:val="-1"/>
          <w:w w:val="66"/>
        </w:rPr>
        <w:t>s</w:t>
      </w:r>
      <w:r>
        <w:rPr>
          <w:color w:val="231F20"/>
          <w:spacing w:val="3"/>
          <w:w w:val="66"/>
        </w:rPr>
        <w:t>i</w:t>
      </w:r>
      <w:r>
        <w:rPr>
          <w:color w:val="231F20"/>
          <w:spacing w:val="-2"/>
        </w:rPr>
        <w:t>n</w:t>
      </w:r>
      <w:r>
        <w:rPr>
          <w:color w:val="231F20"/>
          <w:spacing w:val="1"/>
        </w:rPr>
        <w:t>g</w:t>
      </w:r>
      <w:r>
        <w:rPr>
          <w:color w:val="231F20"/>
          <w:spacing w:val="-1"/>
          <w:w w:val="71"/>
        </w:rPr>
        <w:t>l</w:t>
      </w:r>
      <w:r>
        <w:rPr>
          <w:color w:val="231F20"/>
          <w:w w:val="71"/>
        </w:rPr>
        <w:t>e</w:t>
      </w:r>
      <w:r>
        <w:rPr>
          <w:color w:val="231F20"/>
          <w:spacing w:val="-34"/>
        </w:rPr>
        <w:t xml:space="preserve"> </w:t>
      </w:r>
      <w:r>
        <w:rPr>
          <w:color w:val="231F20"/>
          <w:w w:val="77"/>
        </w:rPr>
        <w:t>s</w:t>
      </w:r>
      <w:r>
        <w:rPr>
          <w:color w:val="231F20"/>
          <w:spacing w:val="3"/>
          <w:w w:val="55"/>
        </w:rPr>
        <w:t>t</w:t>
      </w:r>
      <w:r>
        <w:rPr>
          <w:color w:val="231F20"/>
          <w:w w:val="88"/>
        </w:rPr>
        <w:t>a</w:t>
      </w:r>
      <w:r>
        <w:rPr>
          <w:color w:val="231F20"/>
          <w:spacing w:val="-2"/>
        </w:rPr>
        <w:t>g</w:t>
      </w:r>
      <w:r>
        <w:rPr>
          <w:color w:val="231F20"/>
          <w:w w:val="88"/>
        </w:rPr>
        <w:t>e</w:t>
      </w:r>
      <w:r>
        <w:rPr>
          <w:color w:val="231F20"/>
          <w:spacing w:val="-34"/>
        </w:rPr>
        <w:t xml:space="preserve"> </w:t>
      </w:r>
      <w:r>
        <w:rPr>
          <w:color w:val="231F20"/>
        </w:rPr>
        <w:t>dou</w:t>
      </w:r>
      <w:r>
        <w:rPr>
          <w:color w:val="231F20"/>
          <w:spacing w:val="-2"/>
        </w:rPr>
        <w:t>b</w:t>
      </w:r>
      <w:r>
        <w:rPr>
          <w:color w:val="231F20"/>
          <w:spacing w:val="-1"/>
          <w:w w:val="55"/>
        </w:rPr>
        <w:t>l</w:t>
      </w:r>
      <w:r>
        <w:rPr>
          <w:color w:val="231F20"/>
          <w:w w:val="88"/>
        </w:rPr>
        <w:t>e</w:t>
      </w:r>
      <w:r>
        <w:rPr>
          <w:color w:val="231F20"/>
          <w:spacing w:val="-31"/>
        </w:rPr>
        <w:t xml:space="preserve"> </w:t>
      </w:r>
      <w:r>
        <w:rPr>
          <w:color w:val="231F20"/>
          <w:w w:val="88"/>
        </w:rPr>
        <w:t>suc</w:t>
      </w:r>
      <w:r>
        <w:rPr>
          <w:color w:val="231F20"/>
          <w:spacing w:val="3"/>
          <w:w w:val="55"/>
        </w:rPr>
        <w:t>t</w:t>
      </w:r>
      <w:r>
        <w:rPr>
          <w:color w:val="231F20"/>
          <w:spacing w:val="-2"/>
          <w:w w:val="55"/>
        </w:rPr>
        <w:t>i</w:t>
      </w:r>
      <w:r>
        <w:rPr>
          <w:color w:val="231F20"/>
        </w:rPr>
        <w:t>on</w:t>
      </w:r>
      <w:r>
        <w:rPr>
          <w:color w:val="231F20"/>
          <w:spacing w:val="-34"/>
        </w:rPr>
        <w:t xml:space="preserve"> </w:t>
      </w:r>
      <w:r>
        <w:rPr>
          <w:color w:val="231F20"/>
          <w:w w:val="88"/>
        </w:rPr>
        <w:t>s</w:t>
      </w:r>
      <w:r>
        <w:rPr>
          <w:color w:val="231F20"/>
          <w:spacing w:val="-2"/>
          <w:w w:val="88"/>
        </w:rPr>
        <w:t>p</w:t>
      </w:r>
      <w:r>
        <w:rPr>
          <w:color w:val="231F20"/>
          <w:spacing w:val="3"/>
          <w:w w:val="55"/>
        </w:rPr>
        <w:t>l</w:t>
      </w:r>
      <w:r>
        <w:rPr>
          <w:color w:val="231F20"/>
          <w:spacing w:val="-2"/>
          <w:w w:val="55"/>
        </w:rPr>
        <w:t>i</w:t>
      </w:r>
      <w:r>
        <w:rPr>
          <w:color w:val="231F20"/>
          <w:w w:val="55"/>
        </w:rPr>
        <w:t>t</w:t>
      </w:r>
      <w:r>
        <w:rPr>
          <w:color w:val="231F20"/>
          <w:spacing w:val="-34"/>
        </w:rPr>
        <w:t xml:space="preserve"> </w:t>
      </w:r>
      <w:r>
        <w:rPr>
          <w:color w:val="231F20"/>
          <w:w w:val="88"/>
        </w:rPr>
        <w:t>c</w:t>
      </w:r>
      <w:r>
        <w:rPr>
          <w:color w:val="231F20"/>
          <w:spacing w:val="2"/>
          <w:w w:val="88"/>
        </w:rPr>
        <w:t>a</w:t>
      </w:r>
      <w:r>
        <w:rPr>
          <w:color w:val="231F20"/>
          <w:w w:val="66"/>
        </w:rPr>
        <w:t>s</w:t>
      </w:r>
      <w:r>
        <w:rPr>
          <w:color w:val="231F20"/>
          <w:spacing w:val="3"/>
          <w:w w:val="66"/>
        </w:rPr>
        <w:t>i</w:t>
      </w:r>
      <w:r>
        <w:rPr>
          <w:color w:val="231F20"/>
          <w:spacing w:val="-2"/>
        </w:rPr>
        <w:t>n</w:t>
      </w:r>
      <w:r>
        <w:rPr>
          <w:color w:val="231F20"/>
        </w:rPr>
        <w:t xml:space="preserve">g </w:t>
      </w:r>
      <w:r>
        <w:rPr>
          <w:color w:val="231F20"/>
          <w:spacing w:val="1"/>
          <w:w w:val="88"/>
        </w:rPr>
        <w:t>ce</w:t>
      </w:r>
      <w:r>
        <w:rPr>
          <w:color w:val="231F20"/>
          <w:spacing w:val="-1"/>
          <w:w w:val="77"/>
        </w:rPr>
        <w:t>n</w:t>
      </w:r>
      <w:r>
        <w:rPr>
          <w:color w:val="231F20"/>
          <w:spacing w:val="4"/>
          <w:w w:val="77"/>
        </w:rPr>
        <w:t>t</w:t>
      </w:r>
      <w:r>
        <w:rPr>
          <w:color w:val="231F20"/>
          <w:spacing w:val="5"/>
          <w:w w:val="66"/>
        </w:rPr>
        <w:t>r</w:t>
      </w:r>
      <w:r>
        <w:rPr>
          <w:color w:val="231F20"/>
          <w:spacing w:val="3"/>
          <w:w w:val="55"/>
        </w:rPr>
        <w:t>i</w:t>
      </w:r>
      <w:r>
        <w:rPr>
          <w:color w:val="231F20"/>
          <w:spacing w:val="4"/>
          <w:w w:val="66"/>
        </w:rPr>
        <w:t>f</w:t>
      </w:r>
      <w:r>
        <w:rPr>
          <w:color w:val="231F20"/>
          <w:spacing w:val="-1"/>
          <w:w w:val="96"/>
        </w:rPr>
        <w:t>ug</w:t>
      </w:r>
      <w:r>
        <w:rPr>
          <w:color w:val="231F20"/>
          <w:spacing w:val="4"/>
          <w:w w:val="96"/>
        </w:rPr>
        <w:t>a</w:t>
      </w:r>
      <w:r>
        <w:rPr>
          <w:color w:val="231F20"/>
          <w:w w:val="55"/>
        </w:rPr>
        <w:t>l</w:t>
      </w:r>
      <w:r>
        <w:rPr>
          <w:color w:val="231F20"/>
          <w:spacing w:val="-31"/>
        </w:rPr>
        <w:t xml:space="preserve"> </w:t>
      </w:r>
      <w:r>
        <w:rPr>
          <w:color w:val="231F20"/>
          <w:spacing w:val="-1"/>
        </w:rPr>
        <w:t>p</w:t>
      </w:r>
      <w:r>
        <w:rPr>
          <w:color w:val="231F20"/>
          <w:spacing w:val="3"/>
        </w:rPr>
        <w:t>u</w:t>
      </w:r>
      <w:r>
        <w:rPr>
          <w:color w:val="231F20"/>
          <w:spacing w:val="-1"/>
          <w:w w:val="127"/>
        </w:rPr>
        <w:t>m</w:t>
      </w:r>
      <w:r>
        <w:rPr>
          <w:color w:val="231F20"/>
          <w:spacing w:val="-3"/>
          <w:w w:val="127"/>
        </w:rPr>
        <w:t>p</w:t>
      </w:r>
      <w:r>
        <w:rPr>
          <w:color w:val="231F20"/>
          <w:w w:val="50"/>
        </w:rPr>
        <w:t>,</w:t>
      </w:r>
      <w:r>
        <w:rPr>
          <w:color w:val="231F20"/>
          <w:spacing w:val="-31"/>
        </w:rPr>
        <w:t xml:space="preserve"> </w:t>
      </w:r>
      <w:r>
        <w:rPr>
          <w:color w:val="231F20"/>
          <w:spacing w:val="3"/>
          <w:w w:val="143"/>
        </w:rPr>
        <w:t>V</w:t>
      </w:r>
      <w:r>
        <w:rPr>
          <w:color w:val="231F20"/>
          <w:spacing w:val="4"/>
          <w:w w:val="121"/>
        </w:rPr>
        <w:t>T</w:t>
      </w:r>
      <w:r>
        <w:rPr>
          <w:color w:val="231F20"/>
          <w:spacing w:val="-1"/>
          <w:w w:val="88"/>
        </w:rPr>
        <w:t>P</w:t>
      </w:r>
      <w:r>
        <w:rPr>
          <w:color w:val="231F20"/>
          <w:spacing w:val="-10"/>
          <w:w w:val="88"/>
        </w:rPr>
        <w:t>(</w:t>
      </w:r>
      <w:r>
        <w:rPr>
          <w:color w:val="231F20"/>
          <w:spacing w:val="-5"/>
        </w:rPr>
        <w:t>v</w:t>
      </w:r>
      <w:r>
        <w:rPr>
          <w:color w:val="231F20"/>
          <w:spacing w:val="1"/>
          <w:w w:val="88"/>
        </w:rPr>
        <w:t>e</w:t>
      </w:r>
      <w:r>
        <w:rPr>
          <w:color w:val="231F20"/>
          <w:spacing w:val="6"/>
          <w:w w:val="66"/>
        </w:rPr>
        <w:t>r</w:t>
      </w:r>
      <w:r>
        <w:rPr>
          <w:color w:val="231F20"/>
          <w:spacing w:val="3"/>
          <w:w w:val="55"/>
        </w:rPr>
        <w:t>t</w:t>
      </w:r>
      <w:r>
        <w:rPr>
          <w:color w:val="231F20"/>
          <w:spacing w:val="-1"/>
          <w:w w:val="77"/>
        </w:rPr>
        <w:t>ic</w:t>
      </w:r>
      <w:r>
        <w:rPr>
          <w:color w:val="231F20"/>
          <w:spacing w:val="4"/>
          <w:w w:val="77"/>
        </w:rPr>
        <w:t>a</w:t>
      </w:r>
      <w:r>
        <w:rPr>
          <w:color w:val="231F20"/>
          <w:w w:val="55"/>
        </w:rPr>
        <w:t>l</w:t>
      </w:r>
      <w:r>
        <w:rPr>
          <w:color w:val="231F20"/>
          <w:spacing w:val="-31"/>
        </w:rPr>
        <w:t xml:space="preserve"> </w:t>
      </w:r>
      <w:r>
        <w:rPr>
          <w:color w:val="231F20"/>
          <w:spacing w:val="4"/>
          <w:w w:val="55"/>
        </w:rPr>
        <w:t>t</w:t>
      </w:r>
      <w:r>
        <w:rPr>
          <w:color w:val="231F20"/>
          <w:spacing w:val="4"/>
        </w:rPr>
        <w:t>u</w:t>
      </w:r>
      <w:r>
        <w:rPr>
          <w:color w:val="231F20"/>
          <w:spacing w:val="1"/>
          <w:w w:val="66"/>
        </w:rPr>
        <w:t>r</w:t>
      </w:r>
      <w:r>
        <w:rPr>
          <w:color w:val="231F20"/>
          <w:spacing w:val="-1"/>
          <w:w w:val="77"/>
        </w:rPr>
        <w:t>b</w:t>
      </w:r>
      <w:r>
        <w:rPr>
          <w:color w:val="231F20"/>
          <w:spacing w:val="3"/>
          <w:w w:val="77"/>
        </w:rPr>
        <w:t>i</w:t>
      </w:r>
      <w:r>
        <w:rPr>
          <w:color w:val="231F20"/>
          <w:spacing w:val="1"/>
        </w:rPr>
        <w:t>n</w:t>
      </w:r>
      <w:r>
        <w:rPr>
          <w:color w:val="231F20"/>
          <w:w w:val="88"/>
        </w:rPr>
        <w:t>e</w:t>
      </w:r>
      <w:r>
        <w:rPr>
          <w:color w:val="231F20"/>
          <w:spacing w:val="-31"/>
        </w:rPr>
        <w:t xml:space="preserve"> </w:t>
      </w:r>
      <w:r>
        <w:rPr>
          <w:color w:val="231F20"/>
        </w:rPr>
        <w:t>p</w:t>
      </w:r>
      <w:r>
        <w:rPr>
          <w:color w:val="231F20"/>
          <w:spacing w:val="3"/>
        </w:rPr>
        <w:t>u</w:t>
      </w:r>
      <w:r>
        <w:rPr>
          <w:color w:val="231F20"/>
          <w:w w:val="155"/>
        </w:rPr>
        <w:t>m</w:t>
      </w:r>
      <w:r>
        <w:rPr>
          <w:color w:val="231F20"/>
          <w:spacing w:val="-9"/>
        </w:rPr>
        <w:t>p</w:t>
      </w:r>
      <w:r>
        <w:rPr>
          <w:color w:val="231F20"/>
          <w:w w:val="66"/>
        </w:rPr>
        <w:t>)</w:t>
      </w:r>
      <w:r>
        <w:rPr>
          <w:color w:val="231F20"/>
          <w:spacing w:val="-31"/>
        </w:rPr>
        <w:t xml:space="preserve"> </w:t>
      </w:r>
      <w:r>
        <w:rPr>
          <w:color w:val="231F20"/>
          <w:spacing w:val="-8"/>
          <w:w w:val="143"/>
        </w:rPr>
        <w:t>X</w:t>
      </w:r>
      <w:r>
        <w:rPr>
          <w:color w:val="231F20"/>
          <w:spacing w:val="-1"/>
          <w:w w:val="116"/>
        </w:rPr>
        <w:t>C</w:t>
      </w:r>
      <w:r>
        <w:rPr>
          <w:color w:val="231F20"/>
          <w:spacing w:val="1"/>
          <w:w w:val="116"/>
        </w:rPr>
        <w:t>2</w:t>
      </w:r>
      <w:r>
        <w:rPr>
          <w:color w:val="231F20"/>
          <w:spacing w:val="-3"/>
          <w:w w:val="50"/>
        </w:rPr>
        <w:t>.</w:t>
      </w:r>
      <w:r>
        <w:rPr>
          <w:color w:val="231F20"/>
          <w:spacing w:val="1"/>
        </w:rPr>
        <w:t>0</w:t>
      </w:r>
      <w:r>
        <w:rPr>
          <w:color w:val="231F20"/>
          <w:spacing w:val="-5"/>
          <w:w w:val="110"/>
        </w:rPr>
        <w:t>S</w:t>
      </w:r>
      <w:r>
        <w:rPr>
          <w:color w:val="231F20"/>
          <w:spacing w:val="3"/>
          <w:w w:val="143"/>
        </w:rPr>
        <w:t>K</w:t>
      </w:r>
      <w:r>
        <w:rPr>
          <w:color w:val="231F20"/>
          <w:w w:val="50"/>
        </w:rPr>
        <w:t>,</w:t>
      </w:r>
      <w:r>
        <w:rPr>
          <w:color w:val="231F20"/>
          <w:spacing w:val="-31"/>
        </w:rPr>
        <w:t xml:space="preserve"> </w:t>
      </w:r>
      <w:r>
        <w:rPr>
          <w:color w:val="231F20"/>
          <w:spacing w:val="-8"/>
          <w:w w:val="143"/>
        </w:rPr>
        <w:t>X</w:t>
      </w:r>
      <w:r>
        <w:rPr>
          <w:color w:val="231F20"/>
          <w:spacing w:val="-1"/>
          <w:w w:val="132"/>
        </w:rPr>
        <w:t>C</w:t>
      </w:r>
      <w:r>
        <w:rPr>
          <w:color w:val="231F20"/>
          <w:spacing w:val="1"/>
        </w:rPr>
        <w:t>4</w:t>
      </w:r>
      <w:r>
        <w:rPr>
          <w:color w:val="231F20"/>
          <w:spacing w:val="-3"/>
          <w:w w:val="50"/>
        </w:rPr>
        <w:t>.</w:t>
      </w:r>
      <w:r>
        <w:rPr>
          <w:color w:val="231F20"/>
          <w:spacing w:val="1"/>
        </w:rPr>
        <w:t>0</w:t>
      </w:r>
      <w:r>
        <w:rPr>
          <w:color w:val="231F20"/>
          <w:spacing w:val="-5"/>
          <w:w w:val="110"/>
        </w:rPr>
        <w:t>S</w:t>
      </w:r>
      <w:r>
        <w:rPr>
          <w:color w:val="231F20"/>
          <w:w w:val="143"/>
        </w:rPr>
        <w:t>K</w:t>
      </w:r>
      <w:r>
        <w:rPr>
          <w:color w:val="231F20"/>
          <w:spacing w:val="-31"/>
        </w:rPr>
        <w:t xml:space="preserve"> </w:t>
      </w:r>
      <w:r>
        <w:rPr>
          <w:color w:val="231F20"/>
          <w:spacing w:val="3"/>
          <w:w w:val="77"/>
        </w:rPr>
        <w:t>s</w:t>
      </w:r>
      <w:r>
        <w:rPr>
          <w:color w:val="231F20"/>
          <w:spacing w:val="1"/>
          <w:w w:val="88"/>
        </w:rPr>
        <w:t>e</w:t>
      </w:r>
      <w:r>
        <w:rPr>
          <w:color w:val="231F20"/>
          <w:spacing w:val="5"/>
          <w:w w:val="66"/>
        </w:rPr>
        <w:t>r</w:t>
      </w:r>
      <w:r>
        <w:rPr>
          <w:color w:val="231F20"/>
          <w:spacing w:val="-1"/>
          <w:w w:val="71"/>
        </w:rPr>
        <w:t>i</w:t>
      </w:r>
      <w:r>
        <w:rPr>
          <w:color w:val="231F20"/>
          <w:spacing w:val="1"/>
          <w:w w:val="71"/>
        </w:rPr>
        <w:t>e</w:t>
      </w:r>
      <w:r>
        <w:rPr>
          <w:color w:val="231F20"/>
          <w:w w:val="77"/>
        </w:rPr>
        <w:t>s</w:t>
      </w:r>
      <w:r>
        <w:rPr>
          <w:color w:val="231F20"/>
          <w:spacing w:val="-31"/>
        </w:rPr>
        <w:t xml:space="preserve"> </w:t>
      </w:r>
      <w:r>
        <w:rPr>
          <w:color w:val="231F20"/>
          <w:spacing w:val="-1"/>
          <w:w w:val="81"/>
        </w:rPr>
        <w:t>au</w:t>
      </w:r>
      <w:r>
        <w:rPr>
          <w:color w:val="231F20"/>
          <w:w w:val="81"/>
        </w:rPr>
        <w:t>t</w:t>
      </w:r>
      <w:r>
        <w:rPr>
          <w:color w:val="231F20"/>
          <w:spacing w:val="-1"/>
        </w:rPr>
        <w:t>o</w:t>
      </w:r>
      <w:r>
        <w:rPr>
          <w:color w:val="231F20"/>
          <w:spacing w:val="1"/>
          <w:w w:val="155"/>
        </w:rPr>
        <w:t>m</w:t>
      </w:r>
      <w:r>
        <w:rPr>
          <w:color w:val="231F20"/>
          <w:w w:val="88"/>
        </w:rPr>
        <w:t>a</w:t>
      </w:r>
      <w:r>
        <w:rPr>
          <w:color w:val="231F20"/>
          <w:spacing w:val="3"/>
          <w:w w:val="55"/>
        </w:rPr>
        <w:t>t</w:t>
      </w:r>
      <w:r>
        <w:rPr>
          <w:color w:val="231F20"/>
          <w:spacing w:val="-1"/>
          <w:w w:val="55"/>
        </w:rPr>
        <w:t>i</w:t>
      </w:r>
      <w:r>
        <w:rPr>
          <w:color w:val="231F20"/>
          <w:w w:val="88"/>
        </w:rPr>
        <w:t xml:space="preserve">c </w:t>
      </w:r>
      <w:r>
        <w:rPr>
          <w:color w:val="231F20"/>
          <w:spacing w:val="-2"/>
          <w:w w:val="55"/>
        </w:rPr>
        <w:t>l</w:t>
      </w:r>
      <w:r>
        <w:rPr>
          <w:color w:val="231F20"/>
          <w:spacing w:val="-1"/>
        </w:rPr>
        <w:t>u</w:t>
      </w:r>
      <w:r>
        <w:rPr>
          <w:color w:val="231F20"/>
          <w:spacing w:val="2"/>
        </w:rPr>
        <w:t>b</w:t>
      </w:r>
      <w:r>
        <w:rPr>
          <w:color w:val="231F20"/>
          <w:w w:val="88"/>
        </w:rPr>
        <w:t>e</w:t>
      </w:r>
      <w:r>
        <w:rPr>
          <w:color w:val="231F20"/>
          <w:spacing w:val="-45"/>
        </w:rPr>
        <w:t xml:space="preserve"> </w:t>
      </w:r>
      <w:r>
        <w:rPr>
          <w:color w:val="231F20"/>
          <w:w w:val="77"/>
        </w:rPr>
        <w:t>o</w:t>
      </w:r>
      <w:r>
        <w:rPr>
          <w:color w:val="231F20"/>
          <w:spacing w:val="3"/>
          <w:w w:val="77"/>
        </w:rPr>
        <w:t>i</w:t>
      </w:r>
      <w:r>
        <w:rPr>
          <w:color w:val="231F20"/>
          <w:w w:val="55"/>
        </w:rPr>
        <w:t>l</w:t>
      </w:r>
      <w:r>
        <w:rPr>
          <w:color w:val="231F20"/>
          <w:spacing w:val="-45"/>
        </w:rPr>
        <w:t xml:space="preserve"> </w:t>
      </w:r>
      <w:r>
        <w:rPr>
          <w:color w:val="231F20"/>
        </w:rPr>
        <w:t>p</w:t>
      </w:r>
      <w:r>
        <w:rPr>
          <w:color w:val="231F20"/>
          <w:spacing w:val="3"/>
        </w:rPr>
        <w:t>u</w:t>
      </w:r>
      <w:r>
        <w:rPr>
          <w:color w:val="231F20"/>
          <w:w w:val="155"/>
        </w:rPr>
        <w:t>m</w:t>
      </w:r>
      <w:r>
        <w:rPr>
          <w:color w:val="231F20"/>
          <w:spacing w:val="-3"/>
        </w:rPr>
        <w:t>p</w:t>
      </w:r>
      <w:r>
        <w:rPr>
          <w:color w:val="231F20"/>
          <w:w w:val="50"/>
        </w:rPr>
        <w:t>,</w:t>
      </w:r>
      <w:r>
        <w:rPr>
          <w:color w:val="231F20"/>
          <w:spacing w:val="-45"/>
        </w:rPr>
        <w:t xml:space="preserve"> </w:t>
      </w:r>
      <w:r>
        <w:rPr>
          <w:color w:val="231F20"/>
          <w:spacing w:val="3"/>
          <w:w w:val="55"/>
        </w:rPr>
        <w:t>t</w:t>
      </w:r>
      <w:r>
        <w:rPr>
          <w:color w:val="231F20"/>
          <w:w w:val="94"/>
        </w:rPr>
        <w:t>he</w:t>
      </w:r>
      <w:r>
        <w:rPr>
          <w:color w:val="231F20"/>
          <w:spacing w:val="-45"/>
        </w:rPr>
        <w:t xml:space="preserve"> </w:t>
      </w:r>
      <w:r>
        <w:rPr>
          <w:color w:val="231F20"/>
          <w:spacing w:val="3"/>
        </w:rPr>
        <w:t>p</w:t>
      </w:r>
      <w:r>
        <w:rPr>
          <w:color w:val="231F20"/>
          <w:spacing w:val="1"/>
          <w:w w:val="88"/>
        </w:rPr>
        <w:t>e</w:t>
      </w:r>
      <w:r>
        <w:rPr>
          <w:color w:val="231F20"/>
          <w:spacing w:val="5"/>
          <w:w w:val="66"/>
        </w:rPr>
        <w:t>r</w:t>
      </w:r>
      <w:r>
        <w:rPr>
          <w:color w:val="231F20"/>
          <w:spacing w:val="-3"/>
          <w:w w:val="66"/>
        </w:rPr>
        <w:t>f</w:t>
      </w:r>
      <w:r>
        <w:rPr>
          <w:color w:val="231F20"/>
        </w:rPr>
        <w:t>o</w:t>
      </w:r>
      <w:r>
        <w:rPr>
          <w:color w:val="231F20"/>
          <w:spacing w:val="5"/>
          <w:w w:val="66"/>
        </w:rPr>
        <w:t>r</w:t>
      </w:r>
      <w:r>
        <w:rPr>
          <w:color w:val="231F20"/>
          <w:spacing w:val="1"/>
          <w:w w:val="155"/>
        </w:rPr>
        <w:t>m</w:t>
      </w:r>
      <w:r>
        <w:rPr>
          <w:color w:val="231F20"/>
          <w:spacing w:val="4"/>
          <w:w w:val="88"/>
        </w:rPr>
        <w:t>a</w:t>
      </w:r>
      <w:r>
        <w:rPr>
          <w:color w:val="231F20"/>
          <w:spacing w:val="1"/>
        </w:rPr>
        <w:t>n</w:t>
      </w:r>
      <w:r>
        <w:rPr>
          <w:color w:val="231F20"/>
          <w:spacing w:val="1"/>
          <w:w w:val="88"/>
        </w:rPr>
        <w:t>c</w:t>
      </w:r>
      <w:r>
        <w:rPr>
          <w:color w:val="231F20"/>
          <w:w w:val="88"/>
        </w:rPr>
        <w:t>e</w:t>
      </w:r>
      <w:r>
        <w:rPr>
          <w:color w:val="231F20"/>
          <w:spacing w:val="-45"/>
        </w:rPr>
        <w:t xml:space="preserve"> </w:t>
      </w:r>
      <w:r>
        <w:rPr>
          <w:color w:val="231F20"/>
          <w:spacing w:val="3"/>
          <w:w w:val="55"/>
        </w:rPr>
        <w:t>i</w:t>
      </w:r>
      <w:r>
        <w:rPr>
          <w:color w:val="231F20"/>
        </w:rPr>
        <w:t>n</w:t>
      </w:r>
      <w:r>
        <w:rPr>
          <w:color w:val="231F20"/>
          <w:spacing w:val="3"/>
        </w:rPr>
        <w:t>d</w:t>
      </w:r>
      <w:r>
        <w:rPr>
          <w:color w:val="231F20"/>
          <w:w w:val="71"/>
        </w:rPr>
        <w:t>icat</w:t>
      </w:r>
      <w:r>
        <w:rPr>
          <w:color w:val="231F20"/>
          <w:w w:val="83"/>
        </w:rPr>
        <w:t>o</w:t>
      </w:r>
      <w:r>
        <w:rPr>
          <w:color w:val="231F20"/>
          <w:spacing w:val="2"/>
          <w:w w:val="83"/>
        </w:rPr>
        <w:t>r</w:t>
      </w:r>
      <w:r>
        <w:rPr>
          <w:color w:val="231F20"/>
          <w:w w:val="77"/>
        </w:rPr>
        <w:t>s</w:t>
      </w:r>
      <w:r>
        <w:rPr>
          <w:color w:val="231F20"/>
          <w:spacing w:val="-45"/>
        </w:rPr>
        <w:t xml:space="preserve"> </w:t>
      </w:r>
      <w:r>
        <w:rPr>
          <w:color w:val="231F20"/>
          <w:spacing w:val="5"/>
          <w:w w:val="88"/>
        </w:rPr>
        <w:t>a</w:t>
      </w:r>
      <w:r>
        <w:rPr>
          <w:color w:val="231F20"/>
          <w:spacing w:val="1"/>
          <w:w w:val="66"/>
        </w:rPr>
        <w:t>r</w:t>
      </w:r>
      <w:r>
        <w:rPr>
          <w:color w:val="231F20"/>
          <w:w w:val="88"/>
        </w:rPr>
        <w:t>e</w:t>
      </w:r>
      <w:r>
        <w:rPr>
          <w:color w:val="231F20"/>
          <w:spacing w:val="-45"/>
        </w:rPr>
        <w:t xml:space="preserve"> </w:t>
      </w:r>
      <w:r>
        <w:rPr>
          <w:color w:val="231F20"/>
          <w:spacing w:val="3"/>
          <w:w w:val="55"/>
        </w:rPr>
        <w:t>t</w:t>
      </w:r>
      <w:r>
        <w:rPr>
          <w:color w:val="231F20"/>
          <w:w w:val="94"/>
        </w:rPr>
        <w:t>he</w:t>
      </w:r>
      <w:r>
        <w:rPr>
          <w:color w:val="231F20"/>
          <w:spacing w:val="-45"/>
        </w:rPr>
        <w:t xml:space="preserve"> </w:t>
      </w:r>
      <w:r>
        <w:rPr>
          <w:color w:val="231F20"/>
          <w:w w:val="71"/>
        </w:rPr>
        <w:t>l</w:t>
      </w:r>
      <w:r>
        <w:rPr>
          <w:color w:val="231F20"/>
          <w:spacing w:val="1"/>
          <w:w w:val="71"/>
        </w:rPr>
        <w:t>e</w:t>
      </w:r>
      <w:r>
        <w:rPr>
          <w:color w:val="231F20"/>
          <w:spacing w:val="1"/>
          <w:w w:val="88"/>
        </w:rPr>
        <w:t>a</w:t>
      </w:r>
      <w:r>
        <w:rPr>
          <w:color w:val="231F20"/>
          <w:spacing w:val="3"/>
        </w:rPr>
        <w:t>d</w:t>
      </w:r>
      <w:r>
        <w:rPr>
          <w:color w:val="231F20"/>
          <w:spacing w:val="3"/>
          <w:w w:val="55"/>
        </w:rPr>
        <w:t>i</w:t>
      </w:r>
      <w:r>
        <w:rPr>
          <w:color w:val="231F20"/>
          <w:spacing w:val="-2"/>
        </w:rPr>
        <w:t>n</w:t>
      </w:r>
      <w:r>
        <w:rPr>
          <w:color w:val="231F20"/>
        </w:rPr>
        <w:t>g</w:t>
      </w:r>
      <w:r>
        <w:rPr>
          <w:color w:val="231F20"/>
          <w:spacing w:val="-45"/>
        </w:rPr>
        <w:t xml:space="preserve"> </w:t>
      </w:r>
      <w:r>
        <w:rPr>
          <w:color w:val="231F20"/>
          <w:w w:val="118"/>
        </w:rPr>
        <w:t>do</w:t>
      </w:r>
      <w:r>
        <w:rPr>
          <w:color w:val="231F20"/>
          <w:spacing w:val="1"/>
          <w:w w:val="118"/>
        </w:rPr>
        <w:t>m</w:t>
      </w:r>
      <w:r>
        <w:rPr>
          <w:color w:val="231F20"/>
          <w:spacing w:val="1"/>
          <w:w w:val="88"/>
        </w:rPr>
        <w:t>e</w:t>
      </w:r>
      <w:r>
        <w:rPr>
          <w:color w:val="231F20"/>
          <w:spacing w:val="1"/>
          <w:w w:val="77"/>
        </w:rPr>
        <w:t>s</w:t>
      </w:r>
      <w:r>
        <w:rPr>
          <w:color w:val="231F20"/>
          <w:spacing w:val="3"/>
          <w:w w:val="55"/>
        </w:rPr>
        <w:t>t</w:t>
      </w:r>
      <w:r>
        <w:rPr>
          <w:color w:val="231F20"/>
          <w:spacing w:val="-1"/>
          <w:w w:val="55"/>
        </w:rPr>
        <w:t>i</w:t>
      </w:r>
      <w:r>
        <w:rPr>
          <w:color w:val="231F20"/>
          <w:w w:val="88"/>
        </w:rPr>
        <w:t>c</w:t>
      </w:r>
      <w:r>
        <w:rPr>
          <w:color w:val="231F20"/>
          <w:spacing w:val="-46"/>
        </w:rPr>
        <w:t xml:space="preserve"> </w:t>
      </w:r>
      <w:r>
        <w:rPr>
          <w:color w:val="231F20"/>
          <w:spacing w:val="-1"/>
          <w:w w:val="71"/>
        </w:rPr>
        <w:t>l</w:t>
      </w:r>
      <w:r>
        <w:rPr>
          <w:color w:val="231F20"/>
          <w:spacing w:val="-3"/>
          <w:w w:val="71"/>
        </w:rPr>
        <w:t>e</w:t>
      </w:r>
      <w:r>
        <w:rPr>
          <w:color w:val="231F20"/>
          <w:spacing w:val="-5"/>
        </w:rPr>
        <w:t>v</w:t>
      </w:r>
      <w:r>
        <w:rPr>
          <w:color w:val="231F20"/>
          <w:spacing w:val="-2"/>
          <w:w w:val="88"/>
        </w:rPr>
        <w:t>e</w:t>
      </w:r>
      <w:r>
        <w:rPr>
          <w:color w:val="231F20"/>
          <w:spacing w:val="-1"/>
          <w:w w:val="55"/>
        </w:rPr>
        <w:t>l</w:t>
      </w:r>
      <w:r>
        <w:rPr>
          <w:color w:val="231F20"/>
          <w:w w:val="50"/>
        </w:rPr>
        <w:t>.</w:t>
      </w:r>
    </w:p>
    <w:p>
      <w:pPr>
        <w:pStyle w:val="2"/>
        <w:spacing w:before="40"/>
        <w:ind w:left="1492" w:right="1108"/>
        <w:jc w:val="right"/>
      </w:pPr>
      <w:r>
        <w:rPr>
          <w:color w:val="231F20"/>
        </w:rPr>
        <w:t>15</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64" name="组合 6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61" name="直线 6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62" name="图片 6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63" name="文本框 6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6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GiDdIfWAAAABAEAAA8AAAAAAAAAAQAgAAAAIgAAAGRy&#10;cy9kb3ducmV2LnhtbFBLAQIUABQAAAAIAIdO4kDvk+JeYwMAAH4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63" o:spid="_x0000_s1026" o:spt="20" style="position:absolute;left:8;top:478;height:0;width:6236;" filled="f" stroked="t" coordsize="21600,21600" o:gfxdata="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7HX0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64" o:spid="_x0000_s1026" o:spt="75" alt="" type="#_x0000_t75" style="position:absolute;left:0;top:0;height:476;width:1228;" filled="f" o:preferrelative="t" stroked="f" coordsize="21600,21600" o:gfxdata="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34qb4A&#10;AADb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65" o:spid="_x0000_s1026" o:spt="202" type="#_x0000_t202" style="position:absolute;left:0;top:0;height:484;width:6245;"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59" w:line="273" w:lineRule="exact"/>
        <w:ind w:left="1152" w:right="0" w:firstLine="0"/>
        <w:jc w:val="left"/>
        <w:rPr>
          <w:sz w:val="22"/>
        </w:rPr>
      </w:pPr>
      <w:r>
        <w:rPr>
          <w:color w:val="231F20"/>
          <w:sz w:val="22"/>
        </w:rPr>
        <w:t>济南安吉尔实业有限公司</w:t>
      </w:r>
    </w:p>
    <w:p>
      <w:pPr>
        <w:spacing w:before="0" w:line="309" w:lineRule="auto"/>
        <w:ind w:left="1152" w:right="4062" w:firstLine="0"/>
        <w:jc w:val="left"/>
        <w:rPr>
          <w:sz w:val="17"/>
        </w:rPr>
      </w:pPr>
      <w:r>
        <w:rPr>
          <w:color w:val="231F20"/>
          <w:sz w:val="17"/>
        </w:rPr>
        <w:t>办公地址：济南市市中区万达广场B座1808室</w:t>
      </w:r>
      <w:r>
        <w:rPr>
          <w:color w:val="231F20"/>
          <w:w w:val="105"/>
          <w:sz w:val="17"/>
        </w:rPr>
        <w:t>生产基地：济南市天桥区尔宽水工产业园</w:t>
      </w:r>
    </w:p>
    <w:p>
      <w:pPr>
        <w:spacing w:before="0" w:line="309" w:lineRule="auto"/>
        <w:ind w:left="1152" w:right="4644" w:firstLine="0"/>
        <w:jc w:val="left"/>
        <w:rPr>
          <w:sz w:val="17"/>
        </w:rPr>
      </w:pPr>
      <w:r>
        <w:rPr>
          <w:color w:val="231F20"/>
          <w:sz w:val="17"/>
        </w:rPr>
        <w:t>销售热线：0531</w:t>
      </w:r>
      <w:r>
        <w:rPr>
          <w:color w:val="231F20"/>
          <w:w w:val="112"/>
          <w:sz w:val="17"/>
        </w:rPr>
        <w:t>-</w:t>
      </w:r>
      <w:r>
        <w:rPr>
          <w:color w:val="231F20"/>
          <w:sz w:val="17"/>
        </w:rPr>
        <w:t>88091111</w:t>
      </w:r>
      <w:r>
        <w:rPr>
          <w:color w:val="231F20"/>
          <w:w w:val="55"/>
          <w:sz w:val="17"/>
        </w:rPr>
        <w:t>/</w:t>
      </w:r>
      <w:r>
        <w:rPr>
          <w:color w:val="231F20"/>
          <w:sz w:val="17"/>
        </w:rPr>
        <w:t>2222</w:t>
      </w:r>
      <w:r>
        <w:rPr>
          <w:color w:val="231F20"/>
          <w:w w:val="55"/>
          <w:sz w:val="17"/>
        </w:rPr>
        <w:t>/</w:t>
      </w:r>
      <w:r>
        <w:rPr>
          <w:color w:val="231F20"/>
          <w:sz w:val="17"/>
        </w:rPr>
        <w:t>6666传真：0531-88092866/3866</w:t>
      </w:r>
    </w:p>
    <w:p>
      <w:pPr>
        <w:spacing w:before="0" w:line="216" w:lineRule="exact"/>
        <w:ind w:left="1152" w:right="0" w:firstLine="0"/>
        <w:jc w:val="left"/>
        <w:rPr>
          <w:sz w:val="17"/>
        </w:rPr>
      </w:pPr>
      <w:r>
        <w:rPr>
          <w:color w:val="231F20"/>
          <w:spacing w:val="-23"/>
          <w:sz w:val="17"/>
        </w:rPr>
        <w:t>网址：</w:t>
      </w:r>
      <w:r>
        <w:fldChar w:fldCharType="begin"/>
      </w:r>
      <w:r>
        <w:instrText xml:space="preserve"> HYPERLINK "http://www.ekgj.com/"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w w:val="88"/>
          <w:sz w:val="17"/>
        </w:rPr>
        <w:t>e</w:t>
      </w:r>
      <w:r>
        <w:rPr>
          <w:color w:val="231F20"/>
          <w:sz w:val="17"/>
        </w:rPr>
        <w:t>k</w:t>
      </w:r>
      <w:r>
        <w:rPr>
          <w:color w:val="231F20"/>
          <w:spacing w:val="5"/>
          <w:sz w:val="17"/>
        </w:rPr>
        <w:t>g</w:t>
      </w:r>
      <w:r>
        <w:rPr>
          <w:color w:val="231F20"/>
          <w:spacing w:val="-3"/>
          <w:w w:val="55"/>
          <w:sz w:val="17"/>
        </w:rPr>
        <w:t>j</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56"/>
        <w:ind w:left="1152" w:right="0" w:firstLine="0"/>
        <w:jc w:val="left"/>
        <w:rPr>
          <w:sz w:val="17"/>
        </w:rPr>
      </w:pPr>
      <w:r>
        <w:rPr>
          <w:color w:val="231F20"/>
          <w:sz w:val="17"/>
        </w:rPr>
        <w:t>客服热线：400-611-9599</w:t>
      </w:r>
    </w:p>
    <w:p>
      <w:pPr>
        <w:pStyle w:val="3"/>
        <w:spacing w:before="7"/>
        <w:rPr>
          <w:sz w:val="25"/>
        </w:rPr>
      </w:pPr>
    </w:p>
    <w:p>
      <w:pPr>
        <w:pStyle w:val="3"/>
        <w:spacing w:line="280" w:lineRule="auto"/>
        <w:ind w:left="1152" w:right="1153" w:firstLine="340"/>
        <w:jc w:val="both"/>
      </w:pPr>
      <w:r>
        <w:rPr>
          <w:color w:val="231F20"/>
          <w:spacing w:val="-11"/>
        </w:rPr>
        <w:t>香港尔宽国际水工集团•济南安吉尔实业有限公司成立于一九九四年，坐落于</w:t>
      </w:r>
      <w:r>
        <w:rPr>
          <w:color w:val="231F20"/>
          <w:spacing w:val="-12"/>
        </w:rPr>
        <w:t>美丽的齐鲁之都泉城济南，是国内著名的水处理设备集研发、生产与销售为一体</w:t>
      </w:r>
      <w:r>
        <w:rPr>
          <w:color w:val="231F20"/>
          <w:spacing w:val="-4"/>
        </w:rPr>
        <w:t>的大型现代化企业。</w:t>
      </w:r>
    </w:p>
    <w:p>
      <w:pPr>
        <w:pStyle w:val="3"/>
        <w:spacing w:line="280" w:lineRule="auto"/>
        <w:ind w:left="1152" w:right="1154" w:firstLine="340"/>
        <w:jc w:val="both"/>
      </w:pPr>
      <w:r>
        <w:rPr>
          <w:color w:val="231F20"/>
          <w:spacing w:val="-3"/>
        </w:rPr>
        <w:t>公司占地</w:t>
      </w:r>
      <w:r>
        <w:rPr>
          <w:color w:val="231F20"/>
          <w:spacing w:val="9"/>
        </w:rPr>
        <w:t>500</w:t>
      </w:r>
      <w:r>
        <w:rPr>
          <w:color w:val="231F20"/>
          <w:spacing w:val="-7"/>
        </w:rPr>
        <w:t>余亩，标准化车间</w:t>
      </w:r>
      <w:r>
        <w:rPr>
          <w:color w:val="231F20"/>
          <w:spacing w:val="8"/>
        </w:rPr>
        <w:t>100000</w:t>
      </w:r>
      <w:r>
        <w:rPr>
          <w:color w:val="231F20"/>
          <w:spacing w:val="-7"/>
        </w:rPr>
        <w:t>余平方米，拥有员工</w:t>
      </w:r>
      <w:r>
        <w:rPr>
          <w:color w:val="231F20"/>
          <w:spacing w:val="8"/>
        </w:rPr>
        <w:t>300</w:t>
      </w:r>
      <w:r>
        <w:rPr>
          <w:color w:val="231F20"/>
          <w:spacing w:val="-12"/>
        </w:rPr>
        <w:t>余人，以一流</w:t>
      </w:r>
      <w:r>
        <w:rPr>
          <w:color w:val="231F20"/>
          <w:spacing w:val="-16"/>
        </w:rPr>
        <w:t>的环境、高端的设备、优质的产品及完善的服务，赢得了全国各地客户的信赖与厚</w:t>
      </w:r>
      <w:r>
        <w:rPr>
          <w:color w:val="231F20"/>
          <w:spacing w:val="-8"/>
        </w:rPr>
        <w:t>爱。</w:t>
      </w:r>
    </w:p>
    <w:p>
      <w:pPr>
        <w:pStyle w:val="3"/>
        <w:spacing w:line="280" w:lineRule="auto"/>
        <w:ind w:left="1152" w:right="1154" w:firstLine="340"/>
        <w:jc w:val="both"/>
      </w:pPr>
      <w:r>
        <w:rPr>
          <w:color w:val="231F20"/>
          <w:spacing w:val="-15"/>
        </w:rPr>
        <w:t>公司下设用水厂项目事业部、水处理项目事业部、供水项目事业部、</w:t>
      </w:r>
      <w:r>
        <w:rPr>
          <w:color w:val="231F20"/>
          <w:w w:val="130"/>
        </w:rPr>
        <w:t>OEM</w:t>
      </w:r>
      <w:r>
        <w:rPr>
          <w:color w:val="231F20"/>
          <w:spacing w:val="-2"/>
        </w:rPr>
        <w:t>大客</w:t>
      </w:r>
      <w:r>
        <w:rPr>
          <w:color w:val="231F20"/>
          <w:spacing w:val="-6"/>
        </w:rPr>
        <w:t>户部四大部门。</w:t>
      </w:r>
    </w:p>
    <w:p>
      <w:pPr>
        <w:pStyle w:val="3"/>
        <w:spacing w:line="280" w:lineRule="auto"/>
        <w:ind w:left="1152" w:right="1153" w:firstLine="340"/>
        <w:jc w:val="both"/>
      </w:pPr>
      <w:r>
        <w:rPr>
          <w:color w:val="231F20"/>
          <w:spacing w:val="-8"/>
        </w:rPr>
        <w:t>济南安吉尔实业有限公司以雄厚的实力、强劲的发展态势赢得了社会各界的</w:t>
      </w:r>
      <w:r>
        <w:rPr>
          <w:color w:val="231F20"/>
          <w:spacing w:val="-15"/>
        </w:rPr>
        <w:t>广泛认可与一致好评。公司自成立以来，始终坚持“改善水质、造福人类、服务社会、产业报国”的企业使命，以致力于开创人类绿色健康生活为己任，秉承“关爱</w:t>
      </w:r>
      <w:r>
        <w:rPr>
          <w:color w:val="231F20"/>
          <w:spacing w:val="-18"/>
        </w:rPr>
        <w:t>生命、责任至上”的企业宗旨，成就了享誉四方的国内知名水处理企业。</w:t>
      </w:r>
    </w:p>
    <w:p>
      <w:pPr>
        <w:pStyle w:val="3"/>
        <w:spacing w:before="1" w:line="280" w:lineRule="auto"/>
        <w:ind w:left="1152" w:right="1153" w:firstLine="340"/>
        <w:jc w:val="both"/>
      </w:pPr>
      <w:r>
        <w:rPr>
          <w:color w:val="231F20"/>
          <w:spacing w:val="-8"/>
        </w:rPr>
        <w:t>公司先后通过了</w:t>
      </w:r>
      <w:r>
        <w:rPr>
          <w:color w:val="231F20"/>
          <w:w w:val="66"/>
        </w:rPr>
        <w:t>I</w:t>
      </w:r>
      <w:r>
        <w:rPr>
          <w:color w:val="231F20"/>
          <w:spacing w:val="-2"/>
          <w:w w:val="110"/>
        </w:rPr>
        <w:t>S</w:t>
      </w:r>
      <w:r>
        <w:rPr>
          <w:color w:val="231F20"/>
          <w:spacing w:val="2"/>
          <w:w w:val="143"/>
        </w:rPr>
        <w:t>O</w:t>
      </w:r>
      <w:r>
        <w:rPr>
          <w:color w:val="231F20"/>
          <w:spacing w:val="3"/>
        </w:rPr>
        <w:t>9</w:t>
      </w:r>
      <w:r>
        <w:rPr>
          <w:color w:val="231F20"/>
          <w:spacing w:val="4"/>
        </w:rPr>
        <w:t>0</w:t>
      </w:r>
      <w:r>
        <w:rPr>
          <w:color w:val="231F20"/>
          <w:spacing w:val="-8"/>
        </w:rPr>
        <w:t>0</w:t>
      </w:r>
      <w:r>
        <w:rPr>
          <w:color w:val="231F20"/>
          <w:spacing w:val="-7"/>
        </w:rPr>
        <w:t>1</w:t>
      </w:r>
      <w:r>
        <w:rPr>
          <w:color w:val="231F20"/>
          <w:spacing w:val="-11"/>
        </w:rPr>
        <w:t>国际质量管理体系认证、</w:t>
      </w:r>
      <w:r>
        <w:rPr>
          <w:color w:val="231F20"/>
          <w:w w:val="66"/>
        </w:rPr>
        <w:t>I</w:t>
      </w:r>
      <w:r>
        <w:rPr>
          <w:color w:val="231F20"/>
          <w:spacing w:val="-2"/>
          <w:w w:val="110"/>
        </w:rPr>
        <w:t>S</w:t>
      </w:r>
      <w:r>
        <w:rPr>
          <w:color w:val="231F20"/>
          <w:spacing w:val="-10"/>
          <w:w w:val="121"/>
        </w:rPr>
        <w:t>O</w:t>
      </w:r>
      <w:r>
        <w:rPr>
          <w:color w:val="231F20"/>
          <w:spacing w:val="-11"/>
          <w:w w:val="121"/>
        </w:rPr>
        <w:t>1</w:t>
      </w:r>
      <w:r>
        <w:rPr>
          <w:color w:val="231F20"/>
          <w:spacing w:val="3"/>
        </w:rPr>
        <w:t>4</w:t>
      </w:r>
      <w:r>
        <w:rPr>
          <w:color w:val="231F20"/>
          <w:spacing w:val="4"/>
        </w:rPr>
        <w:t>0</w:t>
      </w:r>
      <w:r>
        <w:rPr>
          <w:color w:val="231F20"/>
          <w:spacing w:val="-8"/>
        </w:rPr>
        <w:t>0</w:t>
      </w:r>
      <w:r>
        <w:rPr>
          <w:color w:val="231F20"/>
          <w:spacing w:val="-7"/>
        </w:rPr>
        <w:t>1</w:t>
      </w:r>
      <w:r>
        <w:rPr>
          <w:color w:val="231F20"/>
          <w:spacing w:val="-4"/>
        </w:rPr>
        <w:t>国际环境管理体系</w:t>
      </w:r>
      <w:r>
        <w:rPr>
          <w:color w:val="231F20"/>
          <w:spacing w:val="-15"/>
        </w:rPr>
        <w:t>认证、国际脱盐协会认证、欧盟</w:t>
      </w:r>
      <w:r>
        <w:rPr>
          <w:color w:val="231F20"/>
        </w:rPr>
        <w:t>CE</w:t>
      </w:r>
      <w:r>
        <w:rPr>
          <w:color w:val="231F20"/>
          <w:spacing w:val="-13"/>
        </w:rPr>
        <w:t>安全认证；公司被认定为中国水处理协会会员、</w:t>
      </w:r>
      <w:r>
        <w:rPr>
          <w:color w:val="231F20"/>
          <w:spacing w:val="-10"/>
        </w:rPr>
        <w:t xml:space="preserve">中国锅炉水处理协会会员、中国膜工业协会会员、中国医药设备工程协会会员； </w:t>
      </w:r>
      <w:r>
        <w:rPr>
          <w:color w:val="231F20"/>
          <w:spacing w:val="-15"/>
        </w:rPr>
        <w:t>公司连续八年被评为消费者协会满意单位、守合同重信用企业、中国水工三十强；</w:t>
      </w:r>
    </w:p>
    <w:p>
      <w:pPr>
        <w:pStyle w:val="3"/>
        <w:spacing w:line="280" w:lineRule="auto"/>
        <w:ind w:left="1492" w:right="1153" w:hanging="341"/>
      </w:pPr>
      <w:r>
        <w:rPr>
          <w:color w:val="231F20"/>
          <w:spacing w:val="-14"/>
        </w:rPr>
        <w:t>“尔宽”商标被评为著名商标，公司产品荣获中国水工业十大最具潜力品牌奖。</w:t>
      </w:r>
      <w:r>
        <w:rPr>
          <w:color w:val="231F20"/>
          <w:spacing w:val="-15"/>
        </w:rPr>
        <w:t>专业的科研队伍，现代化生产工艺，高质量的产品，完善的售后服务系统是济</w:t>
      </w:r>
    </w:p>
    <w:p>
      <w:pPr>
        <w:pStyle w:val="3"/>
        <w:spacing w:before="1"/>
        <w:ind w:left="1152"/>
      </w:pPr>
      <w:r>
        <w:rPr>
          <w:color w:val="231F20"/>
        </w:rPr>
        <w:t>南安吉尔实业有限公司制胜的法宝。</w:t>
      </w:r>
    </w:p>
    <w:p>
      <w:pPr>
        <w:pStyle w:val="3"/>
        <w:spacing w:before="39" w:line="280" w:lineRule="auto"/>
        <w:ind w:left="1152" w:right="1152" w:firstLine="340"/>
        <w:jc w:val="both"/>
      </w:pPr>
      <w:r>
        <w:rPr>
          <w:color w:val="231F20"/>
          <w:spacing w:val="-9"/>
        </w:rPr>
        <w:t>在未来的发展道路上，济南安吉尔实业有限公司将在董事长兼总经理王尔宽</w:t>
      </w:r>
      <w:r>
        <w:rPr>
          <w:color w:val="231F20"/>
          <w:spacing w:val="-20"/>
        </w:rPr>
        <w:t>的带领下，继续立足中国水工业，始终坚持“资源共享、优势互补、共谋发展”的企</w:t>
      </w:r>
      <w:r>
        <w:rPr>
          <w:color w:val="231F20"/>
          <w:spacing w:val="-22"/>
        </w:rPr>
        <w:t>业经营理念，以“科技”为主导，以“品质、诚信”作为企业不变的追求，不断致力</w:t>
      </w:r>
      <w:r>
        <w:rPr>
          <w:color w:val="231F20"/>
          <w:spacing w:val="-16"/>
        </w:rPr>
        <w:t>于水环境的改善、水技术的创新，以高度的责任与使命，服务中国水工。</w:t>
      </w:r>
    </w:p>
    <w:p>
      <w:pPr>
        <w:pStyle w:val="3"/>
        <w:spacing w:before="10"/>
        <w:rPr>
          <w:sz w:val="20"/>
        </w:rPr>
      </w:pPr>
    </w:p>
    <w:p>
      <w:pPr>
        <w:pStyle w:val="2"/>
        <w:spacing w:line="279" w:lineRule="exact"/>
      </w:pPr>
      <w:r>
        <w:rPr>
          <w:color w:val="231F20"/>
        </w:rPr>
        <w:t>上海沃图机械有限公司</w:t>
      </w:r>
    </w:p>
    <w:p>
      <w:pPr>
        <w:spacing w:before="0" w:line="215" w:lineRule="exact"/>
        <w:ind w:left="1152" w:right="0" w:firstLine="0"/>
        <w:jc w:val="left"/>
        <w:rPr>
          <w:sz w:val="17"/>
        </w:rPr>
      </w:pPr>
      <w:r>
        <w:rPr>
          <w:color w:val="231F20"/>
          <w:sz w:val="17"/>
        </w:rPr>
        <w:t>上海总部-销售中心</w:t>
      </w:r>
    </w:p>
    <w:p>
      <w:pPr>
        <w:spacing w:before="0" w:line="280" w:lineRule="atLeast"/>
        <w:ind w:left="1152" w:right="3491" w:firstLine="0"/>
        <w:jc w:val="left"/>
        <w:rPr>
          <w:sz w:val="17"/>
        </w:rPr>
      </w:pPr>
      <w:r>
        <w:rPr>
          <w:color w:val="231F20"/>
          <w:spacing w:val="-17"/>
          <w:sz w:val="17"/>
        </w:rPr>
        <w:t>地址：中国</w:t>
      </w:r>
      <w:r>
        <w:rPr>
          <w:color w:val="231F20"/>
          <w:spacing w:val="-7"/>
          <w:w w:val="90"/>
          <w:sz w:val="17"/>
        </w:rPr>
        <w:t>.</w:t>
      </w:r>
      <w:r>
        <w:rPr>
          <w:color w:val="231F20"/>
          <w:spacing w:val="-3"/>
          <w:sz w:val="17"/>
        </w:rPr>
        <w:t>上海奉贤区南奉公路8519</w:t>
      </w:r>
      <w:r>
        <w:rPr>
          <w:color w:val="231F20"/>
          <w:spacing w:val="-12"/>
          <w:sz w:val="17"/>
        </w:rPr>
        <w:t xml:space="preserve"> 号-国际大厦</w:t>
      </w:r>
      <w:r>
        <w:rPr>
          <w:color w:val="231F20"/>
          <w:sz w:val="17"/>
        </w:rPr>
        <w:t>9楼</w:t>
      </w:r>
      <w:r>
        <w:rPr>
          <w:color w:val="231F20"/>
          <w:spacing w:val="-7"/>
          <w:sz w:val="17"/>
        </w:rPr>
        <w:t>邮编：</w:t>
      </w:r>
      <w:r>
        <w:rPr>
          <w:color w:val="231F20"/>
          <w:spacing w:val="-9"/>
          <w:sz w:val="17"/>
        </w:rPr>
        <w:t>201400</w:t>
      </w:r>
    </w:p>
    <w:p>
      <w:pPr>
        <w:pStyle w:val="2"/>
        <w:spacing w:line="266" w:lineRule="exact"/>
      </w:pPr>
      <w:r>
        <w:rPr>
          <w:color w:val="231F20"/>
        </w:rPr>
        <w:t>16</w:t>
      </w:r>
    </w:p>
    <w:p>
      <w:pPr>
        <w:spacing w:after="0" w:line="266"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68" name="组合 6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65" name="直线 6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66" name="图片 6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67" name="文本框 6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6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LlGZV7WAAAABAEAAA8AAAAAAAAAAQAgAAAAIgAAAGRy&#10;cy9kb3ducmV2LnhtbFBLAQIUABQAAAAIAIdO4kDWRMwpYwMAAH8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67" o:spid="_x0000_s1026" o:spt="20" style="position:absolute;left:0;top:478;height:0;width:6236;" filled="f" stroked="t" coordsize="21600,21600" o:gfxdata="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13P3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68" o:spid="_x0000_s1026" o:spt="75" alt="" type="#_x0000_t75" style="position:absolute;left:34;top:0;height:476;width:1228;" filled="f" o:preferrelative="t" stroked="f" coordsize="21600,21600" o:gfxdata="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G/qq/&#10;AAAA2w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69" o:spid="_x0000_s1026" o:spt="202" type="#_x0000_t202" style="position:absolute;left:0;top:0;height:484;width:6237;"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0"/>
        <w:ind w:left="1152" w:right="0" w:firstLine="0"/>
        <w:jc w:val="left"/>
        <w:rPr>
          <w:sz w:val="17"/>
        </w:rPr>
      </w:pPr>
      <w:r>
        <w:rPr>
          <w:color w:val="231F20"/>
          <w:spacing w:val="-18"/>
          <w:sz w:val="17"/>
        </w:rPr>
        <w:t xml:space="preserve">电话： </w:t>
      </w:r>
      <w:r>
        <w:rPr>
          <w:color w:val="231F20"/>
          <w:sz w:val="17"/>
        </w:rPr>
        <w:t>021-37569032</w:t>
      </w:r>
    </w:p>
    <w:p>
      <w:pPr>
        <w:spacing w:before="62"/>
        <w:ind w:left="1152" w:right="0" w:firstLine="0"/>
        <w:jc w:val="left"/>
        <w:rPr>
          <w:sz w:val="17"/>
        </w:rPr>
      </w:pPr>
      <w:r>
        <w:rPr>
          <w:color w:val="231F20"/>
          <w:spacing w:val="-17"/>
          <w:sz w:val="17"/>
        </w:rPr>
        <w:t xml:space="preserve">传真： </w:t>
      </w:r>
      <w:r>
        <w:rPr>
          <w:color w:val="231F20"/>
          <w:sz w:val="17"/>
        </w:rPr>
        <w:t>021-37569033</w:t>
      </w:r>
    </w:p>
    <w:p>
      <w:pPr>
        <w:spacing w:before="62" w:line="309" w:lineRule="auto"/>
        <w:ind w:left="1152" w:right="5509" w:firstLine="0"/>
        <w:jc w:val="left"/>
        <w:rPr>
          <w:sz w:val="17"/>
        </w:rPr>
      </w:pPr>
      <w:r>
        <w:rPr>
          <w:color w:val="231F20"/>
          <w:w w:val="121"/>
          <w:sz w:val="17"/>
        </w:rPr>
        <w:t>Ema</w:t>
      </w:r>
      <w:r>
        <w:rPr>
          <w:color w:val="231F20"/>
          <w:w w:val="55"/>
          <w:sz w:val="17"/>
        </w:rPr>
        <w:t>il</w:t>
      </w:r>
      <w:r>
        <w:rPr>
          <w:color w:val="231F20"/>
          <w:sz w:val="17"/>
        </w:rPr>
        <w:t>：</w:t>
      </w:r>
      <w:r>
        <w:fldChar w:fldCharType="begin"/>
      </w:r>
      <w:r>
        <w:instrText xml:space="preserve"> HYPERLINK "mailto:huadong@voitu.cn" \h </w:instrText>
      </w:r>
      <w:r>
        <w:fldChar w:fldCharType="separate"/>
      </w:r>
      <w:r>
        <w:rPr>
          <w:color w:val="231F20"/>
          <w:sz w:val="17"/>
        </w:rPr>
        <w:t>hu</w:t>
      </w:r>
      <w:r>
        <w:rPr>
          <w:color w:val="231F20"/>
          <w:w w:val="88"/>
          <w:sz w:val="17"/>
        </w:rPr>
        <w:t>a</w:t>
      </w:r>
      <w:r>
        <w:rPr>
          <w:color w:val="231F20"/>
          <w:sz w:val="17"/>
        </w:rPr>
        <w:t>dong</w:t>
      </w:r>
      <w:r>
        <w:rPr>
          <w:color w:val="231F20"/>
          <w:w w:val="183"/>
          <w:sz w:val="17"/>
        </w:rPr>
        <w:t>@</w:t>
      </w:r>
      <w:r>
        <w:rPr>
          <w:color w:val="231F20"/>
          <w:sz w:val="17"/>
        </w:rPr>
        <w:t>vo</w:t>
      </w:r>
      <w:r>
        <w:rPr>
          <w:color w:val="231F20"/>
          <w:w w:val="55"/>
          <w:sz w:val="17"/>
        </w:rPr>
        <w:t>it</w:t>
      </w:r>
      <w:r>
        <w:rPr>
          <w:color w:val="231F20"/>
          <w:sz w:val="17"/>
        </w:rPr>
        <w:t>u</w:t>
      </w:r>
      <w:r>
        <w:rPr>
          <w:color w:val="231F20"/>
          <w:w w:val="50"/>
          <w:sz w:val="17"/>
        </w:rPr>
        <w:t>.</w:t>
      </w:r>
      <w:r>
        <w:rPr>
          <w:color w:val="231F20"/>
          <w:w w:val="88"/>
          <w:sz w:val="17"/>
        </w:rPr>
        <w:t>c</w:t>
      </w:r>
      <w:r>
        <w:rPr>
          <w:color w:val="231F20"/>
          <w:sz w:val="17"/>
        </w:rPr>
        <w:t>n</w:t>
      </w:r>
      <w:r>
        <w:rPr>
          <w:color w:val="231F20"/>
          <w:sz w:val="17"/>
        </w:rPr>
        <w:fldChar w:fldCharType="end"/>
      </w:r>
      <w:r>
        <w:rPr>
          <w:color w:val="231F20"/>
          <w:sz w:val="17"/>
        </w:rPr>
        <w:t>华北区-北京销售中心</w:t>
      </w:r>
    </w:p>
    <w:p>
      <w:pPr>
        <w:spacing w:before="0" w:line="309" w:lineRule="auto"/>
        <w:ind w:left="1152" w:right="3259" w:firstLine="0"/>
        <w:jc w:val="left"/>
        <w:rPr>
          <w:sz w:val="17"/>
        </w:rPr>
      </w:pPr>
      <w:r>
        <w:rPr>
          <w:color w:val="231F20"/>
          <w:spacing w:val="-12"/>
          <w:sz w:val="17"/>
        </w:rPr>
        <w:t>地址：中国.北京丰台区南三环中路</w:t>
      </w:r>
      <w:r>
        <w:rPr>
          <w:color w:val="231F20"/>
          <w:sz w:val="17"/>
        </w:rPr>
        <w:t>70</w:t>
      </w:r>
      <w:r>
        <w:rPr>
          <w:color w:val="231F20"/>
          <w:spacing w:val="-2"/>
          <w:sz w:val="17"/>
        </w:rPr>
        <w:t>号-南曦大厦</w:t>
      </w:r>
      <w:r>
        <w:rPr>
          <w:color w:val="231F20"/>
          <w:spacing w:val="-4"/>
          <w:w w:val="115"/>
          <w:sz w:val="17"/>
        </w:rPr>
        <w:t>D</w:t>
      </w:r>
      <w:r>
        <w:rPr>
          <w:color w:val="231F20"/>
          <w:spacing w:val="-3"/>
          <w:sz w:val="17"/>
        </w:rPr>
        <w:t>座</w:t>
      </w:r>
      <w:r>
        <w:rPr>
          <w:color w:val="231F20"/>
          <w:sz w:val="17"/>
        </w:rPr>
        <w:t>7楼</w:t>
      </w:r>
      <w:r>
        <w:rPr>
          <w:color w:val="231F20"/>
          <w:spacing w:val="-7"/>
          <w:sz w:val="17"/>
        </w:rPr>
        <w:t>邮编：</w:t>
      </w:r>
      <w:r>
        <w:rPr>
          <w:color w:val="231F20"/>
          <w:spacing w:val="-9"/>
          <w:sz w:val="17"/>
        </w:rPr>
        <w:t>100075</w:t>
      </w:r>
    </w:p>
    <w:p>
      <w:pPr>
        <w:spacing w:before="0" w:line="309" w:lineRule="auto"/>
        <w:ind w:left="1152" w:right="5852" w:firstLine="0"/>
        <w:jc w:val="left"/>
        <w:rPr>
          <w:sz w:val="17"/>
        </w:rPr>
      </w:pPr>
      <w:r>
        <w:rPr>
          <w:color w:val="231F20"/>
          <w:sz w:val="17"/>
        </w:rPr>
        <w:t>电话：010-87875663 传真：010-87875403</w:t>
      </w:r>
    </w:p>
    <w:p>
      <w:pPr>
        <w:spacing w:before="0"/>
        <w:ind w:left="1152" w:right="0" w:firstLine="0"/>
        <w:jc w:val="left"/>
        <w:rPr>
          <w:sz w:val="17"/>
        </w:rPr>
      </w:pPr>
      <w:r>
        <w:rPr>
          <w:color w:val="231F20"/>
          <w:spacing w:val="1"/>
          <w:w w:val="121"/>
          <w:sz w:val="17"/>
        </w:rPr>
        <w:t>E</w:t>
      </w:r>
      <w:r>
        <w:rPr>
          <w:color w:val="231F20"/>
          <w:spacing w:val="1"/>
          <w:w w:val="155"/>
          <w:sz w:val="17"/>
        </w:rPr>
        <w:t>m</w:t>
      </w:r>
      <w:r>
        <w:rPr>
          <w:color w:val="231F20"/>
          <w:spacing w:val="4"/>
          <w:w w:val="88"/>
          <w:sz w:val="17"/>
        </w:rPr>
        <w:t>a</w:t>
      </w:r>
      <w:r>
        <w:rPr>
          <w:color w:val="231F20"/>
          <w:spacing w:val="3"/>
          <w:w w:val="55"/>
          <w:sz w:val="17"/>
        </w:rPr>
        <w:t>i</w:t>
      </w:r>
      <w:r>
        <w:rPr>
          <w:color w:val="231F20"/>
          <w:w w:val="55"/>
          <w:sz w:val="17"/>
        </w:rPr>
        <w:t>l</w:t>
      </w:r>
      <w:r>
        <w:rPr>
          <w:color w:val="231F20"/>
          <w:spacing w:val="-43"/>
          <w:sz w:val="17"/>
        </w:rPr>
        <w:t xml:space="preserve"> </w:t>
      </w:r>
      <w:r>
        <w:rPr>
          <w:color w:val="231F20"/>
          <w:spacing w:val="-48"/>
          <w:sz w:val="17"/>
        </w:rPr>
        <w:t>：</w:t>
      </w:r>
      <w:r>
        <w:fldChar w:fldCharType="begin"/>
      </w:r>
      <w:r>
        <w:instrText xml:space="preserve"> HYPERLINK "mailto:huabei@voitu.cn" \h </w:instrText>
      </w:r>
      <w:r>
        <w:fldChar w:fldCharType="separate"/>
      </w:r>
      <w:r>
        <w:rPr>
          <w:color w:val="231F20"/>
          <w:spacing w:val="-1"/>
          <w:sz w:val="17"/>
        </w:rPr>
        <w:t>h</w:t>
      </w:r>
      <w:r>
        <w:rPr>
          <w:color w:val="231F20"/>
          <w:spacing w:val="2"/>
          <w:sz w:val="17"/>
        </w:rPr>
        <w:t>u</w:t>
      </w:r>
      <w:r>
        <w:rPr>
          <w:color w:val="231F20"/>
          <w:spacing w:val="1"/>
          <w:w w:val="88"/>
          <w:sz w:val="17"/>
        </w:rPr>
        <w:t>a</w:t>
      </w:r>
      <w:r>
        <w:rPr>
          <w:color w:val="231F20"/>
          <w:spacing w:val="2"/>
          <w:sz w:val="17"/>
        </w:rPr>
        <w:t>b</w:t>
      </w:r>
      <w:r>
        <w:rPr>
          <w:color w:val="231F20"/>
          <w:spacing w:val="-1"/>
          <w:w w:val="71"/>
          <w:sz w:val="17"/>
        </w:rPr>
        <w:t>e</w:t>
      </w:r>
      <w:r>
        <w:rPr>
          <w:color w:val="231F20"/>
          <w:spacing w:val="-9"/>
          <w:w w:val="71"/>
          <w:sz w:val="17"/>
        </w:rPr>
        <w:t>i</w:t>
      </w:r>
      <w:r>
        <w:rPr>
          <w:color w:val="231F20"/>
          <w:spacing w:val="-4"/>
          <w:w w:val="183"/>
          <w:sz w:val="17"/>
        </w:rPr>
        <w:t>@</w:t>
      </w:r>
      <w:r>
        <w:rPr>
          <w:color w:val="231F20"/>
          <w:spacing w:val="-4"/>
          <w:sz w:val="17"/>
        </w:rPr>
        <w:t>v</w:t>
      </w:r>
      <w:r>
        <w:rPr>
          <w:color w:val="231F20"/>
          <w:spacing w:val="-1"/>
          <w:w w:val="77"/>
          <w:sz w:val="17"/>
        </w:rPr>
        <w:t>o</w:t>
      </w:r>
      <w:r>
        <w:rPr>
          <w:color w:val="231F20"/>
          <w:spacing w:val="-2"/>
          <w:w w:val="77"/>
          <w:sz w:val="17"/>
        </w:rPr>
        <w:t>i</w:t>
      </w:r>
      <w:r>
        <w:rPr>
          <w:color w:val="231F20"/>
          <w:spacing w:val="4"/>
          <w:w w:val="55"/>
          <w:sz w:val="17"/>
        </w:rPr>
        <w:t>t</w:t>
      </w:r>
      <w:r>
        <w:rPr>
          <w:color w:val="231F20"/>
          <w:sz w:val="17"/>
        </w:rPr>
        <w:t>u</w:t>
      </w:r>
      <w:r>
        <w:rPr>
          <w:color w:val="231F20"/>
          <w:spacing w:val="-1"/>
          <w:w w:val="69"/>
          <w:sz w:val="17"/>
        </w:rPr>
        <w:t>.</w:t>
      </w:r>
      <w:r>
        <w:rPr>
          <w:color w:val="231F20"/>
          <w:spacing w:val="2"/>
          <w:w w:val="69"/>
          <w:sz w:val="17"/>
        </w:rPr>
        <w:t>c</w:t>
      </w:r>
      <w:r>
        <w:rPr>
          <w:color w:val="231F20"/>
          <w:sz w:val="17"/>
        </w:rPr>
        <w:t>n</w:t>
      </w:r>
      <w:r>
        <w:rPr>
          <w:color w:val="231F20"/>
          <w:sz w:val="17"/>
        </w:rPr>
        <w:fldChar w:fldCharType="end"/>
      </w:r>
    </w:p>
    <w:p>
      <w:pPr>
        <w:pStyle w:val="3"/>
      </w:pPr>
    </w:p>
    <w:p>
      <w:pPr>
        <w:pStyle w:val="3"/>
        <w:spacing w:before="161" w:line="290" w:lineRule="auto"/>
        <w:ind w:left="1152" w:right="1154" w:firstLine="340"/>
        <w:jc w:val="both"/>
      </w:pPr>
      <w:r>
        <w:rPr>
          <w:color w:val="231F20"/>
          <w:spacing w:val="-5"/>
        </w:rPr>
        <w:t>上海沃图机械有限公司是由中国与美国</w:t>
      </w:r>
      <w:r>
        <w:rPr>
          <w:color w:val="231F20"/>
          <w:spacing w:val="-7"/>
          <w:w w:val="143"/>
        </w:rPr>
        <w:t>V</w:t>
      </w:r>
      <w:r>
        <w:rPr>
          <w:color w:val="231F20"/>
          <w:w w:val="143"/>
        </w:rPr>
        <w:t>O</w:t>
      </w:r>
      <w:r>
        <w:rPr>
          <w:color w:val="231F20"/>
          <w:spacing w:val="7"/>
          <w:w w:val="66"/>
        </w:rPr>
        <w:t>I</w:t>
      </w:r>
      <w:r>
        <w:rPr>
          <w:color w:val="231F20"/>
          <w:spacing w:val="7"/>
          <w:w w:val="121"/>
        </w:rPr>
        <w:t>T</w:t>
      </w:r>
      <w:r>
        <w:rPr>
          <w:color w:val="231F20"/>
          <w:spacing w:val="-1"/>
          <w:w w:val="143"/>
        </w:rPr>
        <w:t>U</w:t>
      </w:r>
      <w:r>
        <w:rPr>
          <w:color w:val="231F20"/>
          <w:spacing w:val="-6"/>
        </w:rPr>
        <w:t>公司合资建立的泵专业公司，</w:t>
      </w:r>
      <w:r>
        <w:rPr>
          <w:color w:val="231F20"/>
          <w:spacing w:val="-5"/>
        </w:rPr>
        <w:t>创立于</w:t>
      </w:r>
      <w:r>
        <w:rPr>
          <w:color w:val="231F20"/>
          <w:spacing w:val="3"/>
        </w:rPr>
        <w:t>2009</w:t>
      </w:r>
      <w:r>
        <w:rPr>
          <w:color w:val="231F20"/>
          <w:spacing w:val="-3"/>
        </w:rPr>
        <w:t>年</w:t>
      </w:r>
      <w:r>
        <w:rPr>
          <w:color w:val="231F20"/>
          <w:spacing w:val="-14"/>
        </w:rPr>
        <w:t>1</w:t>
      </w:r>
      <w:r>
        <w:rPr>
          <w:color w:val="231F20"/>
          <w:spacing w:val="-8"/>
        </w:rPr>
        <w:t>月</w:t>
      </w:r>
      <w:r>
        <w:rPr>
          <w:color w:val="231F20"/>
          <w:spacing w:val="-12"/>
        </w:rPr>
        <w:t>6</w:t>
      </w:r>
      <w:r>
        <w:rPr>
          <w:color w:val="231F20"/>
          <w:spacing w:val="-14"/>
        </w:rPr>
        <w:t>日。公司注册资本</w:t>
      </w:r>
      <w:r>
        <w:rPr>
          <w:color w:val="231F20"/>
          <w:spacing w:val="-5"/>
        </w:rPr>
        <w:t>700</w:t>
      </w:r>
      <w:r>
        <w:rPr>
          <w:color w:val="231F20"/>
          <w:spacing w:val="-12"/>
        </w:rPr>
        <w:t>万美元，总投资</w:t>
      </w:r>
      <w:r>
        <w:rPr>
          <w:color w:val="231F20"/>
          <w:spacing w:val="-6"/>
        </w:rPr>
        <w:t>1100</w:t>
      </w:r>
      <w:r>
        <w:rPr>
          <w:color w:val="231F20"/>
          <w:spacing w:val="-14"/>
        </w:rPr>
        <w:t>万美元。公司位于上海</w:t>
      </w:r>
      <w:r>
        <w:rPr>
          <w:color w:val="231F20"/>
          <w:spacing w:val="-11"/>
          <w:w w:val="105"/>
        </w:rPr>
        <w:t>市奉贤青港经济技术开发区内，占地面积</w:t>
      </w:r>
      <w:r>
        <w:rPr>
          <w:color w:val="231F20"/>
          <w:spacing w:val="-7"/>
          <w:w w:val="105"/>
        </w:rPr>
        <w:t>43</w:t>
      </w:r>
      <w:r>
        <w:rPr>
          <w:color w:val="231F20"/>
          <w:spacing w:val="-13"/>
          <w:w w:val="105"/>
        </w:rPr>
        <w:t>万平方英尺，拥有</w:t>
      </w:r>
      <w:r>
        <w:rPr>
          <w:color w:val="231F20"/>
          <w:w w:val="105"/>
        </w:rPr>
        <w:t>326</w:t>
      </w:r>
      <w:r>
        <w:rPr>
          <w:color w:val="231F20"/>
          <w:spacing w:val="-2"/>
          <w:w w:val="105"/>
        </w:rPr>
        <w:t>名职工。</w:t>
      </w:r>
    </w:p>
    <w:p>
      <w:pPr>
        <w:pStyle w:val="3"/>
        <w:spacing w:before="59" w:line="290" w:lineRule="auto"/>
        <w:ind w:left="1152" w:right="1154" w:firstLine="340"/>
        <w:jc w:val="both"/>
      </w:pPr>
      <w:r>
        <w:rPr>
          <w:color w:val="231F20"/>
          <w:spacing w:val="-4"/>
          <w:w w:val="143"/>
        </w:rPr>
        <w:t>V</w:t>
      </w:r>
      <w:r>
        <w:rPr>
          <w:color w:val="231F20"/>
          <w:spacing w:val="4"/>
          <w:w w:val="143"/>
        </w:rPr>
        <w:t>O</w:t>
      </w:r>
      <w:r>
        <w:rPr>
          <w:color w:val="231F20"/>
          <w:spacing w:val="10"/>
          <w:w w:val="66"/>
        </w:rPr>
        <w:t>I</w:t>
      </w:r>
      <w:r>
        <w:rPr>
          <w:color w:val="231F20"/>
          <w:spacing w:val="10"/>
          <w:w w:val="121"/>
        </w:rPr>
        <w:t>T</w:t>
      </w:r>
      <w:r>
        <w:rPr>
          <w:color w:val="231F20"/>
          <w:spacing w:val="-1"/>
          <w:w w:val="143"/>
        </w:rPr>
        <w:t>U</w:t>
      </w:r>
      <w:r>
        <w:rPr>
          <w:color w:val="231F20"/>
          <w:spacing w:val="-16"/>
        </w:rPr>
        <w:t>主导产品为城市给排水、污水处理、海水淡化、楼宇、石油、化工、炼</w:t>
      </w:r>
      <w:r>
        <w:rPr>
          <w:color w:val="231F20"/>
          <w:spacing w:val="-22"/>
        </w:rPr>
        <w:t>油、电站、火电站、大型农田水利用泵，、船用泵、等各类流程用泵和机械密封。美</w:t>
      </w:r>
      <w:r>
        <w:rPr>
          <w:color w:val="231F20"/>
          <w:spacing w:val="-1"/>
        </w:rPr>
        <w:t>国</w:t>
      </w:r>
      <w:r>
        <w:rPr>
          <w:color w:val="231F20"/>
          <w:spacing w:val="-6"/>
          <w:w w:val="143"/>
        </w:rPr>
        <w:t>V</w:t>
      </w:r>
      <w:r>
        <w:rPr>
          <w:color w:val="231F20"/>
          <w:spacing w:val="1"/>
          <w:w w:val="143"/>
        </w:rPr>
        <w:t>O</w:t>
      </w:r>
      <w:r>
        <w:rPr>
          <w:color w:val="231F20"/>
          <w:spacing w:val="7"/>
          <w:w w:val="66"/>
        </w:rPr>
        <w:t>I</w:t>
      </w:r>
      <w:r>
        <w:rPr>
          <w:color w:val="231F20"/>
          <w:spacing w:val="7"/>
          <w:w w:val="121"/>
        </w:rPr>
        <w:t>T</w:t>
      </w:r>
      <w:r>
        <w:rPr>
          <w:color w:val="231F20"/>
          <w:w w:val="143"/>
        </w:rPr>
        <w:t>U</w:t>
      </w:r>
      <w:r>
        <w:rPr>
          <w:color w:val="231F20"/>
          <w:spacing w:val="-10"/>
        </w:rPr>
        <w:t>公司是世界著名的现代化的制造泵和阀门的大公司，是世界十家最大的</w:t>
      </w:r>
      <w:r>
        <w:rPr>
          <w:color w:val="231F20"/>
          <w:spacing w:val="-15"/>
        </w:rPr>
        <w:t>泵制造公司之一，成立于</w:t>
      </w:r>
      <w:r>
        <w:rPr>
          <w:color w:val="231F20"/>
        </w:rPr>
        <w:t>1953</w:t>
      </w:r>
      <w:r>
        <w:rPr>
          <w:color w:val="231F20"/>
          <w:spacing w:val="-17"/>
        </w:rPr>
        <w:t>年，是一家国际性公司，总部位于美国纽约州，属于总部直接管理的共有五家工厂。在全球有九家独资或合资的工厂，</w:t>
      </w:r>
      <w:r>
        <w:rPr>
          <w:color w:val="231F20"/>
          <w:spacing w:val="-14"/>
        </w:rPr>
        <w:t>30</w:t>
      </w:r>
      <w:r>
        <w:rPr>
          <w:color w:val="231F20"/>
          <w:spacing w:val="-6"/>
        </w:rPr>
        <w:t xml:space="preserve">多家销售公司， </w:t>
      </w:r>
      <w:r>
        <w:rPr>
          <w:color w:val="231F20"/>
          <w:spacing w:val="2"/>
          <w:w w:val="108"/>
        </w:rPr>
        <w:t>组成</w:t>
      </w:r>
      <w:r>
        <w:rPr>
          <w:color w:val="231F20"/>
          <w:spacing w:val="-7"/>
          <w:w w:val="108"/>
        </w:rPr>
        <w:t>V</w:t>
      </w:r>
      <w:r>
        <w:rPr>
          <w:color w:val="231F20"/>
          <w:w w:val="143"/>
        </w:rPr>
        <w:t>O</w:t>
      </w:r>
      <w:r>
        <w:rPr>
          <w:color w:val="231F20"/>
          <w:spacing w:val="6"/>
          <w:w w:val="66"/>
        </w:rPr>
        <w:t>I</w:t>
      </w:r>
      <w:r>
        <w:rPr>
          <w:color w:val="231F20"/>
          <w:spacing w:val="6"/>
          <w:w w:val="121"/>
        </w:rPr>
        <w:t>T</w:t>
      </w:r>
      <w:r>
        <w:rPr>
          <w:color w:val="231F20"/>
          <w:spacing w:val="-2"/>
          <w:w w:val="143"/>
        </w:rPr>
        <w:t>U</w:t>
      </w:r>
      <w:r>
        <w:rPr>
          <w:color w:val="231F20"/>
          <w:spacing w:val="-12"/>
        </w:rPr>
        <w:t>集团；约有员工</w:t>
      </w:r>
      <w:r>
        <w:rPr>
          <w:color w:val="231F20"/>
          <w:spacing w:val="-5"/>
        </w:rPr>
        <w:t>5</w:t>
      </w:r>
      <w:r>
        <w:rPr>
          <w:color w:val="231F20"/>
          <w:spacing w:val="-7"/>
        </w:rPr>
        <w:t>1</w:t>
      </w:r>
      <w:r>
        <w:rPr>
          <w:color w:val="231F20"/>
          <w:spacing w:val="-5"/>
        </w:rPr>
        <w:t>6</w:t>
      </w:r>
      <w:r>
        <w:rPr>
          <w:color w:val="231F20"/>
          <w:spacing w:val="-10"/>
        </w:rPr>
        <w:t>1</w:t>
      </w:r>
      <w:r>
        <w:rPr>
          <w:color w:val="231F20"/>
          <w:spacing w:val="-15"/>
        </w:rPr>
        <w:t>人，产品技术为世界一流，产品种类广泛；其优越</w:t>
      </w:r>
      <w:r>
        <w:rPr>
          <w:color w:val="231F20"/>
          <w:spacing w:val="-10"/>
        </w:rPr>
        <w:t>的全面质量管理，在全球获得强有力的竞争地位。共同发展泵制造技术和产品市场的目的将中美泵业中的精英结合在一起。合资公司综合中美双方技术优势，并</w:t>
      </w:r>
      <w:r>
        <w:rPr>
          <w:color w:val="231F20"/>
          <w:spacing w:val="-6"/>
        </w:rPr>
        <w:t>在美国</w:t>
      </w:r>
      <w:r>
        <w:rPr>
          <w:color w:val="231F20"/>
          <w:spacing w:val="-9"/>
          <w:w w:val="143"/>
        </w:rPr>
        <w:t>V</w:t>
      </w:r>
      <w:r>
        <w:rPr>
          <w:color w:val="231F20"/>
          <w:spacing w:val="-2"/>
          <w:w w:val="143"/>
        </w:rPr>
        <w:t>O</w:t>
      </w:r>
      <w:r>
        <w:rPr>
          <w:color w:val="231F20"/>
          <w:spacing w:val="4"/>
          <w:w w:val="66"/>
        </w:rPr>
        <w:t>I</w:t>
      </w:r>
      <w:r>
        <w:rPr>
          <w:color w:val="231F20"/>
          <w:spacing w:val="4"/>
          <w:w w:val="121"/>
        </w:rPr>
        <w:t>T</w:t>
      </w:r>
      <w:r>
        <w:rPr>
          <w:color w:val="231F20"/>
          <w:spacing w:val="-11"/>
          <w:w w:val="143"/>
        </w:rPr>
        <w:t>U</w:t>
      </w:r>
      <w:r>
        <w:rPr>
          <w:color w:val="231F20"/>
          <w:spacing w:val="-15"/>
        </w:rPr>
        <w:t>总部的不断支持下，以及加入</w:t>
      </w:r>
      <w:r>
        <w:rPr>
          <w:color w:val="231F20"/>
          <w:spacing w:val="-9"/>
          <w:w w:val="143"/>
        </w:rPr>
        <w:t>V</w:t>
      </w:r>
      <w:r>
        <w:rPr>
          <w:color w:val="231F20"/>
          <w:spacing w:val="-2"/>
          <w:w w:val="143"/>
        </w:rPr>
        <w:t>O</w:t>
      </w:r>
      <w:r>
        <w:rPr>
          <w:color w:val="231F20"/>
          <w:spacing w:val="4"/>
          <w:w w:val="66"/>
        </w:rPr>
        <w:t>I</w:t>
      </w:r>
      <w:r>
        <w:rPr>
          <w:color w:val="231F20"/>
          <w:spacing w:val="4"/>
          <w:w w:val="121"/>
        </w:rPr>
        <w:t>T</w:t>
      </w:r>
      <w:r>
        <w:rPr>
          <w:color w:val="231F20"/>
          <w:spacing w:val="-2"/>
          <w:w w:val="114"/>
        </w:rPr>
        <w:t>U</w:t>
      </w:r>
      <w:r>
        <w:rPr>
          <w:color w:val="231F20"/>
          <w:spacing w:val="-5"/>
          <w:w w:val="114"/>
        </w:rPr>
        <w:t>的</w:t>
      </w:r>
      <w:r>
        <w:rPr>
          <w:color w:val="231F20"/>
          <w:spacing w:val="-12"/>
        </w:rPr>
        <w:t>国际销售网络，已成为中国境</w:t>
      </w:r>
      <w:r>
        <w:rPr>
          <w:color w:val="231F20"/>
          <w:spacing w:val="-18"/>
        </w:rPr>
        <w:t>内产品范围最广，技术水平最高的泵制造公司，产品质量和服务质量在</w:t>
      </w:r>
      <w:r>
        <w:rPr>
          <w:color w:val="231F20"/>
          <w:spacing w:val="-9"/>
          <w:w w:val="143"/>
        </w:rPr>
        <w:t>V</w:t>
      </w:r>
      <w:r>
        <w:rPr>
          <w:color w:val="231F20"/>
          <w:spacing w:val="-2"/>
          <w:w w:val="143"/>
        </w:rPr>
        <w:t>O</w:t>
      </w:r>
      <w:r>
        <w:rPr>
          <w:color w:val="231F20"/>
          <w:spacing w:val="4"/>
          <w:w w:val="66"/>
        </w:rPr>
        <w:t>I</w:t>
      </w:r>
      <w:r>
        <w:rPr>
          <w:color w:val="231F20"/>
          <w:spacing w:val="4"/>
          <w:w w:val="121"/>
        </w:rPr>
        <w:t>T</w:t>
      </w:r>
      <w:r>
        <w:rPr>
          <w:color w:val="231F20"/>
          <w:spacing w:val="-3"/>
          <w:w w:val="143"/>
        </w:rPr>
        <w:t>U</w:t>
      </w:r>
      <w:r>
        <w:rPr>
          <w:color w:val="231F20"/>
          <w:spacing w:val="-1"/>
        </w:rPr>
        <w:t>管理</w:t>
      </w:r>
      <w:r>
        <w:rPr>
          <w:color w:val="231F20"/>
          <w:spacing w:val="-12"/>
          <w:w w:val="105"/>
        </w:rPr>
        <w:t>模式的指导下，为国内外客户提供优质服务。</w:t>
      </w:r>
    </w:p>
    <w:p>
      <w:pPr>
        <w:pStyle w:val="3"/>
        <w:spacing w:before="68" w:line="290" w:lineRule="auto"/>
        <w:ind w:left="1152" w:right="1154" w:firstLine="340"/>
        <w:jc w:val="both"/>
      </w:pPr>
      <w:r>
        <w:rPr>
          <w:color w:val="231F20"/>
          <w:spacing w:val="-8"/>
        </w:rPr>
        <w:t>公司在生产历史中积累了丰富的泵类产品设计技术决窍和经验，汇集了一大</w:t>
      </w:r>
      <w:r>
        <w:rPr>
          <w:color w:val="231F20"/>
        </w:rPr>
        <w:t>批具有奉献精神和追求卓越的工程技术人员88</w:t>
      </w:r>
      <w:r>
        <w:rPr>
          <w:color w:val="231F20"/>
          <w:spacing w:val="-11"/>
        </w:rPr>
        <w:t>人，其中高级职称</w:t>
      </w:r>
      <w:r>
        <w:rPr>
          <w:color w:val="231F20"/>
        </w:rPr>
        <w:t>15</w:t>
      </w:r>
      <w:r>
        <w:rPr>
          <w:color w:val="231F20"/>
          <w:spacing w:val="-13"/>
        </w:rPr>
        <w:t>名，中级职称</w:t>
      </w:r>
    </w:p>
    <w:p>
      <w:pPr>
        <w:pStyle w:val="3"/>
        <w:spacing w:before="1" w:line="290" w:lineRule="auto"/>
        <w:ind w:left="1152" w:right="1154"/>
        <w:jc w:val="both"/>
      </w:pPr>
      <w:r>
        <w:rPr>
          <w:color w:val="231F20"/>
        </w:rPr>
        <w:t>73</w:t>
      </w:r>
      <w:r>
        <w:rPr>
          <w:color w:val="231F20"/>
          <w:spacing w:val="-25"/>
        </w:rPr>
        <w:t>名。</w:t>
      </w:r>
      <w:r>
        <w:rPr>
          <w:color w:val="231F20"/>
          <w:spacing w:val="3"/>
        </w:rPr>
        <w:t>CAD</w:t>
      </w:r>
      <w:r>
        <w:rPr>
          <w:color w:val="231F20"/>
          <w:spacing w:val="-8"/>
        </w:rPr>
        <w:t>已在公司的产品设计中普遍采用，已开发的计算程序和引进的高级程序能进行转达子动力学与振动分析、应力与应变分析和热应力分析，同时也具备</w:t>
      </w:r>
      <w:r>
        <w:rPr>
          <w:color w:val="231F20"/>
          <w:spacing w:val="7"/>
        </w:rPr>
        <w:t>符合</w:t>
      </w:r>
      <w:r>
        <w:rPr>
          <w:color w:val="231F20"/>
          <w:spacing w:val="-5"/>
          <w:w w:val="143"/>
        </w:rPr>
        <w:t>Q</w:t>
      </w:r>
      <w:r>
        <w:rPr>
          <w:color w:val="231F20"/>
          <w:spacing w:val="-9"/>
          <w:w w:val="143"/>
        </w:rPr>
        <w:t>A</w:t>
      </w:r>
      <w:r>
        <w:rPr>
          <w:color w:val="231F20"/>
          <w:spacing w:val="-8"/>
        </w:rPr>
        <w:t>一切相应的设计验证手段。公司拥有二台</w:t>
      </w:r>
      <w:r>
        <w:rPr>
          <w:color w:val="231F20"/>
          <w:spacing w:val="9"/>
          <w:w w:val="66"/>
        </w:rPr>
        <w:t>I</w:t>
      </w:r>
      <w:r>
        <w:rPr>
          <w:color w:val="231F20"/>
          <w:spacing w:val="9"/>
          <w:w w:val="143"/>
        </w:rPr>
        <w:t>N</w:t>
      </w:r>
      <w:r>
        <w:rPr>
          <w:color w:val="231F20"/>
          <w:spacing w:val="-6"/>
          <w:w w:val="143"/>
        </w:rPr>
        <w:t>D</w:t>
      </w:r>
      <w:r>
        <w:rPr>
          <w:color w:val="231F20"/>
          <w:spacing w:val="4"/>
          <w:w w:val="143"/>
        </w:rPr>
        <w:t>Y</w:t>
      </w:r>
      <w:r>
        <w:rPr>
          <w:color w:val="231F20"/>
          <w:spacing w:val="-9"/>
        </w:rPr>
        <w:t>工作站，使本公司的</w:t>
      </w:r>
      <w:r>
        <w:rPr>
          <w:color w:val="231F20"/>
          <w:spacing w:val="1"/>
          <w:w w:val="132"/>
        </w:rPr>
        <w:t>C</w:t>
      </w:r>
      <w:r>
        <w:rPr>
          <w:color w:val="231F20"/>
          <w:spacing w:val="9"/>
          <w:w w:val="143"/>
        </w:rPr>
        <w:t>A</w:t>
      </w:r>
      <w:r>
        <w:rPr>
          <w:color w:val="231F20"/>
          <w:w w:val="143"/>
        </w:rPr>
        <w:t>D</w:t>
      </w:r>
      <w:r>
        <w:rPr>
          <w:color w:val="231F20"/>
          <w:spacing w:val="-11"/>
        </w:rPr>
        <w:t>技术水平又上了一个新台阶。与工作站相配的应用软件</w:t>
      </w:r>
      <w:r>
        <w:rPr>
          <w:color w:val="231F20"/>
          <w:spacing w:val="1"/>
          <w:w w:val="66"/>
        </w:rPr>
        <w:t>I</w:t>
      </w:r>
      <w:r>
        <w:rPr>
          <w:color w:val="231F20"/>
          <w:spacing w:val="5"/>
          <w:w w:val="132"/>
        </w:rPr>
        <w:t>C</w:t>
      </w:r>
      <w:r>
        <w:rPr>
          <w:color w:val="231F20"/>
          <w:spacing w:val="5"/>
          <w:w w:val="121"/>
        </w:rPr>
        <w:t>E</w:t>
      </w:r>
      <w:r>
        <w:rPr>
          <w:color w:val="231F20"/>
          <w:w w:val="177"/>
        </w:rPr>
        <w:t>M</w:t>
      </w:r>
      <w:r>
        <w:rPr>
          <w:color w:val="231F20"/>
        </w:rPr>
        <w:t xml:space="preserve"> </w:t>
      </w:r>
      <w:r>
        <w:rPr>
          <w:color w:val="231F20"/>
          <w:spacing w:val="1"/>
          <w:w w:val="143"/>
        </w:rPr>
        <w:t>D</w:t>
      </w:r>
      <w:r>
        <w:rPr>
          <w:color w:val="231F20"/>
          <w:spacing w:val="8"/>
          <w:w w:val="143"/>
        </w:rPr>
        <w:t>N</w:t>
      </w:r>
      <w:r>
        <w:rPr>
          <w:color w:val="231F20"/>
          <w:spacing w:val="-1"/>
          <w:w w:val="114"/>
        </w:rPr>
        <w:t>N</w:t>
      </w:r>
      <w:r>
        <w:rPr>
          <w:color w:val="231F20"/>
          <w:spacing w:val="7"/>
          <w:w w:val="114"/>
        </w:rPr>
        <w:t>具</w:t>
      </w:r>
      <w:r>
        <w:rPr>
          <w:color w:val="231F20"/>
          <w:spacing w:val="-3"/>
        </w:rPr>
        <w:t>有设计效率</w:t>
      </w:r>
      <w:r>
        <w:rPr>
          <w:color w:val="231F20"/>
          <w:spacing w:val="-12"/>
          <w:w w:val="115"/>
        </w:rPr>
        <w:t>高、功能强，能进行多种复杂结构形体设计等。</w:t>
      </w:r>
    </w:p>
    <w:p>
      <w:pPr>
        <w:pStyle w:val="3"/>
        <w:spacing w:before="62" w:line="290" w:lineRule="auto"/>
        <w:ind w:left="1152" w:right="1152" w:firstLine="226"/>
        <w:jc w:val="both"/>
      </w:pPr>
      <w:r>
        <w:rPr>
          <w:color w:val="231F20"/>
          <w:spacing w:val="-6"/>
        </w:rPr>
        <w:t>上海沃图机械有限公司注重现代化企业管理，通过了</w:t>
      </w:r>
      <w:r>
        <w:rPr>
          <w:color w:val="231F20"/>
          <w:spacing w:val="5"/>
          <w:w w:val="66"/>
        </w:rPr>
        <w:t>I</w:t>
      </w:r>
      <w:r>
        <w:rPr>
          <w:color w:val="231F20"/>
          <w:spacing w:val="2"/>
          <w:w w:val="110"/>
        </w:rPr>
        <w:t>S</w:t>
      </w:r>
      <w:r>
        <w:rPr>
          <w:color w:val="231F20"/>
          <w:spacing w:val="6"/>
          <w:w w:val="143"/>
        </w:rPr>
        <w:t>O</w:t>
      </w:r>
      <w:r>
        <w:rPr>
          <w:color w:val="231F20"/>
          <w:spacing w:val="7"/>
        </w:rPr>
        <w:t>9</w:t>
      </w:r>
      <w:r>
        <w:rPr>
          <w:color w:val="231F20"/>
          <w:spacing w:val="9"/>
        </w:rPr>
        <w:t>0</w:t>
      </w:r>
      <w:r>
        <w:rPr>
          <w:color w:val="231F20"/>
          <w:spacing w:val="-4"/>
        </w:rPr>
        <w:t>0</w:t>
      </w:r>
      <w:r>
        <w:rPr>
          <w:color w:val="231F20"/>
          <w:spacing w:val="-3"/>
        </w:rPr>
        <w:t>1</w:t>
      </w:r>
      <w:r>
        <w:rPr>
          <w:color w:val="231F20"/>
          <w:spacing w:val="-9"/>
        </w:rPr>
        <w:t>国际认证，其产</w:t>
      </w:r>
      <w:r>
        <w:rPr>
          <w:color w:val="231F20"/>
          <w:spacing w:val="-10"/>
        </w:rPr>
        <w:t>品通过国家工业泵质量检测中心，国家消防装备质量监督检测中心，国家技术监</w:t>
      </w:r>
      <w:r>
        <w:rPr>
          <w:color w:val="231F20"/>
          <w:spacing w:val="-12"/>
          <w:w w:val="95"/>
        </w:rPr>
        <w:t>督局等部门检测合格,随着企业不断向国际化发展，将进一步完善技师体系，强化</w:t>
      </w:r>
    </w:p>
    <w:p>
      <w:pPr>
        <w:pStyle w:val="2"/>
        <w:spacing w:before="20"/>
        <w:ind w:left="1492" w:right="1108"/>
        <w:jc w:val="right"/>
      </w:pPr>
      <w:r>
        <w:rPr>
          <w:color w:val="231F20"/>
        </w:rPr>
        <w:t>17</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72" name="组合 7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69" name="直线 7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70" name="图片 7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71" name="文本框 7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7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">
                <o:lock v:ext="edit" aspectratio="f"/>
                <v:line id="直线 71" o:spid="_x0000_s1026" o:spt="20" style="position:absolute;left:8;top:478;height:0;width:6236;" filled="f" stroked="t" coordsize="21600,21600" o:gfxdata="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aefK8AAAA&#10;2w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72" o:spid="_x0000_s1026" o:spt="75" alt="" type="#_x0000_t75" style="position:absolute;left:0;top:0;height:476;width:1228;" filled="f" o:preferrelative="t" stroked="f" coordsize="21600,21600" o:gfxdata="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6VZi8AAAA&#10;2w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73" o:spid="_x0000_s1026" o:spt="202" type="#_x0000_t202" style="position:absolute;left:0;top:0;height:484;width:6245;"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line="290" w:lineRule="auto"/>
        <w:ind w:left="1152" w:right="1154"/>
      </w:pPr>
      <w:r>
        <w:rPr>
          <w:color w:val="231F20"/>
          <w:spacing w:val="-17"/>
        </w:rPr>
        <w:t>产品销售，安装及售后服务一条龙，推动企业向整体化方向迈进。沃图水泵使您的</w:t>
      </w:r>
      <w:r>
        <w:rPr>
          <w:color w:val="231F20"/>
          <w:spacing w:val="-4"/>
        </w:rPr>
        <w:t>世界流动起来</w:t>
      </w:r>
    </w:p>
    <w:p>
      <w:pPr>
        <w:pStyle w:val="3"/>
        <w:spacing w:before="8"/>
        <w:rPr>
          <w:sz w:val="21"/>
        </w:rPr>
      </w:pPr>
    </w:p>
    <w:p>
      <w:pPr>
        <w:pStyle w:val="2"/>
      </w:pPr>
      <w:r>
        <w:rPr>
          <w:color w:val="231F20"/>
        </w:rPr>
        <w:t>济南涞特源环保科技有限公司</w:t>
      </w:r>
    </w:p>
    <w:p>
      <w:pPr>
        <w:spacing w:before="4"/>
        <w:ind w:left="1152" w:right="0" w:firstLine="0"/>
        <w:jc w:val="left"/>
        <w:rPr>
          <w:sz w:val="17"/>
        </w:rPr>
      </w:pPr>
      <w:r>
        <w:rPr>
          <w:color w:val="231F20"/>
          <w:sz w:val="17"/>
        </w:rPr>
        <w:t>地址： 济南市天桥区洛安路</w:t>
      </w:r>
    </w:p>
    <w:p>
      <w:pPr>
        <w:spacing w:before="63"/>
        <w:ind w:left="1152" w:right="0" w:firstLine="0"/>
        <w:jc w:val="left"/>
        <w:rPr>
          <w:sz w:val="17"/>
        </w:rPr>
      </w:pPr>
      <w:r>
        <w:rPr>
          <w:color w:val="231F20"/>
          <w:sz w:val="17"/>
        </w:rPr>
        <w:t>电话： 0531-80688887 80688897 80688889</w:t>
      </w:r>
    </w:p>
    <w:p>
      <w:pPr>
        <w:spacing w:before="62"/>
        <w:ind w:left="1152" w:right="0" w:firstLine="0"/>
        <w:jc w:val="left"/>
        <w:rPr>
          <w:sz w:val="17"/>
        </w:rPr>
      </w:pPr>
      <w:r>
        <w:rPr>
          <w:color w:val="231F20"/>
          <w:spacing w:val="-3"/>
          <w:sz w:val="17"/>
        </w:rPr>
        <w:t xml:space="preserve">0531-58663177 </w:t>
      </w:r>
      <w:r>
        <w:rPr>
          <w:color w:val="231F20"/>
          <w:sz w:val="17"/>
        </w:rPr>
        <w:t>58663188</w:t>
      </w:r>
      <w:r>
        <w:rPr>
          <w:color w:val="231F20"/>
          <w:spacing w:val="-69"/>
          <w:sz w:val="17"/>
        </w:rPr>
        <w:t xml:space="preserve"> </w:t>
      </w:r>
      <w:r>
        <w:rPr>
          <w:color w:val="231F20"/>
          <w:sz w:val="17"/>
        </w:rPr>
        <w:t>58663199</w:t>
      </w:r>
    </w:p>
    <w:p>
      <w:pPr>
        <w:spacing w:before="62"/>
        <w:ind w:left="1152" w:right="0" w:firstLine="0"/>
        <w:jc w:val="left"/>
        <w:rPr>
          <w:sz w:val="17"/>
        </w:rPr>
      </w:pPr>
      <w:r>
        <w:rPr>
          <w:color w:val="231F20"/>
          <w:sz w:val="17"/>
        </w:rPr>
        <w:t>0531-55509898</w:t>
      </w:r>
      <w:r>
        <w:rPr>
          <w:color w:val="231F20"/>
          <w:spacing w:val="-42"/>
          <w:sz w:val="17"/>
        </w:rPr>
        <w:t xml:space="preserve"> </w:t>
      </w:r>
      <w:r>
        <w:rPr>
          <w:color w:val="231F20"/>
          <w:sz w:val="17"/>
        </w:rPr>
        <w:t>55505667</w:t>
      </w:r>
      <w:r>
        <w:rPr>
          <w:color w:val="231F20"/>
          <w:spacing w:val="-42"/>
          <w:sz w:val="17"/>
        </w:rPr>
        <w:t xml:space="preserve"> </w:t>
      </w:r>
      <w:r>
        <w:rPr>
          <w:color w:val="231F20"/>
          <w:sz w:val="17"/>
        </w:rPr>
        <w:t>87029061</w:t>
      </w:r>
    </w:p>
    <w:p>
      <w:pPr>
        <w:spacing w:before="62"/>
        <w:ind w:left="1152" w:right="0" w:firstLine="0"/>
        <w:jc w:val="left"/>
        <w:rPr>
          <w:sz w:val="17"/>
        </w:rPr>
      </w:pPr>
      <w:r>
        <w:rPr>
          <w:color w:val="231F20"/>
          <w:sz w:val="17"/>
        </w:rPr>
        <w:t>手机： 15966638333 13793177985</w:t>
      </w:r>
    </w:p>
    <w:p>
      <w:pPr>
        <w:spacing w:before="67"/>
        <w:ind w:left="1152" w:right="0" w:firstLine="0"/>
        <w:jc w:val="left"/>
        <w:rPr>
          <w:sz w:val="17"/>
        </w:rPr>
      </w:pPr>
      <w:r>
        <w:rPr>
          <w:color w:val="231F20"/>
          <w:spacing w:val="-17"/>
          <w:sz w:val="17"/>
        </w:rPr>
        <w:t xml:space="preserve">邮箱： </w:t>
      </w:r>
      <w:r>
        <w:fldChar w:fldCharType="begin"/>
      </w:r>
      <w:r>
        <w:instrText xml:space="preserve"> HYPERLINK "mailto:laiteyuan@163.com" \h </w:instrText>
      </w:r>
      <w:r>
        <w:fldChar w:fldCharType="separate"/>
      </w:r>
      <w:r>
        <w:rPr>
          <w:color w:val="231F20"/>
          <w:w w:val="71"/>
          <w:sz w:val="17"/>
        </w:rPr>
        <w:t>l</w:t>
      </w:r>
      <w:r>
        <w:rPr>
          <w:color w:val="231F20"/>
          <w:spacing w:val="4"/>
          <w:w w:val="71"/>
          <w:sz w:val="17"/>
        </w:rPr>
        <w:t>a</w:t>
      </w:r>
      <w:r>
        <w:rPr>
          <w:color w:val="231F20"/>
          <w:spacing w:val="-2"/>
          <w:w w:val="55"/>
          <w:sz w:val="17"/>
        </w:rPr>
        <w:t>i</w:t>
      </w:r>
      <w:r>
        <w:rPr>
          <w:color w:val="231F20"/>
          <w:spacing w:val="2"/>
          <w:w w:val="55"/>
          <w:sz w:val="17"/>
        </w:rPr>
        <w:t>t</w:t>
      </w:r>
      <w:r>
        <w:rPr>
          <w:color w:val="231F20"/>
          <w:spacing w:val="-2"/>
          <w:w w:val="88"/>
          <w:sz w:val="17"/>
        </w:rPr>
        <w:t>e</w:t>
      </w:r>
      <w:r>
        <w:rPr>
          <w:color w:val="231F20"/>
          <w:spacing w:val="4"/>
          <w:sz w:val="17"/>
        </w:rPr>
        <w:t>y</w:t>
      </w:r>
      <w:r>
        <w:rPr>
          <w:color w:val="231F20"/>
          <w:spacing w:val="2"/>
          <w:sz w:val="17"/>
        </w:rPr>
        <w:t>u</w:t>
      </w:r>
      <w:r>
        <w:rPr>
          <w:color w:val="231F20"/>
          <w:spacing w:val="4"/>
          <w:w w:val="88"/>
          <w:sz w:val="17"/>
        </w:rPr>
        <w:t>a</w:t>
      </w:r>
      <w:r>
        <w:rPr>
          <w:color w:val="231F20"/>
          <w:spacing w:val="-8"/>
          <w:sz w:val="17"/>
        </w:rPr>
        <w:t>n</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3"/>
        <w:rPr>
          <w:sz w:val="26"/>
        </w:rPr>
      </w:pPr>
    </w:p>
    <w:p>
      <w:pPr>
        <w:pStyle w:val="3"/>
        <w:spacing w:line="290" w:lineRule="auto"/>
        <w:ind w:left="1152" w:right="1154" w:firstLine="340"/>
        <w:jc w:val="both"/>
      </w:pPr>
      <w:r>
        <w:rPr>
          <w:color w:val="231F20"/>
          <w:spacing w:val="-9"/>
        </w:rPr>
        <w:t>济南涞特源环保科技有限公司是专业从事各类水处理设备、水处理配件及耗</w:t>
      </w:r>
      <w:r>
        <w:rPr>
          <w:color w:val="231F20"/>
          <w:spacing w:val="-17"/>
        </w:rPr>
        <w:t>材的供应商，集水处理产品研发、制造、销售、安装调试、技术咨询与服务为一体</w:t>
      </w:r>
      <w:r>
        <w:rPr>
          <w:color w:val="231F20"/>
          <w:spacing w:val="-5"/>
        </w:rPr>
        <w:t>的专业化水处理企业。</w:t>
      </w:r>
    </w:p>
    <w:p>
      <w:pPr>
        <w:pStyle w:val="3"/>
        <w:spacing w:before="3"/>
        <w:ind w:left="1492"/>
      </w:pPr>
      <w:r>
        <w:rPr>
          <w:color w:val="231F20"/>
        </w:rPr>
        <w:t>产品涉及生活饮用水、纯净水、矿泉水、电子超纯水、工业纯化水、锅炉补给水</w:t>
      </w:r>
    </w:p>
    <w:p>
      <w:pPr>
        <w:pStyle w:val="3"/>
        <w:spacing w:before="49" w:line="290" w:lineRule="auto"/>
        <w:ind w:left="1152" w:right="1162" w:hanging="1"/>
      </w:pPr>
      <w:r>
        <w:rPr>
          <w:color w:val="231F20"/>
          <w:spacing w:val="-26"/>
        </w:rPr>
        <w:t>（</w:t>
      </w:r>
      <w:r>
        <w:rPr>
          <w:color w:val="231F20"/>
          <w:spacing w:val="-10"/>
        </w:rPr>
        <w:t>软化水</w:t>
      </w:r>
      <w:r>
        <w:rPr>
          <w:color w:val="231F20"/>
          <w:spacing w:val="-34"/>
        </w:rPr>
        <w:t>）</w:t>
      </w:r>
      <w:r>
        <w:rPr>
          <w:color w:val="231F20"/>
          <w:spacing w:val="-19"/>
        </w:rPr>
        <w:t>等大、中、小型水处理工程，公司凭借着先进的技术、精湛的工艺、丰富</w:t>
      </w:r>
      <w:r>
        <w:rPr>
          <w:color w:val="231F20"/>
          <w:spacing w:val="-16"/>
        </w:rPr>
        <w:t>的产品、优良的品质及完善的售后服务体系，赢得了良好市场信誉。</w:t>
      </w:r>
    </w:p>
    <w:p>
      <w:pPr>
        <w:pStyle w:val="3"/>
        <w:spacing w:before="2" w:line="290" w:lineRule="auto"/>
        <w:ind w:left="1152" w:right="1154" w:firstLine="361"/>
        <w:jc w:val="both"/>
      </w:pPr>
      <w:r>
        <w:rPr>
          <w:color w:val="231F20"/>
          <w:spacing w:val="-15"/>
        </w:rPr>
        <w:t>优良品质是我们的生命线，满意度是我们的动力源！我们坚持质量第一、服务</w:t>
      </w:r>
      <w:r>
        <w:rPr>
          <w:color w:val="231F20"/>
          <w:spacing w:val="-16"/>
        </w:rPr>
        <w:t>第一、永续经营的理念；我们高度重视产品的质量和产品的销售前后的服务，我们</w:t>
      </w:r>
      <w:r>
        <w:rPr>
          <w:color w:val="231F20"/>
          <w:spacing w:val="-15"/>
        </w:rPr>
        <w:t>所做的一切均以顾客满意为宗旨；让我们为了一个共同的目标，造福人类健康而携</w:t>
      </w:r>
      <w:r>
        <w:rPr>
          <w:color w:val="231F20"/>
          <w:spacing w:val="-12"/>
        </w:rPr>
        <w:t>手共进，同创美好未来！</w:t>
      </w:r>
    </w:p>
    <w:p>
      <w:pPr>
        <w:pStyle w:val="3"/>
        <w:spacing w:before="4" w:line="290" w:lineRule="auto"/>
        <w:ind w:left="1152" w:right="1154"/>
      </w:pPr>
      <w:r>
        <w:rPr>
          <w:color w:val="231F20"/>
          <w:spacing w:val="-11"/>
        </w:rPr>
        <w:t>公司可根据不同行业、不同用户对水处理水质的要求进行科学配置、合理设计和</w:t>
      </w:r>
      <w:r>
        <w:rPr>
          <w:color w:val="231F20"/>
          <w:spacing w:val="-7"/>
        </w:rPr>
        <w:t>定型生产各种型号及不同规格的水处理配套设备。</w:t>
      </w:r>
    </w:p>
    <w:p>
      <w:pPr>
        <w:pStyle w:val="3"/>
        <w:spacing w:before="2" w:line="290" w:lineRule="auto"/>
        <w:ind w:left="1152" w:right="1153" w:firstLine="340"/>
        <w:jc w:val="both"/>
      </w:pPr>
      <w:r>
        <w:rPr>
          <w:color w:val="231F20"/>
          <w:spacing w:val="-16"/>
        </w:rPr>
        <w:t>公司经营美国陶氏、美国海德能、日本东丽、韩国世韩、北京时代沃顿等公司</w:t>
      </w:r>
      <w:r>
        <w:rPr>
          <w:color w:val="231F20"/>
          <w:spacing w:val="-17"/>
        </w:rPr>
        <w:t>的膜技术产品，美国米顿罗、美国帕斯菲达、意大利</w:t>
      </w:r>
      <w:r>
        <w:rPr>
          <w:color w:val="231F20"/>
          <w:spacing w:val="-6"/>
        </w:rPr>
        <w:t>SEKO</w:t>
      </w:r>
      <w:r>
        <w:rPr>
          <w:color w:val="231F20"/>
          <w:spacing w:val="-11"/>
        </w:rPr>
        <w:t xml:space="preserve">、德国阿尔道斯计量泵， </w:t>
      </w:r>
      <w:r>
        <w:rPr>
          <w:color w:val="231F20"/>
          <w:spacing w:val="-8"/>
        </w:rPr>
        <w:t>美国</w:t>
      </w:r>
      <w:r>
        <w:rPr>
          <w:color w:val="231F20"/>
        </w:rPr>
        <w:t>FLECK</w:t>
      </w:r>
      <w:r>
        <w:rPr>
          <w:color w:val="231F20"/>
          <w:spacing w:val="-17"/>
        </w:rPr>
        <w:t>、阿图祖控制阀，不锈钢机械过滤器、树脂罐、玻璃钢过滤罐、盐箱、</w:t>
      </w:r>
      <w:r>
        <w:rPr>
          <w:color w:val="231F20"/>
          <w:spacing w:val="-11"/>
        </w:rPr>
        <w:t>不锈钢精密过滤器、</w:t>
      </w:r>
      <w:r>
        <w:rPr>
          <w:color w:val="231F20"/>
          <w:spacing w:val="-3"/>
        </w:rPr>
        <w:t>U-PVC</w:t>
      </w:r>
      <w:r>
        <w:rPr>
          <w:color w:val="231F20"/>
          <w:spacing w:val="-15"/>
        </w:rPr>
        <w:t>精密过滤器、盘式过滤器、玻璃钢膜壳、不锈钢膜壳、</w:t>
      </w:r>
      <w:r>
        <w:rPr>
          <w:color w:val="231F20"/>
          <w:spacing w:val="-23"/>
        </w:rPr>
        <w:t>中空纤维超滤膜、滤芯、滤料、压力表、流量计、电磁阀、控制仪表、</w:t>
      </w:r>
      <w:r>
        <w:rPr>
          <w:color w:val="231F20"/>
        </w:rPr>
        <w:t>IC</w:t>
      </w:r>
      <w:r>
        <w:rPr>
          <w:color w:val="231F20"/>
          <w:spacing w:val="-3"/>
        </w:rPr>
        <w:t>卡水控器等</w:t>
      </w:r>
      <w:r>
        <w:rPr>
          <w:color w:val="231F20"/>
          <w:spacing w:val="-8"/>
        </w:rPr>
        <w:t>各种水处理配件及水处理药剂</w:t>
      </w:r>
      <w:r>
        <w:rPr>
          <w:color w:val="231F20"/>
          <w:spacing w:val="-21"/>
        </w:rPr>
        <w:t>（</w:t>
      </w:r>
      <w:r>
        <w:rPr>
          <w:color w:val="231F20"/>
          <w:spacing w:val="-18"/>
        </w:rPr>
        <w:t>阻垢剂、絮凝剂、杀菌剂、清洗剂、还原剂等</w:t>
      </w:r>
      <w:r>
        <w:rPr>
          <w:color w:val="231F20"/>
          <w:spacing w:val="-50"/>
        </w:rPr>
        <w:t>）</w:t>
      </w:r>
      <w:r>
        <w:rPr>
          <w:color w:val="231F20"/>
          <w:spacing w:val="-25"/>
        </w:rPr>
        <w:t>；水</w:t>
      </w:r>
      <w:r>
        <w:rPr>
          <w:color w:val="231F20"/>
          <w:spacing w:val="-19"/>
          <w:w w:val="110"/>
        </w:rPr>
        <w:t>处理设备、消毒设备、灌装设备、包装设备等</w:t>
      </w:r>
    </w:p>
    <w:p>
      <w:pPr>
        <w:pStyle w:val="3"/>
        <w:rPr>
          <w:sz w:val="22"/>
        </w:rPr>
      </w:pPr>
    </w:p>
    <w:p>
      <w:pPr>
        <w:pStyle w:val="2"/>
      </w:pPr>
      <w:r>
        <w:rPr>
          <w:color w:val="231F20"/>
        </w:rPr>
        <w:t>江苏省张家港市龙马机械</w:t>
      </w:r>
    </w:p>
    <w:p>
      <w:pPr>
        <w:spacing w:before="4" w:line="309" w:lineRule="auto"/>
        <w:ind w:left="1152" w:right="4578" w:firstLine="0"/>
        <w:jc w:val="left"/>
        <w:rPr>
          <w:sz w:val="17"/>
        </w:rPr>
      </w:pPr>
      <w:r>
        <w:rPr>
          <w:color w:val="231F20"/>
          <w:sz w:val="17"/>
        </w:rPr>
        <w:t>地址：江苏省张家港市鹿苑鹿北888号电话： 0512-58228272</w:t>
      </w:r>
    </w:p>
    <w:p>
      <w:pPr>
        <w:spacing w:before="0" w:line="216" w:lineRule="exact"/>
        <w:ind w:left="1152" w:right="0" w:firstLine="0"/>
        <w:jc w:val="left"/>
        <w:rPr>
          <w:sz w:val="17"/>
        </w:rPr>
      </w:pPr>
      <w:r>
        <w:rPr>
          <w:color w:val="231F20"/>
          <w:sz w:val="17"/>
        </w:rPr>
        <w:t>传真：0512-58356562</w:t>
      </w:r>
    </w:p>
    <w:p>
      <w:pPr>
        <w:pStyle w:val="2"/>
        <w:spacing w:before="42"/>
      </w:pPr>
      <w:r>
        <w:rPr>
          <w:color w:val="231F20"/>
        </w:rPr>
        <w:t>18</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76" name="组合 7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73" name="直线 7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74" name="图片 7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75" name="文本框 7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7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LlGZV7WAAAABAEAAA8AAAAAAAAAAQAgAAAAIgAAAGRycy9k&#10;b3ducmV2LnhtbFBLAQIUABQAAAAIAIdO4kC+UJkiYAMAAH8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75" o:spid="_x0000_s1026" o:spt="20" style="position:absolute;left:0;top:478;height:0;width:6236;" filled="f" stroked="t" coordsize="21600,21600" o:gfxdata="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9jF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76" o:spid="_x0000_s1026" o:spt="75" alt="" type="#_x0000_t75" style="position:absolute;left:34;top:0;height:476;width:1228;" filled="f" o:preferrelative="t" stroked="f" coordsize="21600,21600" o:gfxdata="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FTm74A&#10;AADb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77" o:spid="_x0000_s1026" o:spt="202" type="#_x0000_t202" style="position:absolute;left:0;top:0;height:484;width:6237;"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0"/>
        <w:ind w:left="1152" w:right="0" w:firstLine="0"/>
        <w:jc w:val="left"/>
        <w:rPr>
          <w:sz w:val="17"/>
        </w:rPr>
      </w:pPr>
      <w:r>
        <w:rPr>
          <w:color w:val="231F20"/>
          <w:sz w:val="17"/>
        </w:rPr>
        <w:t>手机：13862202025</w:t>
      </w:r>
    </w:p>
    <w:p>
      <w:pPr>
        <w:pStyle w:val="3"/>
        <w:spacing w:before="56" w:line="290" w:lineRule="auto"/>
        <w:ind w:left="1152" w:right="1154" w:firstLine="340"/>
        <w:jc w:val="both"/>
      </w:pPr>
      <w:r>
        <w:rPr>
          <w:color w:val="231F20"/>
          <w:spacing w:val="-4"/>
        </w:rPr>
        <w:t>张家港龙马成立于</w:t>
      </w:r>
      <w:r>
        <w:rPr>
          <w:color w:val="231F20"/>
        </w:rPr>
        <w:t>1998</w:t>
      </w:r>
      <w:r>
        <w:rPr>
          <w:color w:val="231F20"/>
          <w:spacing w:val="-15"/>
        </w:rPr>
        <w:t>年，是目前国内最大、最专业的全自动</w:t>
      </w:r>
      <w:r>
        <w:rPr>
          <w:color w:val="231F20"/>
          <w:spacing w:val="-2"/>
          <w:w w:val="110"/>
        </w:rPr>
        <w:t>PVC</w:t>
      </w:r>
      <w:r>
        <w:rPr>
          <w:color w:val="231F20"/>
          <w:spacing w:val="2"/>
        </w:rPr>
        <w:t>管材缠膜机</w:t>
      </w:r>
      <w:r>
        <w:rPr>
          <w:color w:val="231F20"/>
          <w:spacing w:val="-10"/>
        </w:rPr>
        <w:t>研发、制造的高新技术企业。</w:t>
      </w:r>
    </w:p>
    <w:p>
      <w:pPr>
        <w:pStyle w:val="3"/>
        <w:spacing w:before="2" w:line="290" w:lineRule="auto"/>
        <w:ind w:left="1152" w:right="1154" w:firstLine="340"/>
        <w:jc w:val="both"/>
      </w:pPr>
      <w:r>
        <w:rPr>
          <w:color w:val="231F20"/>
          <w:spacing w:val="-11"/>
        </w:rPr>
        <w:t>公司技术力量雄厚，拥有中、高级技术人员</w:t>
      </w:r>
      <w:r>
        <w:rPr>
          <w:color w:val="231F20"/>
        </w:rPr>
        <w:t>10</w:t>
      </w:r>
      <w:r>
        <w:rPr>
          <w:color w:val="231F20"/>
          <w:spacing w:val="-13"/>
        </w:rPr>
        <w:t>多名，多年来潜心研究、开发、</w:t>
      </w:r>
      <w:r>
        <w:rPr>
          <w:color w:val="231F20"/>
          <w:spacing w:val="-9"/>
        </w:rPr>
        <w:t>通过引进吸收德国巴顿菲尔国际先进技术，制造出目前世界最领先的全自动</w:t>
      </w:r>
      <w:r>
        <w:rPr>
          <w:color w:val="231F20"/>
        </w:rPr>
        <w:t xml:space="preserve">PVC </w:t>
      </w:r>
      <w:r>
        <w:rPr>
          <w:color w:val="231F20"/>
          <w:spacing w:val="-7"/>
        </w:rPr>
        <w:t>管材缠膜机。年生产全自动缠膜机</w:t>
      </w:r>
      <w:r>
        <w:rPr>
          <w:color w:val="231F20"/>
          <w:spacing w:val="2"/>
        </w:rPr>
        <w:t>2</w:t>
      </w:r>
      <w:r>
        <w:rPr>
          <w:color w:val="231F20"/>
          <w:spacing w:val="5"/>
        </w:rPr>
        <w:t>00</w:t>
      </w:r>
      <w:r>
        <w:rPr>
          <w:color w:val="231F20"/>
          <w:spacing w:val="-3"/>
        </w:rPr>
        <w:t>0</w:t>
      </w:r>
      <w:r>
        <w:rPr>
          <w:color w:val="231F20"/>
          <w:spacing w:val="-5"/>
        </w:rPr>
        <w:t>台套以上</w:t>
      </w:r>
      <w:r>
        <w:rPr>
          <w:color w:val="231F20"/>
          <w:spacing w:val="4"/>
          <w:w w:val="83"/>
        </w:rPr>
        <w:t>,缠</w:t>
      </w:r>
      <w:r>
        <w:rPr>
          <w:color w:val="231F20"/>
          <w:spacing w:val="-1"/>
        </w:rPr>
        <w:t>膜范围从直径</w:t>
      </w:r>
      <w:r>
        <w:rPr>
          <w:color w:val="231F20"/>
          <w:spacing w:val="2"/>
        </w:rPr>
        <w:t>5</w:t>
      </w:r>
      <w:r>
        <w:rPr>
          <w:color w:val="231F20"/>
          <w:spacing w:val="4"/>
        </w:rPr>
        <w:t>0</w:t>
      </w:r>
      <w:r>
        <w:rPr>
          <w:color w:val="231F20"/>
          <w:spacing w:val="6"/>
          <w:w w:val="155"/>
        </w:rPr>
        <w:t>m</w:t>
      </w:r>
      <w:r>
        <w:rPr>
          <w:color w:val="231F20"/>
          <w:spacing w:val="3"/>
          <w:w w:val="155"/>
        </w:rPr>
        <w:t>m</w:t>
      </w:r>
      <w:r>
        <w:rPr>
          <w:color w:val="231F20"/>
          <w:spacing w:val="-2"/>
          <w:w w:val="112"/>
        </w:rPr>
        <w:t>-</w:t>
      </w:r>
      <w:r>
        <w:rPr>
          <w:color w:val="231F20"/>
        </w:rPr>
        <w:t>2</w:t>
      </w:r>
      <w:r>
        <w:rPr>
          <w:color w:val="231F20"/>
          <w:spacing w:val="2"/>
        </w:rPr>
        <w:t>5</w:t>
      </w:r>
      <w:r>
        <w:rPr>
          <w:color w:val="231F20"/>
          <w:spacing w:val="4"/>
        </w:rPr>
        <w:t>0</w:t>
      </w:r>
      <w:r>
        <w:rPr>
          <w:color w:val="231F20"/>
          <w:spacing w:val="6"/>
          <w:w w:val="155"/>
        </w:rPr>
        <w:t>m</w:t>
      </w:r>
      <w:r>
        <w:rPr>
          <w:color w:val="231F20"/>
          <w:spacing w:val="3"/>
          <w:w w:val="155"/>
        </w:rPr>
        <w:t>m</w:t>
      </w:r>
      <w:r>
        <w:rPr>
          <w:color w:val="231F20"/>
          <w:w w:val="50"/>
        </w:rPr>
        <w:t>,</w:t>
      </w:r>
      <w:r>
        <w:rPr>
          <w:color w:val="231F20"/>
          <w:spacing w:val="-17"/>
        </w:rPr>
        <w:t>它是采用片膜、胶膜在管材表面横向旋转作用下，完成对管材的缠膜包装，主要应</w:t>
      </w:r>
      <w:r>
        <w:rPr>
          <w:color w:val="231F20"/>
          <w:spacing w:val="-4"/>
        </w:rPr>
        <w:t>用</w:t>
      </w:r>
      <w:r>
        <w:rPr>
          <w:color w:val="231F20"/>
          <w:spacing w:val="-3"/>
        </w:rPr>
        <w:t>PVC</w:t>
      </w:r>
      <w:r>
        <w:rPr>
          <w:color w:val="231F20"/>
          <w:spacing w:val="-15"/>
        </w:rPr>
        <w:t>等塑料管材生产线上，无需人工套膜。大大降低生产成本，提高了产品的档</w:t>
      </w:r>
      <w:r>
        <w:rPr>
          <w:color w:val="231F20"/>
          <w:spacing w:val="-7"/>
          <w:w w:val="105"/>
        </w:rPr>
        <w:t>次。</w:t>
      </w:r>
    </w:p>
    <w:p>
      <w:pPr>
        <w:pStyle w:val="3"/>
        <w:spacing w:before="6" w:line="290" w:lineRule="auto"/>
        <w:ind w:left="1152" w:right="1153" w:firstLine="340"/>
        <w:jc w:val="both"/>
      </w:pPr>
      <w:r>
        <w:rPr>
          <w:color w:val="231F20"/>
          <w:spacing w:val="-8"/>
          <w:w w:val="115"/>
        </w:rPr>
        <w:t>LM－A</w:t>
      </w:r>
      <w:r>
        <w:rPr>
          <w:color w:val="231F20"/>
          <w:spacing w:val="-7"/>
        </w:rPr>
        <w:t>全自动</w:t>
      </w:r>
      <w:r>
        <w:rPr>
          <w:color w:val="231F20"/>
          <w:w w:val="115"/>
        </w:rPr>
        <w:t>PVC</w:t>
      </w:r>
      <w:r>
        <w:rPr>
          <w:color w:val="231F20"/>
          <w:spacing w:val="-8"/>
        </w:rPr>
        <w:t>管材缠膜机经国内外众多厂家使用验证，具有性能稳定、</w:t>
      </w:r>
      <w:r>
        <w:rPr>
          <w:color w:val="231F20"/>
          <w:spacing w:val="-4"/>
        </w:rPr>
        <w:t>操作简便、能耗低等优点，且价格低于进口及国内其它生产厂家同类产品价格3-10</w:t>
      </w:r>
      <w:r>
        <w:rPr>
          <w:color w:val="231F20"/>
          <w:spacing w:val="-15"/>
        </w:rPr>
        <w:t>倍。因此倍受广大厂家的喜爱，是塑料机械厂商与塑料管材厂家的首选产品， 可靠的设备性能和周到的售后服务，赢得了大量重复购买的客户。</w:t>
      </w:r>
    </w:p>
    <w:p>
      <w:pPr>
        <w:pStyle w:val="3"/>
        <w:spacing w:before="4"/>
        <w:ind w:left="1152"/>
      </w:pPr>
      <w:r>
        <w:rPr>
          <w:color w:val="231F20"/>
        </w:rPr>
        <w:t>龙马公司愿与您携手共进，共创美好未来！</w:t>
      </w:r>
    </w:p>
    <w:p>
      <w:pPr>
        <w:pStyle w:val="3"/>
        <w:spacing w:before="4"/>
        <w:rPr>
          <w:sz w:val="25"/>
        </w:rPr>
      </w:pPr>
    </w:p>
    <w:p>
      <w:pPr>
        <w:pStyle w:val="2"/>
      </w:pPr>
      <w:r>
        <w:rPr>
          <w:color w:val="231F20"/>
        </w:rPr>
        <w:t>多元水环保技术产业（中国）有限公司</w:t>
      </w:r>
    </w:p>
    <w:p>
      <w:pPr>
        <w:spacing w:before="4" w:line="309" w:lineRule="auto"/>
        <w:ind w:left="1152" w:right="3981" w:firstLine="0"/>
        <w:jc w:val="left"/>
        <w:rPr>
          <w:sz w:val="17"/>
        </w:rPr>
      </w:pPr>
      <w:r>
        <w:rPr>
          <w:color w:val="231F20"/>
          <w:spacing w:val="-9"/>
          <w:sz w:val="17"/>
        </w:rPr>
        <w:t>公司地址：北京市大兴区工业开发区金苑路</w:t>
      </w:r>
      <w:r>
        <w:rPr>
          <w:color w:val="231F20"/>
          <w:spacing w:val="-3"/>
          <w:sz w:val="17"/>
        </w:rPr>
        <w:t>3</w:t>
      </w:r>
      <w:r>
        <w:rPr>
          <w:color w:val="231F20"/>
          <w:sz w:val="17"/>
        </w:rPr>
        <w:t>号</w:t>
      </w:r>
      <w:r>
        <w:rPr>
          <w:color w:val="231F20"/>
          <w:spacing w:val="-7"/>
          <w:sz w:val="17"/>
        </w:rPr>
        <w:t>邮编：</w:t>
      </w:r>
      <w:r>
        <w:rPr>
          <w:color w:val="231F20"/>
          <w:spacing w:val="-8"/>
          <w:sz w:val="17"/>
        </w:rPr>
        <w:t>102600</w:t>
      </w:r>
    </w:p>
    <w:p>
      <w:pPr>
        <w:spacing w:before="0" w:line="309" w:lineRule="auto"/>
        <w:ind w:left="1152" w:right="5502" w:firstLine="0"/>
        <w:jc w:val="left"/>
        <w:rPr>
          <w:sz w:val="17"/>
        </w:rPr>
      </w:pPr>
      <w:r>
        <w:rPr>
          <w:color w:val="231F20"/>
          <w:sz w:val="17"/>
        </w:rPr>
        <w:t>电话：010-60212222-500 传真：010-60212164</w:t>
      </w:r>
    </w:p>
    <w:p>
      <w:pPr>
        <w:spacing w:before="0" w:line="216" w:lineRule="exact"/>
        <w:ind w:left="1152" w:right="0" w:firstLine="0"/>
        <w:jc w:val="left"/>
        <w:rPr>
          <w:sz w:val="17"/>
        </w:rPr>
      </w:pPr>
      <w:r>
        <w:rPr>
          <w:color w:val="231F20"/>
          <w:spacing w:val="-23"/>
          <w:sz w:val="17"/>
        </w:rPr>
        <w:t>网址：</w:t>
      </w:r>
      <w:r>
        <w:fldChar w:fldCharType="begin"/>
      </w:r>
      <w:r>
        <w:instrText xml:space="preserve"> HYPERLINK "http://www.duoyuan-hq.com.cn/"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z w:val="17"/>
        </w:rPr>
        <w:t>du</w:t>
      </w:r>
      <w:r>
        <w:rPr>
          <w:color w:val="231F20"/>
          <w:spacing w:val="-4"/>
          <w:sz w:val="17"/>
        </w:rPr>
        <w:t>o</w:t>
      </w:r>
      <w:r>
        <w:rPr>
          <w:color w:val="231F20"/>
          <w:spacing w:val="4"/>
          <w:sz w:val="17"/>
        </w:rPr>
        <w:t>y</w:t>
      </w:r>
      <w:r>
        <w:rPr>
          <w:color w:val="231F20"/>
          <w:spacing w:val="2"/>
          <w:sz w:val="17"/>
        </w:rPr>
        <w:t>u</w:t>
      </w:r>
      <w:r>
        <w:rPr>
          <w:color w:val="231F20"/>
          <w:spacing w:val="4"/>
          <w:w w:val="88"/>
          <w:sz w:val="17"/>
        </w:rPr>
        <w:t>a</w:t>
      </w:r>
      <w:r>
        <w:rPr>
          <w:color w:val="231F20"/>
          <w:spacing w:val="2"/>
          <w:sz w:val="17"/>
        </w:rPr>
        <w:t>n</w:t>
      </w:r>
      <w:r>
        <w:rPr>
          <w:color w:val="231F20"/>
          <w:spacing w:val="2"/>
          <w:w w:val="112"/>
          <w:sz w:val="17"/>
        </w:rPr>
        <w:t>-</w:t>
      </w:r>
      <w:r>
        <w:rPr>
          <w:color w:val="231F20"/>
          <w:spacing w:val="1"/>
          <w:sz w:val="17"/>
        </w:rPr>
        <w:t>h</w:t>
      </w:r>
      <w:r>
        <w:rPr>
          <w:color w:val="231F20"/>
          <w:spacing w:val="-2"/>
          <w:sz w:val="17"/>
        </w:rPr>
        <w:t>q</w:t>
      </w:r>
      <w:r>
        <w:rPr>
          <w:color w:val="231F20"/>
          <w:spacing w:val="-2"/>
          <w:w w:val="50"/>
          <w:sz w:val="17"/>
        </w:rPr>
        <w:t>.</w:t>
      </w:r>
      <w:r>
        <w:rPr>
          <w:color w:val="231F20"/>
          <w:spacing w:val="1"/>
          <w:w w:val="88"/>
          <w:sz w:val="17"/>
        </w:rPr>
        <w:t>c</w:t>
      </w:r>
      <w:r>
        <w:rPr>
          <w:color w:val="231F20"/>
          <w:sz w:val="17"/>
        </w:rPr>
        <w:t>o</w:t>
      </w:r>
      <w:r>
        <w:rPr>
          <w:color w:val="231F20"/>
          <w:spacing w:val="1"/>
          <w:w w:val="155"/>
          <w:sz w:val="17"/>
        </w:rPr>
        <w:t>m</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spacing w:before="60"/>
        <w:ind w:left="1152" w:right="0" w:firstLine="0"/>
        <w:jc w:val="left"/>
        <w:rPr>
          <w:sz w:val="17"/>
        </w:rPr>
      </w:pPr>
      <w:r>
        <w:rPr>
          <w:color w:val="231F20"/>
          <w:sz w:val="17"/>
        </w:rPr>
        <w:t>生产基地</w:t>
      </w:r>
      <w:r>
        <w:rPr>
          <w:color w:val="231F20"/>
          <w:w w:val="85"/>
          <w:sz w:val="17"/>
        </w:rPr>
        <w:t>/</w:t>
      </w:r>
      <w:r>
        <w:rPr>
          <w:color w:val="231F20"/>
          <w:sz w:val="17"/>
        </w:rPr>
        <w:t>研发中心：河北廊坊经济开发区祥云道6号</w:t>
      </w:r>
    </w:p>
    <w:p>
      <w:pPr>
        <w:pStyle w:val="3"/>
        <w:spacing w:before="8"/>
        <w:rPr>
          <w:sz w:val="26"/>
        </w:rPr>
      </w:pPr>
    </w:p>
    <w:p>
      <w:pPr>
        <w:pStyle w:val="3"/>
        <w:spacing w:line="290" w:lineRule="auto"/>
        <w:ind w:left="1152" w:right="1154" w:firstLine="340"/>
        <w:jc w:val="both"/>
      </w:pPr>
      <w:r>
        <w:rPr>
          <w:color w:val="231F20"/>
          <w:spacing w:val="-2"/>
        </w:rPr>
        <w:t>多元水环保技术产业</w:t>
      </w:r>
      <w:r>
        <w:rPr>
          <w:color w:val="231F20"/>
          <w:spacing w:val="-31"/>
        </w:rPr>
        <w:t>（</w:t>
      </w:r>
      <w:r>
        <w:rPr>
          <w:color w:val="231F20"/>
          <w:spacing w:val="-13"/>
        </w:rPr>
        <w:t>中国</w:t>
      </w:r>
      <w:r>
        <w:rPr>
          <w:color w:val="231F20"/>
          <w:spacing w:val="-30"/>
        </w:rPr>
        <w:t>）</w:t>
      </w:r>
      <w:r>
        <w:rPr>
          <w:color w:val="231F20"/>
          <w:spacing w:val="-3"/>
        </w:rPr>
        <w:t>有限公司是唯一一家在纽交所上市的中国水处</w:t>
      </w:r>
      <w:r>
        <w:rPr>
          <w:color w:val="231F20"/>
          <w:spacing w:val="-15"/>
        </w:rPr>
        <w:t>理设备制造公司、多元环球水务有限公司的子公司，专注于水处理设备市场及相关</w:t>
      </w:r>
      <w:r>
        <w:rPr>
          <w:color w:val="231F20"/>
          <w:spacing w:val="-9"/>
        </w:rPr>
        <w:t>新兴领域。公司创立至今的</w:t>
      </w:r>
      <w:r>
        <w:rPr>
          <w:color w:val="231F20"/>
        </w:rPr>
        <w:t>20</w:t>
      </w:r>
      <w:r>
        <w:rPr>
          <w:color w:val="231F20"/>
          <w:spacing w:val="-17"/>
        </w:rPr>
        <w:t xml:space="preserve"> 年间，一贯坚持采用物理方法，追求节能、环保和自</w:t>
      </w:r>
      <w:r>
        <w:rPr>
          <w:color w:val="231F20"/>
          <w:spacing w:val="-19"/>
        </w:rPr>
        <w:t>动化的目标，持续研究先进的水处理技术及产品，在市政、工业、民用、农业灌溉</w:t>
      </w:r>
      <w:r>
        <w:rPr>
          <w:color w:val="231F20"/>
          <w:spacing w:val="-4"/>
        </w:rPr>
        <w:t>四大领域内有</w:t>
      </w:r>
      <w:r>
        <w:rPr>
          <w:color w:val="231F20"/>
          <w:spacing w:val="-3"/>
        </w:rPr>
        <w:t>10</w:t>
      </w:r>
      <w:r>
        <w:rPr>
          <w:color w:val="231F20"/>
          <w:spacing w:val="-9"/>
        </w:rPr>
        <w:t xml:space="preserve"> 个类别的</w:t>
      </w:r>
      <w:r>
        <w:rPr>
          <w:color w:val="231F20"/>
        </w:rPr>
        <w:t>100</w:t>
      </w:r>
      <w:r>
        <w:rPr>
          <w:color w:val="231F20"/>
          <w:spacing w:val="-19"/>
        </w:rPr>
        <w:t xml:space="preserve"> 多种产品。公司始终坚持“市场立业，用心创造，财</w:t>
      </w:r>
      <w:r>
        <w:rPr>
          <w:color w:val="231F20"/>
          <w:spacing w:val="-17"/>
        </w:rPr>
        <w:t>富共享”的经营理念，不断追求质量卓越，竭诚为用户服务。</w:t>
      </w:r>
    </w:p>
    <w:p>
      <w:pPr>
        <w:pStyle w:val="3"/>
        <w:spacing w:before="11"/>
        <w:rPr>
          <w:sz w:val="15"/>
        </w:rPr>
      </w:pPr>
    </w:p>
    <w:p>
      <w:pPr>
        <w:pStyle w:val="2"/>
        <w:spacing w:before="78"/>
      </w:pPr>
      <w:r>
        <w:rPr>
          <w:color w:val="231F20"/>
        </w:rPr>
        <w:t>上海罗普自动化控制系统有限公司</w:t>
      </w:r>
    </w:p>
    <w:p>
      <w:pPr>
        <w:spacing w:before="4" w:line="309" w:lineRule="auto"/>
        <w:ind w:left="1152" w:right="3846" w:firstLine="0"/>
        <w:jc w:val="left"/>
        <w:rPr>
          <w:sz w:val="17"/>
        </w:rPr>
      </w:pPr>
      <w:r>
        <w:rPr>
          <w:color w:val="231F20"/>
          <w:spacing w:val="-2"/>
          <w:w w:val="110"/>
          <w:sz w:val="17"/>
        </w:rPr>
        <w:t>S</w:t>
      </w:r>
      <w:r>
        <w:rPr>
          <w:color w:val="231F20"/>
          <w:spacing w:val="1"/>
          <w:sz w:val="17"/>
        </w:rPr>
        <w:t>h</w:t>
      </w:r>
      <w:r>
        <w:rPr>
          <w:color w:val="231F20"/>
          <w:spacing w:val="4"/>
          <w:w w:val="88"/>
          <w:sz w:val="17"/>
        </w:rPr>
        <w:t>a</w:t>
      </w:r>
      <w:r>
        <w:rPr>
          <w:color w:val="231F20"/>
          <w:spacing w:val="-1"/>
          <w:sz w:val="17"/>
        </w:rPr>
        <w:t>n</w:t>
      </w:r>
      <w:r>
        <w:rPr>
          <w:color w:val="231F20"/>
          <w:spacing w:val="2"/>
          <w:sz w:val="17"/>
        </w:rPr>
        <w:t>g</w:t>
      </w:r>
      <w:r>
        <w:rPr>
          <w:color w:val="231F20"/>
          <w:spacing w:val="1"/>
          <w:sz w:val="17"/>
        </w:rPr>
        <w:t>h</w:t>
      </w:r>
      <w:r>
        <w:rPr>
          <w:color w:val="231F20"/>
          <w:spacing w:val="4"/>
          <w:w w:val="88"/>
          <w:sz w:val="17"/>
        </w:rPr>
        <w:t>a</w:t>
      </w:r>
      <w:r>
        <w:rPr>
          <w:color w:val="231F20"/>
          <w:w w:val="55"/>
          <w:sz w:val="17"/>
        </w:rPr>
        <w:t>i</w:t>
      </w:r>
      <w:r>
        <w:rPr>
          <w:color w:val="231F20"/>
          <w:spacing w:val="-43"/>
          <w:sz w:val="17"/>
        </w:rPr>
        <w:t xml:space="preserve"> </w:t>
      </w:r>
      <w:r>
        <w:rPr>
          <w:color w:val="231F20"/>
          <w:spacing w:val="-3"/>
          <w:w w:val="132"/>
          <w:sz w:val="17"/>
        </w:rPr>
        <w:t>R</w:t>
      </w:r>
      <w:r>
        <w:rPr>
          <w:color w:val="231F20"/>
          <w:w w:val="105"/>
          <w:sz w:val="17"/>
        </w:rPr>
        <w:t>o</w:t>
      </w:r>
      <w:r>
        <w:rPr>
          <w:color w:val="231F20"/>
          <w:spacing w:val="-2"/>
          <w:w w:val="105"/>
          <w:sz w:val="17"/>
        </w:rPr>
        <w:t>P</w:t>
      </w:r>
      <w:r>
        <w:rPr>
          <w:color w:val="231F20"/>
          <w:spacing w:val="-4"/>
          <w:sz w:val="17"/>
        </w:rPr>
        <w:t>o</w:t>
      </w:r>
      <w:r>
        <w:rPr>
          <w:color w:val="231F20"/>
          <w:spacing w:val="-2"/>
          <w:w w:val="143"/>
          <w:sz w:val="17"/>
        </w:rPr>
        <w:t>A</w:t>
      </w:r>
      <w:r>
        <w:rPr>
          <w:color w:val="231F20"/>
          <w:w w:val="77"/>
          <w:sz w:val="17"/>
        </w:rPr>
        <w:t>u</w:t>
      </w:r>
      <w:r>
        <w:rPr>
          <w:color w:val="231F20"/>
          <w:spacing w:val="1"/>
          <w:w w:val="77"/>
          <w:sz w:val="17"/>
        </w:rPr>
        <w:t>t</w:t>
      </w:r>
      <w:r>
        <w:rPr>
          <w:color w:val="231F20"/>
          <w:w w:val="127"/>
          <w:sz w:val="17"/>
        </w:rPr>
        <w:t>o</w:t>
      </w:r>
      <w:r>
        <w:rPr>
          <w:color w:val="231F20"/>
          <w:spacing w:val="2"/>
          <w:w w:val="127"/>
          <w:sz w:val="17"/>
        </w:rPr>
        <w:t>m</w:t>
      </w:r>
      <w:r>
        <w:rPr>
          <w:color w:val="231F20"/>
          <w:spacing w:val="1"/>
          <w:w w:val="88"/>
          <w:sz w:val="17"/>
        </w:rPr>
        <w:t>a</w:t>
      </w:r>
      <w:r>
        <w:rPr>
          <w:color w:val="231F20"/>
          <w:spacing w:val="3"/>
          <w:w w:val="55"/>
          <w:sz w:val="17"/>
        </w:rPr>
        <w:t>t</w:t>
      </w:r>
      <w:r>
        <w:rPr>
          <w:color w:val="231F20"/>
          <w:spacing w:val="-2"/>
          <w:w w:val="55"/>
          <w:sz w:val="17"/>
        </w:rPr>
        <w:t>i</w:t>
      </w:r>
      <w:r>
        <w:rPr>
          <w:color w:val="231F20"/>
          <w:sz w:val="17"/>
        </w:rPr>
        <w:t>on</w:t>
      </w:r>
      <w:r>
        <w:rPr>
          <w:color w:val="231F20"/>
          <w:spacing w:val="-43"/>
          <w:sz w:val="17"/>
        </w:rPr>
        <w:t xml:space="preserve"> </w:t>
      </w:r>
      <w:r>
        <w:rPr>
          <w:color w:val="231F20"/>
          <w:spacing w:val="1"/>
          <w:w w:val="132"/>
          <w:sz w:val="17"/>
        </w:rPr>
        <w:t>C</w:t>
      </w:r>
      <w:r>
        <w:rPr>
          <w:color w:val="231F20"/>
          <w:w w:val="85"/>
          <w:sz w:val="17"/>
        </w:rPr>
        <w:t>on</w:t>
      </w:r>
      <w:r>
        <w:rPr>
          <w:color w:val="231F20"/>
          <w:spacing w:val="4"/>
          <w:w w:val="85"/>
          <w:sz w:val="17"/>
        </w:rPr>
        <w:t>t</w:t>
      </w:r>
      <w:r>
        <w:rPr>
          <w:color w:val="231F20"/>
          <w:spacing w:val="1"/>
          <w:w w:val="66"/>
          <w:sz w:val="17"/>
        </w:rPr>
        <w:t>r</w:t>
      </w:r>
      <w:r>
        <w:rPr>
          <w:color w:val="231F20"/>
          <w:spacing w:val="-2"/>
          <w:sz w:val="17"/>
        </w:rPr>
        <w:t>o</w:t>
      </w:r>
      <w:r>
        <w:rPr>
          <w:color w:val="231F20"/>
          <w:w w:val="55"/>
          <w:sz w:val="17"/>
        </w:rPr>
        <w:t>l</w:t>
      </w:r>
      <w:r>
        <w:rPr>
          <w:color w:val="231F20"/>
          <w:spacing w:val="-43"/>
          <w:sz w:val="17"/>
        </w:rPr>
        <w:t xml:space="preserve"> </w:t>
      </w:r>
      <w:r>
        <w:rPr>
          <w:color w:val="231F20"/>
          <w:spacing w:val="-3"/>
          <w:w w:val="110"/>
          <w:sz w:val="17"/>
        </w:rPr>
        <w:t>S</w:t>
      </w:r>
      <w:r>
        <w:rPr>
          <w:color w:val="231F20"/>
          <w:spacing w:val="-2"/>
          <w:sz w:val="17"/>
        </w:rPr>
        <w:t>y</w:t>
      </w:r>
      <w:r>
        <w:rPr>
          <w:color w:val="231F20"/>
          <w:w w:val="77"/>
          <w:sz w:val="17"/>
        </w:rPr>
        <w:t>s</w:t>
      </w:r>
      <w:r>
        <w:rPr>
          <w:color w:val="231F20"/>
          <w:spacing w:val="2"/>
          <w:w w:val="55"/>
          <w:sz w:val="17"/>
        </w:rPr>
        <w:t>t</w:t>
      </w:r>
      <w:r>
        <w:rPr>
          <w:color w:val="231F20"/>
          <w:w w:val="88"/>
          <w:sz w:val="17"/>
        </w:rPr>
        <w:t>e</w:t>
      </w:r>
      <w:r>
        <w:rPr>
          <w:color w:val="231F20"/>
          <w:w w:val="155"/>
          <w:sz w:val="17"/>
        </w:rPr>
        <w:t>m</w:t>
      </w:r>
      <w:r>
        <w:rPr>
          <w:color w:val="231F20"/>
          <w:spacing w:val="-43"/>
          <w:sz w:val="17"/>
        </w:rPr>
        <w:t xml:space="preserve"> </w:t>
      </w:r>
      <w:r>
        <w:rPr>
          <w:color w:val="231F20"/>
          <w:spacing w:val="1"/>
          <w:w w:val="132"/>
          <w:sz w:val="17"/>
        </w:rPr>
        <w:t>C</w:t>
      </w:r>
      <w:r>
        <w:rPr>
          <w:color w:val="231F20"/>
          <w:spacing w:val="-3"/>
          <w:sz w:val="17"/>
        </w:rPr>
        <w:t>o</w:t>
      </w:r>
      <w:r>
        <w:rPr>
          <w:color w:val="231F20"/>
          <w:spacing w:val="-1"/>
          <w:w w:val="50"/>
          <w:sz w:val="17"/>
        </w:rPr>
        <w:t>.,</w:t>
      </w:r>
      <w:r>
        <w:rPr>
          <w:color w:val="231F20"/>
          <w:w w:val="121"/>
          <w:sz w:val="17"/>
        </w:rPr>
        <w:t>L</w:t>
      </w:r>
      <w:r>
        <w:rPr>
          <w:color w:val="231F20"/>
          <w:spacing w:val="2"/>
          <w:w w:val="55"/>
          <w:sz w:val="17"/>
        </w:rPr>
        <w:t>t</w:t>
      </w:r>
      <w:r>
        <w:rPr>
          <w:color w:val="231F20"/>
          <w:sz w:val="17"/>
        </w:rPr>
        <w:t>d</w:t>
      </w:r>
      <w:r>
        <w:rPr>
          <w:color w:val="231F20"/>
          <w:spacing w:val="-9"/>
          <w:sz w:val="17"/>
        </w:rPr>
        <w:t>地址：上海市浦东新区龙居路</w:t>
      </w:r>
      <w:r>
        <w:rPr>
          <w:color w:val="231F20"/>
          <w:spacing w:val="-10"/>
          <w:sz w:val="17"/>
        </w:rPr>
        <w:t>1</w:t>
      </w:r>
      <w:r>
        <w:rPr>
          <w:color w:val="231F20"/>
          <w:sz w:val="17"/>
        </w:rPr>
        <w:t>号</w:t>
      </w:r>
    </w:p>
    <w:p>
      <w:pPr>
        <w:spacing w:before="0" w:line="309" w:lineRule="auto"/>
        <w:ind w:left="1152" w:right="3259" w:firstLine="0"/>
        <w:jc w:val="left"/>
        <w:rPr>
          <w:sz w:val="17"/>
        </w:rPr>
      </w:pPr>
      <w:r>
        <w:rPr>
          <w:color w:val="231F20"/>
          <w:spacing w:val="-2"/>
          <w:w w:val="143"/>
          <w:sz w:val="17"/>
        </w:rPr>
        <w:t>A</w:t>
      </w:r>
      <w:r>
        <w:rPr>
          <w:color w:val="231F20"/>
          <w:spacing w:val="1"/>
          <w:sz w:val="17"/>
        </w:rPr>
        <w:t>d</w:t>
      </w:r>
      <w:r>
        <w:rPr>
          <w:color w:val="231F20"/>
          <w:w w:val="77"/>
          <w:sz w:val="17"/>
        </w:rPr>
        <w:t>d:</w:t>
      </w:r>
      <w:r>
        <w:rPr>
          <w:color w:val="231F20"/>
          <w:spacing w:val="-43"/>
          <w:sz w:val="17"/>
        </w:rPr>
        <w:t xml:space="preserve"> </w:t>
      </w:r>
      <w:r>
        <w:rPr>
          <w:color w:val="231F20"/>
          <w:spacing w:val="-1"/>
          <w:w w:val="121"/>
          <w:sz w:val="17"/>
        </w:rPr>
        <w:t>N</w:t>
      </w:r>
      <w:r>
        <w:rPr>
          <w:color w:val="231F20"/>
          <w:spacing w:val="-3"/>
          <w:w w:val="121"/>
          <w:sz w:val="17"/>
        </w:rPr>
        <w:t>o</w:t>
      </w:r>
      <w:r>
        <w:rPr>
          <w:color w:val="231F20"/>
          <w:spacing w:val="-6"/>
          <w:w w:val="50"/>
          <w:sz w:val="17"/>
        </w:rPr>
        <w:t>.</w:t>
      </w:r>
      <w:r>
        <w:rPr>
          <w:color w:val="231F20"/>
          <w:sz w:val="17"/>
        </w:rPr>
        <w:t>1</w:t>
      </w:r>
      <w:r>
        <w:rPr>
          <w:color w:val="231F20"/>
          <w:spacing w:val="-43"/>
          <w:sz w:val="17"/>
        </w:rPr>
        <w:t xml:space="preserve"> </w:t>
      </w:r>
      <w:r>
        <w:rPr>
          <w:color w:val="231F20"/>
          <w:spacing w:val="3"/>
          <w:w w:val="121"/>
          <w:sz w:val="17"/>
        </w:rPr>
        <w:t>L</w:t>
      </w:r>
      <w:r>
        <w:rPr>
          <w:color w:val="231F20"/>
          <w:sz w:val="17"/>
        </w:rPr>
        <w:t>o</w:t>
      </w:r>
      <w:r>
        <w:rPr>
          <w:color w:val="231F20"/>
          <w:spacing w:val="-1"/>
          <w:sz w:val="17"/>
        </w:rPr>
        <w:t>n</w:t>
      </w:r>
      <w:r>
        <w:rPr>
          <w:color w:val="231F20"/>
          <w:spacing w:val="5"/>
          <w:sz w:val="17"/>
        </w:rPr>
        <w:t>g</w:t>
      </w:r>
      <w:r>
        <w:rPr>
          <w:color w:val="231F20"/>
          <w:spacing w:val="-1"/>
          <w:w w:val="55"/>
          <w:sz w:val="17"/>
        </w:rPr>
        <w:t>j</w:t>
      </w:r>
      <w:r>
        <w:rPr>
          <w:color w:val="231F20"/>
          <w:sz w:val="17"/>
        </w:rPr>
        <w:t>u</w:t>
      </w:r>
      <w:r>
        <w:rPr>
          <w:color w:val="231F20"/>
          <w:spacing w:val="-43"/>
          <w:sz w:val="17"/>
        </w:rPr>
        <w:t xml:space="preserve"> </w:t>
      </w:r>
      <w:r>
        <w:rPr>
          <w:color w:val="231F20"/>
          <w:spacing w:val="-3"/>
          <w:w w:val="132"/>
          <w:sz w:val="17"/>
        </w:rPr>
        <w:t>R</w:t>
      </w:r>
      <w:r>
        <w:rPr>
          <w:color w:val="231F20"/>
          <w:w w:val="94"/>
          <w:sz w:val="17"/>
        </w:rPr>
        <w:t>o</w:t>
      </w:r>
      <w:r>
        <w:rPr>
          <w:color w:val="231F20"/>
          <w:spacing w:val="2"/>
          <w:w w:val="94"/>
          <w:sz w:val="17"/>
        </w:rPr>
        <w:t>a</w:t>
      </w:r>
      <w:r>
        <w:rPr>
          <w:color w:val="231F20"/>
          <w:spacing w:val="2"/>
          <w:sz w:val="17"/>
        </w:rPr>
        <w:t>d</w:t>
      </w:r>
      <w:r>
        <w:rPr>
          <w:color w:val="231F20"/>
          <w:spacing w:val="2"/>
          <w:w w:val="50"/>
          <w:sz w:val="17"/>
        </w:rPr>
        <w:t>,</w:t>
      </w:r>
      <w:r>
        <w:rPr>
          <w:color w:val="231F20"/>
          <w:spacing w:val="5"/>
          <w:w w:val="110"/>
          <w:sz w:val="17"/>
        </w:rPr>
        <w:t>P</w:t>
      </w:r>
      <w:r>
        <w:rPr>
          <w:color w:val="231F20"/>
          <w:sz w:val="17"/>
        </w:rPr>
        <w:t>u</w:t>
      </w:r>
      <w:r>
        <w:rPr>
          <w:color w:val="231F20"/>
          <w:spacing w:val="1"/>
          <w:sz w:val="17"/>
        </w:rPr>
        <w:t>d</w:t>
      </w:r>
      <w:r>
        <w:rPr>
          <w:color w:val="231F20"/>
          <w:sz w:val="17"/>
        </w:rPr>
        <w:t>o</w:t>
      </w:r>
      <w:r>
        <w:rPr>
          <w:color w:val="231F20"/>
          <w:spacing w:val="-1"/>
          <w:sz w:val="17"/>
        </w:rPr>
        <w:t>n</w:t>
      </w:r>
      <w:r>
        <w:rPr>
          <w:color w:val="231F20"/>
          <w:sz w:val="17"/>
        </w:rPr>
        <w:t>g</w:t>
      </w:r>
      <w:r>
        <w:rPr>
          <w:color w:val="231F20"/>
          <w:spacing w:val="-43"/>
          <w:sz w:val="17"/>
        </w:rPr>
        <w:t xml:space="preserve"> </w:t>
      </w:r>
      <w:r>
        <w:rPr>
          <w:color w:val="231F20"/>
          <w:spacing w:val="-1"/>
          <w:w w:val="116"/>
          <w:sz w:val="17"/>
        </w:rPr>
        <w:t>N</w:t>
      </w:r>
      <w:r>
        <w:rPr>
          <w:color w:val="231F20"/>
          <w:spacing w:val="-3"/>
          <w:w w:val="116"/>
          <w:sz w:val="17"/>
        </w:rPr>
        <w:t>e</w:t>
      </w:r>
      <w:r>
        <w:rPr>
          <w:color w:val="231F20"/>
          <w:w w:val="143"/>
          <w:sz w:val="17"/>
        </w:rPr>
        <w:t>w</w:t>
      </w:r>
      <w:r>
        <w:rPr>
          <w:color w:val="231F20"/>
          <w:spacing w:val="-43"/>
          <w:sz w:val="17"/>
        </w:rPr>
        <w:t xml:space="preserve"> </w:t>
      </w:r>
      <w:r>
        <w:rPr>
          <w:color w:val="231F20"/>
          <w:spacing w:val="5"/>
          <w:w w:val="143"/>
          <w:sz w:val="17"/>
        </w:rPr>
        <w:t>A</w:t>
      </w:r>
      <w:r>
        <w:rPr>
          <w:color w:val="231F20"/>
          <w:spacing w:val="1"/>
          <w:w w:val="66"/>
          <w:sz w:val="17"/>
        </w:rPr>
        <w:t>r</w:t>
      </w:r>
      <w:r>
        <w:rPr>
          <w:color w:val="231F20"/>
          <w:spacing w:val="3"/>
          <w:w w:val="88"/>
          <w:sz w:val="17"/>
        </w:rPr>
        <w:t>e</w:t>
      </w:r>
      <w:r>
        <w:rPr>
          <w:color w:val="231F20"/>
          <w:w w:val="69"/>
          <w:sz w:val="17"/>
        </w:rPr>
        <w:t>e</w:t>
      </w:r>
      <w:r>
        <w:rPr>
          <w:color w:val="231F20"/>
          <w:spacing w:val="2"/>
          <w:w w:val="69"/>
          <w:sz w:val="17"/>
        </w:rPr>
        <w:t>,</w:t>
      </w:r>
      <w:r>
        <w:rPr>
          <w:color w:val="231F20"/>
          <w:spacing w:val="-2"/>
          <w:w w:val="110"/>
          <w:sz w:val="17"/>
        </w:rPr>
        <w:t>S</w:t>
      </w:r>
      <w:r>
        <w:rPr>
          <w:color w:val="231F20"/>
          <w:spacing w:val="1"/>
          <w:sz w:val="17"/>
        </w:rPr>
        <w:t>h</w:t>
      </w:r>
      <w:r>
        <w:rPr>
          <w:color w:val="231F20"/>
          <w:spacing w:val="4"/>
          <w:w w:val="88"/>
          <w:sz w:val="17"/>
        </w:rPr>
        <w:t>a</w:t>
      </w:r>
      <w:r>
        <w:rPr>
          <w:color w:val="231F20"/>
          <w:spacing w:val="-1"/>
          <w:sz w:val="17"/>
        </w:rPr>
        <w:t>n</w:t>
      </w:r>
      <w:r>
        <w:rPr>
          <w:color w:val="231F20"/>
          <w:spacing w:val="2"/>
          <w:sz w:val="17"/>
        </w:rPr>
        <w:t>g</w:t>
      </w:r>
      <w:r>
        <w:rPr>
          <w:color w:val="231F20"/>
          <w:spacing w:val="1"/>
          <w:sz w:val="17"/>
        </w:rPr>
        <w:t>h</w:t>
      </w:r>
      <w:r>
        <w:rPr>
          <w:color w:val="231F20"/>
          <w:spacing w:val="4"/>
          <w:w w:val="88"/>
          <w:sz w:val="17"/>
        </w:rPr>
        <w:t>a</w:t>
      </w:r>
      <w:r>
        <w:rPr>
          <w:color w:val="231F20"/>
          <w:w w:val="55"/>
          <w:sz w:val="17"/>
        </w:rPr>
        <w:t>i</w:t>
      </w:r>
      <w:r>
        <w:rPr>
          <w:color w:val="231F20"/>
          <w:spacing w:val="-3"/>
          <w:w w:val="50"/>
          <w:sz w:val="17"/>
        </w:rPr>
        <w:t>,</w:t>
      </w:r>
      <w:r>
        <w:rPr>
          <w:color w:val="231F20"/>
          <w:spacing w:val="2"/>
          <w:w w:val="132"/>
          <w:sz w:val="17"/>
        </w:rPr>
        <w:t>C</w:t>
      </w:r>
      <w:r>
        <w:rPr>
          <w:color w:val="231F20"/>
          <w:spacing w:val="4"/>
          <w:sz w:val="17"/>
        </w:rPr>
        <w:t>h</w:t>
      </w:r>
      <w:r>
        <w:rPr>
          <w:color w:val="231F20"/>
          <w:spacing w:val="3"/>
          <w:w w:val="55"/>
          <w:sz w:val="17"/>
        </w:rPr>
        <w:t>i</w:t>
      </w:r>
      <w:r>
        <w:rPr>
          <w:color w:val="231F20"/>
          <w:spacing w:val="1"/>
          <w:sz w:val="17"/>
        </w:rPr>
        <w:t>n</w:t>
      </w:r>
      <w:r>
        <w:rPr>
          <w:color w:val="231F20"/>
          <w:w w:val="88"/>
          <w:sz w:val="17"/>
        </w:rPr>
        <w:t xml:space="preserve">a </w:t>
      </w:r>
      <w:r>
        <w:rPr>
          <w:color w:val="231F20"/>
          <w:spacing w:val="-12"/>
          <w:w w:val="121"/>
          <w:sz w:val="17"/>
        </w:rPr>
        <w:t>T</w:t>
      </w:r>
      <w:r>
        <w:rPr>
          <w:color w:val="231F20"/>
          <w:spacing w:val="-1"/>
          <w:w w:val="88"/>
          <w:sz w:val="17"/>
        </w:rPr>
        <w:t>e</w:t>
      </w:r>
      <w:r>
        <w:rPr>
          <w:color w:val="231F20"/>
          <w:spacing w:val="-2"/>
          <w:w w:val="55"/>
          <w:sz w:val="17"/>
        </w:rPr>
        <w:t>l</w:t>
      </w:r>
      <w:r>
        <w:rPr>
          <w:color w:val="231F20"/>
          <w:w w:val="55"/>
          <w:sz w:val="17"/>
        </w:rPr>
        <w:t>:</w:t>
      </w:r>
      <w:r>
        <w:rPr>
          <w:color w:val="231F20"/>
          <w:spacing w:val="-43"/>
          <w:sz w:val="17"/>
        </w:rPr>
        <w:t xml:space="preserve"> </w:t>
      </w:r>
      <w:r>
        <w:rPr>
          <w:color w:val="231F20"/>
          <w:spacing w:val="3"/>
          <w:sz w:val="17"/>
        </w:rPr>
        <w:t>8</w:t>
      </w:r>
      <w:r>
        <w:rPr>
          <w:color w:val="231F20"/>
          <w:spacing w:val="7"/>
          <w:sz w:val="17"/>
        </w:rPr>
        <w:t>6</w:t>
      </w:r>
      <w:r>
        <w:rPr>
          <w:color w:val="231F20"/>
          <w:spacing w:val="-3"/>
          <w:w w:val="112"/>
          <w:sz w:val="17"/>
        </w:rPr>
        <w:t>-</w:t>
      </w:r>
      <w:r>
        <w:rPr>
          <w:color w:val="231F20"/>
          <w:spacing w:val="-5"/>
          <w:sz w:val="17"/>
        </w:rPr>
        <w:t>2</w:t>
      </w:r>
      <w:r>
        <w:rPr>
          <w:color w:val="231F20"/>
          <w:spacing w:val="-7"/>
          <w:sz w:val="17"/>
        </w:rPr>
        <w:t>1</w:t>
      </w:r>
      <w:r>
        <w:rPr>
          <w:color w:val="231F20"/>
          <w:spacing w:val="2"/>
          <w:w w:val="112"/>
          <w:sz w:val="17"/>
        </w:rPr>
        <w:t>-</w:t>
      </w:r>
      <w:r>
        <w:rPr>
          <w:color w:val="231F20"/>
          <w:spacing w:val="1"/>
          <w:sz w:val="17"/>
        </w:rPr>
        <w:t>50</w:t>
      </w:r>
      <w:r>
        <w:rPr>
          <w:color w:val="231F20"/>
          <w:spacing w:val="-1"/>
          <w:sz w:val="17"/>
        </w:rPr>
        <w:t>3</w:t>
      </w:r>
      <w:r>
        <w:rPr>
          <w:color w:val="231F20"/>
          <w:spacing w:val="1"/>
          <w:sz w:val="17"/>
        </w:rPr>
        <w:t>5</w:t>
      </w:r>
      <w:r>
        <w:rPr>
          <w:color w:val="231F20"/>
          <w:spacing w:val="-8"/>
          <w:sz w:val="17"/>
        </w:rPr>
        <w:t>0</w:t>
      </w:r>
      <w:r>
        <w:rPr>
          <w:color w:val="231F20"/>
          <w:spacing w:val="-7"/>
          <w:sz w:val="17"/>
        </w:rPr>
        <w:t>11</w:t>
      </w:r>
      <w:r>
        <w:rPr>
          <w:color w:val="231F20"/>
          <w:sz w:val="17"/>
        </w:rPr>
        <w:t>1</w:t>
      </w:r>
      <w:r>
        <w:rPr>
          <w:color w:val="231F20"/>
          <w:spacing w:val="-43"/>
          <w:sz w:val="17"/>
        </w:rPr>
        <w:t xml:space="preserve"> </w:t>
      </w:r>
      <w:r>
        <w:rPr>
          <w:color w:val="231F20"/>
          <w:spacing w:val="1"/>
          <w:sz w:val="17"/>
        </w:rPr>
        <w:t>50</w:t>
      </w:r>
      <w:r>
        <w:rPr>
          <w:color w:val="231F20"/>
          <w:spacing w:val="-1"/>
          <w:sz w:val="17"/>
        </w:rPr>
        <w:t>3</w:t>
      </w:r>
      <w:r>
        <w:rPr>
          <w:color w:val="231F20"/>
          <w:spacing w:val="-2"/>
          <w:sz w:val="17"/>
        </w:rPr>
        <w:t>5</w:t>
      </w:r>
      <w:r>
        <w:rPr>
          <w:color w:val="231F20"/>
          <w:spacing w:val="-5"/>
          <w:sz w:val="17"/>
        </w:rPr>
        <w:t>2</w:t>
      </w:r>
      <w:r>
        <w:rPr>
          <w:color w:val="231F20"/>
          <w:spacing w:val="-7"/>
          <w:sz w:val="17"/>
        </w:rPr>
        <w:t>11</w:t>
      </w:r>
      <w:r>
        <w:rPr>
          <w:color w:val="231F20"/>
          <w:sz w:val="17"/>
        </w:rPr>
        <w:t>1</w:t>
      </w:r>
      <w:r>
        <w:rPr>
          <w:color w:val="231F20"/>
          <w:spacing w:val="-43"/>
          <w:sz w:val="17"/>
        </w:rPr>
        <w:t xml:space="preserve"> </w:t>
      </w:r>
      <w:r>
        <w:rPr>
          <w:color w:val="231F20"/>
          <w:spacing w:val="1"/>
          <w:sz w:val="17"/>
        </w:rPr>
        <w:t>50</w:t>
      </w:r>
      <w:r>
        <w:rPr>
          <w:color w:val="231F20"/>
          <w:spacing w:val="-1"/>
          <w:sz w:val="17"/>
        </w:rPr>
        <w:t>3</w:t>
      </w:r>
      <w:r>
        <w:rPr>
          <w:color w:val="231F20"/>
          <w:spacing w:val="1"/>
          <w:sz w:val="17"/>
        </w:rPr>
        <w:t>5</w:t>
      </w:r>
      <w:r>
        <w:rPr>
          <w:color w:val="231F20"/>
          <w:spacing w:val="-10"/>
          <w:sz w:val="17"/>
        </w:rPr>
        <w:t>3</w:t>
      </w:r>
      <w:r>
        <w:rPr>
          <w:color w:val="231F20"/>
          <w:spacing w:val="-7"/>
          <w:sz w:val="17"/>
        </w:rPr>
        <w:t>11</w:t>
      </w:r>
      <w:r>
        <w:rPr>
          <w:color w:val="231F20"/>
          <w:sz w:val="17"/>
        </w:rPr>
        <w:t>1</w:t>
      </w:r>
    </w:p>
    <w:p>
      <w:pPr>
        <w:pStyle w:val="2"/>
        <w:spacing w:line="256" w:lineRule="exact"/>
        <w:ind w:left="1492" w:right="1108"/>
        <w:jc w:val="right"/>
      </w:pPr>
      <w:r>
        <w:rPr>
          <w:color w:val="231F20"/>
        </w:rPr>
        <w:t>19</w:t>
      </w:r>
    </w:p>
    <w:p>
      <w:pPr>
        <w:spacing w:after="0" w:line="256"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80" name="组合 7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77" name="直线 7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78" name="图片 8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79" name="文本框 8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7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">
                <o:lock v:ext="edit" aspectratio="f"/>
                <v:line id="直线 79" o:spid="_x0000_s1026" o:spt="20" style="position:absolute;left:8;top:478;height:0;width:6236;" filled="f" stroked="t" coordsize="21600,21600" o:gfxdata="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N7G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80" o:spid="_x0000_s1026" o:spt="75" alt="" type="#_x0000_t75" style="position:absolute;left:0;top:0;height:476;width:1228;" filled="f" o:preferrelative="t" stroked="f" coordsize="21600,21600" o:gfxdata="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WZ68AAAA&#10;2w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81" o:spid="_x0000_s1026" o:spt="202" type="#_x0000_t202" style="position:absolute;left:0;top:0;height:484;width:6245;"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5"/>
        <w:ind w:left="1152" w:right="0" w:firstLine="0"/>
        <w:jc w:val="left"/>
        <w:rPr>
          <w:sz w:val="17"/>
        </w:rPr>
      </w:pPr>
      <w:r>
        <w:rPr>
          <w:color w:val="231F20"/>
          <w:sz w:val="17"/>
        </w:rPr>
        <w:t>Fax: 86-21-50389111</w:t>
      </w:r>
    </w:p>
    <w:p>
      <w:pPr>
        <w:spacing w:before="63" w:line="309" w:lineRule="auto"/>
        <w:ind w:left="1152" w:right="3477" w:firstLine="0"/>
        <w:jc w:val="left"/>
        <w:rPr>
          <w:sz w:val="17"/>
        </w:rPr>
      </w:pPr>
      <w:r>
        <w:rPr>
          <w:color w:val="231F20"/>
          <w:spacing w:val="-4"/>
          <w:sz w:val="17"/>
        </w:rPr>
        <w:t>德国总部</w:t>
      </w:r>
      <w:r>
        <w:rPr>
          <w:color w:val="231F20"/>
          <w:spacing w:val="3"/>
          <w:w w:val="143"/>
          <w:sz w:val="17"/>
        </w:rPr>
        <w:t>G</w:t>
      </w:r>
      <w:r>
        <w:rPr>
          <w:color w:val="231F20"/>
          <w:spacing w:val="1"/>
          <w:w w:val="88"/>
          <w:sz w:val="17"/>
        </w:rPr>
        <w:t>e</w:t>
      </w:r>
      <w:r>
        <w:rPr>
          <w:color w:val="231F20"/>
          <w:spacing w:val="5"/>
          <w:w w:val="66"/>
          <w:sz w:val="17"/>
        </w:rPr>
        <w:t>r</w:t>
      </w:r>
      <w:r>
        <w:rPr>
          <w:color w:val="231F20"/>
          <w:spacing w:val="1"/>
          <w:w w:val="155"/>
          <w:sz w:val="17"/>
        </w:rPr>
        <w:t>m</w:t>
      </w:r>
      <w:r>
        <w:rPr>
          <w:color w:val="231F20"/>
          <w:spacing w:val="4"/>
          <w:w w:val="88"/>
          <w:sz w:val="17"/>
        </w:rPr>
        <w:t>a</w:t>
      </w:r>
      <w:r>
        <w:rPr>
          <w:color w:val="231F20"/>
          <w:spacing w:val="-3"/>
          <w:sz w:val="17"/>
        </w:rPr>
        <w:t>n</w:t>
      </w:r>
      <w:r>
        <w:rPr>
          <w:color w:val="231F20"/>
          <w:sz w:val="17"/>
        </w:rPr>
        <w:t>y</w:t>
      </w:r>
      <w:r>
        <w:rPr>
          <w:color w:val="231F20"/>
          <w:spacing w:val="-43"/>
          <w:sz w:val="17"/>
        </w:rPr>
        <w:t xml:space="preserve"> </w:t>
      </w:r>
      <w:r>
        <w:rPr>
          <w:color w:val="231F20"/>
          <w:spacing w:val="-1"/>
          <w:w w:val="116"/>
          <w:sz w:val="17"/>
        </w:rPr>
        <w:t>H</w:t>
      </w:r>
      <w:r>
        <w:rPr>
          <w:color w:val="231F20"/>
          <w:spacing w:val="1"/>
          <w:w w:val="116"/>
          <w:sz w:val="17"/>
        </w:rPr>
        <w:t>e</w:t>
      </w:r>
      <w:r>
        <w:rPr>
          <w:color w:val="231F20"/>
          <w:spacing w:val="2"/>
          <w:w w:val="88"/>
          <w:sz w:val="17"/>
        </w:rPr>
        <w:t>a</w:t>
      </w:r>
      <w:r>
        <w:rPr>
          <w:color w:val="231F20"/>
          <w:spacing w:val="1"/>
          <w:sz w:val="17"/>
        </w:rPr>
        <w:t>d</w:t>
      </w:r>
      <w:r>
        <w:rPr>
          <w:color w:val="231F20"/>
          <w:sz w:val="17"/>
        </w:rPr>
        <w:t>q</w:t>
      </w:r>
      <w:r>
        <w:rPr>
          <w:color w:val="231F20"/>
          <w:spacing w:val="2"/>
          <w:sz w:val="17"/>
        </w:rPr>
        <w:t>u</w:t>
      </w:r>
      <w:r>
        <w:rPr>
          <w:color w:val="231F20"/>
          <w:spacing w:val="5"/>
          <w:w w:val="88"/>
          <w:sz w:val="17"/>
        </w:rPr>
        <w:t>a</w:t>
      </w:r>
      <w:r>
        <w:rPr>
          <w:color w:val="231F20"/>
          <w:spacing w:val="6"/>
          <w:w w:val="66"/>
          <w:sz w:val="17"/>
        </w:rPr>
        <w:t>r</w:t>
      </w:r>
      <w:r>
        <w:rPr>
          <w:color w:val="231F20"/>
          <w:spacing w:val="2"/>
          <w:w w:val="55"/>
          <w:sz w:val="17"/>
        </w:rPr>
        <w:t>t</w:t>
      </w:r>
      <w:r>
        <w:rPr>
          <w:color w:val="231F20"/>
          <w:spacing w:val="1"/>
          <w:w w:val="88"/>
          <w:sz w:val="17"/>
        </w:rPr>
        <w:t>e</w:t>
      </w:r>
      <w:r>
        <w:rPr>
          <w:color w:val="231F20"/>
          <w:spacing w:val="2"/>
          <w:w w:val="66"/>
          <w:sz w:val="17"/>
        </w:rPr>
        <w:t>r</w:t>
      </w:r>
      <w:r>
        <w:rPr>
          <w:color w:val="231F20"/>
          <w:w w:val="77"/>
          <w:sz w:val="17"/>
        </w:rPr>
        <w:t>s</w:t>
      </w:r>
      <w:r>
        <w:rPr>
          <w:color w:val="231F20"/>
          <w:spacing w:val="-43"/>
          <w:sz w:val="17"/>
        </w:rPr>
        <w:t xml:space="preserve"> </w:t>
      </w:r>
      <w:r>
        <w:rPr>
          <w:color w:val="231F20"/>
          <w:spacing w:val="-6"/>
          <w:w w:val="132"/>
          <w:sz w:val="17"/>
        </w:rPr>
        <w:t>R</w:t>
      </w:r>
      <w:r>
        <w:rPr>
          <w:color w:val="231F20"/>
          <w:spacing w:val="-1"/>
          <w:w w:val="127"/>
          <w:sz w:val="17"/>
        </w:rPr>
        <w:t>O</w:t>
      </w:r>
      <w:r>
        <w:rPr>
          <w:color w:val="231F20"/>
          <w:spacing w:val="2"/>
          <w:w w:val="127"/>
          <w:sz w:val="17"/>
        </w:rPr>
        <w:t>P</w:t>
      </w:r>
      <w:r>
        <w:rPr>
          <w:color w:val="231F20"/>
          <w:w w:val="143"/>
          <w:sz w:val="17"/>
        </w:rPr>
        <w:t>O</w:t>
      </w:r>
      <w:r>
        <w:rPr>
          <w:color w:val="231F20"/>
          <w:spacing w:val="-43"/>
          <w:sz w:val="17"/>
        </w:rPr>
        <w:t xml:space="preserve"> </w:t>
      </w:r>
      <w:r>
        <w:rPr>
          <w:color w:val="231F20"/>
          <w:spacing w:val="-18"/>
          <w:w w:val="143"/>
          <w:sz w:val="17"/>
        </w:rPr>
        <w:t>V</w:t>
      </w:r>
      <w:r>
        <w:rPr>
          <w:color w:val="231F20"/>
          <w:spacing w:val="5"/>
          <w:w w:val="143"/>
          <w:sz w:val="17"/>
        </w:rPr>
        <w:t>A</w:t>
      </w:r>
      <w:r>
        <w:rPr>
          <w:color w:val="231F20"/>
          <w:spacing w:val="-16"/>
          <w:w w:val="121"/>
          <w:sz w:val="17"/>
        </w:rPr>
        <w:t>L</w:t>
      </w:r>
      <w:r>
        <w:rPr>
          <w:color w:val="231F20"/>
          <w:spacing w:val="4"/>
          <w:w w:val="143"/>
          <w:sz w:val="17"/>
        </w:rPr>
        <w:t>V</w:t>
      </w:r>
      <w:r>
        <w:rPr>
          <w:color w:val="231F20"/>
          <w:w w:val="121"/>
          <w:sz w:val="17"/>
        </w:rPr>
        <w:t>E</w:t>
      </w:r>
      <w:r>
        <w:rPr>
          <w:color w:val="231F20"/>
          <w:spacing w:val="-43"/>
          <w:sz w:val="17"/>
        </w:rPr>
        <w:t xml:space="preserve"> </w:t>
      </w:r>
      <w:r>
        <w:rPr>
          <w:color w:val="231F20"/>
          <w:spacing w:val="-1"/>
          <w:w w:val="160"/>
          <w:sz w:val="17"/>
        </w:rPr>
        <w:t>G</w:t>
      </w:r>
      <w:r>
        <w:rPr>
          <w:color w:val="231F20"/>
          <w:spacing w:val="4"/>
          <w:w w:val="160"/>
          <w:sz w:val="17"/>
        </w:rPr>
        <w:t>M</w:t>
      </w:r>
      <w:r>
        <w:rPr>
          <w:color w:val="231F20"/>
          <w:spacing w:val="-4"/>
          <w:w w:val="132"/>
          <w:sz w:val="17"/>
        </w:rPr>
        <w:t>B</w:t>
      </w:r>
      <w:r>
        <w:rPr>
          <w:color w:val="231F20"/>
          <w:w w:val="143"/>
          <w:sz w:val="17"/>
        </w:rPr>
        <w:t xml:space="preserve">H </w:t>
      </w:r>
      <w:r>
        <w:rPr>
          <w:color w:val="231F20"/>
          <w:spacing w:val="-2"/>
          <w:w w:val="143"/>
          <w:sz w:val="17"/>
        </w:rPr>
        <w:t>A</w:t>
      </w:r>
      <w:r>
        <w:rPr>
          <w:color w:val="231F20"/>
          <w:spacing w:val="1"/>
          <w:sz w:val="17"/>
        </w:rPr>
        <w:t>d</w:t>
      </w:r>
      <w:r>
        <w:rPr>
          <w:color w:val="231F20"/>
          <w:w w:val="77"/>
          <w:sz w:val="17"/>
        </w:rPr>
        <w:t>d:</w:t>
      </w:r>
      <w:r>
        <w:rPr>
          <w:color w:val="231F20"/>
          <w:spacing w:val="-43"/>
          <w:sz w:val="17"/>
        </w:rPr>
        <w:t xml:space="preserve"> </w:t>
      </w:r>
      <w:r>
        <w:rPr>
          <w:color w:val="231F20"/>
          <w:spacing w:val="5"/>
          <w:w w:val="143"/>
          <w:sz w:val="17"/>
        </w:rPr>
        <w:t>A</w:t>
      </w:r>
      <w:r>
        <w:rPr>
          <w:color w:val="231F20"/>
          <w:w w:val="155"/>
          <w:sz w:val="17"/>
        </w:rPr>
        <w:t>m</w:t>
      </w:r>
      <w:r>
        <w:rPr>
          <w:color w:val="231F20"/>
          <w:spacing w:val="-43"/>
          <w:sz w:val="17"/>
        </w:rPr>
        <w:t xml:space="preserve"> </w:t>
      </w:r>
      <w:r>
        <w:rPr>
          <w:color w:val="231F20"/>
          <w:spacing w:val="-3"/>
          <w:w w:val="143"/>
          <w:sz w:val="17"/>
        </w:rPr>
        <w:t>w</w:t>
      </w:r>
      <w:r>
        <w:rPr>
          <w:color w:val="231F20"/>
          <w:spacing w:val="1"/>
          <w:w w:val="88"/>
          <w:sz w:val="17"/>
        </w:rPr>
        <w:t>e</w:t>
      </w:r>
      <w:r>
        <w:rPr>
          <w:color w:val="231F20"/>
          <w:spacing w:val="5"/>
          <w:sz w:val="17"/>
        </w:rPr>
        <w:t>h</w:t>
      </w:r>
      <w:r>
        <w:rPr>
          <w:color w:val="231F20"/>
          <w:spacing w:val="1"/>
          <w:w w:val="66"/>
          <w:sz w:val="17"/>
        </w:rPr>
        <w:t>r</w:t>
      </w:r>
      <w:r>
        <w:rPr>
          <w:color w:val="231F20"/>
          <w:spacing w:val="1"/>
          <w:sz w:val="17"/>
        </w:rPr>
        <w:t>h</w:t>
      </w:r>
      <w:r>
        <w:rPr>
          <w:color w:val="231F20"/>
          <w:spacing w:val="5"/>
          <w:w w:val="88"/>
          <w:sz w:val="17"/>
        </w:rPr>
        <w:t>a</w:t>
      </w:r>
      <w:r>
        <w:rPr>
          <w:color w:val="231F20"/>
          <w:spacing w:val="4"/>
          <w:sz w:val="17"/>
        </w:rPr>
        <w:t>h</w:t>
      </w:r>
      <w:r>
        <w:rPr>
          <w:color w:val="231F20"/>
          <w:sz w:val="17"/>
        </w:rPr>
        <w:t>n</w:t>
      </w:r>
      <w:r>
        <w:rPr>
          <w:color w:val="231F20"/>
          <w:spacing w:val="-43"/>
          <w:sz w:val="17"/>
        </w:rPr>
        <w:t xml:space="preserve"> </w:t>
      </w:r>
      <w:r>
        <w:rPr>
          <w:color w:val="231F20"/>
          <w:sz w:val="17"/>
        </w:rPr>
        <w:t>33</w:t>
      </w:r>
      <w:r>
        <w:rPr>
          <w:color w:val="231F20"/>
          <w:spacing w:val="-43"/>
          <w:sz w:val="17"/>
        </w:rPr>
        <w:t xml:space="preserve"> </w:t>
      </w:r>
      <w:r>
        <w:rPr>
          <w:color w:val="231F20"/>
          <w:spacing w:val="3"/>
          <w:sz w:val="17"/>
        </w:rPr>
        <w:t>4</w:t>
      </w:r>
      <w:r>
        <w:rPr>
          <w:color w:val="231F20"/>
          <w:sz w:val="17"/>
        </w:rPr>
        <w:t>0</w:t>
      </w:r>
      <w:r>
        <w:rPr>
          <w:color w:val="231F20"/>
          <w:spacing w:val="-5"/>
          <w:sz w:val="17"/>
        </w:rPr>
        <w:t>2</w:t>
      </w:r>
      <w:r>
        <w:rPr>
          <w:color w:val="231F20"/>
          <w:spacing w:val="-7"/>
          <w:sz w:val="17"/>
        </w:rPr>
        <w:t>1</w:t>
      </w:r>
      <w:r>
        <w:rPr>
          <w:color w:val="231F20"/>
          <w:sz w:val="17"/>
        </w:rPr>
        <w:t>1</w:t>
      </w:r>
      <w:r>
        <w:rPr>
          <w:color w:val="231F20"/>
          <w:spacing w:val="-43"/>
          <w:sz w:val="17"/>
        </w:rPr>
        <w:t xml:space="preserve"> </w:t>
      </w:r>
      <w:r>
        <w:rPr>
          <w:color w:val="231F20"/>
          <w:spacing w:val="2"/>
          <w:w w:val="143"/>
          <w:sz w:val="17"/>
        </w:rPr>
        <w:t>D</w:t>
      </w:r>
      <w:r>
        <w:rPr>
          <w:color w:val="231F20"/>
          <w:sz w:val="17"/>
        </w:rPr>
        <w:t>u</w:t>
      </w:r>
      <w:r>
        <w:rPr>
          <w:color w:val="231F20"/>
          <w:spacing w:val="1"/>
          <w:w w:val="88"/>
          <w:sz w:val="17"/>
        </w:rPr>
        <w:t>e</w:t>
      </w:r>
      <w:r>
        <w:rPr>
          <w:color w:val="231F20"/>
          <w:spacing w:val="1"/>
          <w:w w:val="77"/>
          <w:sz w:val="17"/>
        </w:rPr>
        <w:t>ss</w:t>
      </w:r>
      <w:r>
        <w:rPr>
          <w:color w:val="231F20"/>
          <w:spacing w:val="-1"/>
          <w:w w:val="88"/>
          <w:sz w:val="17"/>
        </w:rPr>
        <w:t>e</w:t>
      </w:r>
      <w:r>
        <w:rPr>
          <w:color w:val="231F20"/>
          <w:spacing w:val="-1"/>
          <w:w w:val="55"/>
          <w:sz w:val="17"/>
        </w:rPr>
        <w:t>l</w:t>
      </w:r>
      <w:r>
        <w:rPr>
          <w:color w:val="231F20"/>
          <w:spacing w:val="1"/>
          <w:sz w:val="17"/>
        </w:rPr>
        <w:t>do</w:t>
      </w:r>
      <w:r>
        <w:rPr>
          <w:color w:val="231F20"/>
          <w:spacing w:val="5"/>
          <w:w w:val="66"/>
          <w:sz w:val="17"/>
        </w:rPr>
        <w:t>r</w:t>
      </w:r>
      <w:r>
        <w:rPr>
          <w:color w:val="231F20"/>
          <w:w w:val="66"/>
          <w:sz w:val="17"/>
        </w:rPr>
        <w:t>f</w:t>
      </w:r>
      <w:r>
        <w:rPr>
          <w:color w:val="231F20"/>
          <w:spacing w:val="-43"/>
          <w:sz w:val="17"/>
        </w:rPr>
        <w:t xml:space="preserve"> </w:t>
      </w:r>
      <w:r>
        <w:rPr>
          <w:color w:val="231F20"/>
          <w:spacing w:val="3"/>
          <w:w w:val="143"/>
          <w:sz w:val="17"/>
        </w:rPr>
        <w:t>G</w:t>
      </w:r>
      <w:r>
        <w:rPr>
          <w:color w:val="231F20"/>
          <w:spacing w:val="1"/>
          <w:w w:val="88"/>
          <w:sz w:val="17"/>
        </w:rPr>
        <w:t>e</w:t>
      </w:r>
      <w:r>
        <w:rPr>
          <w:color w:val="231F20"/>
          <w:spacing w:val="5"/>
          <w:w w:val="66"/>
          <w:sz w:val="17"/>
        </w:rPr>
        <w:t>r</w:t>
      </w:r>
      <w:r>
        <w:rPr>
          <w:color w:val="231F20"/>
          <w:spacing w:val="1"/>
          <w:w w:val="155"/>
          <w:sz w:val="17"/>
        </w:rPr>
        <w:t>m</w:t>
      </w:r>
      <w:r>
        <w:rPr>
          <w:color w:val="231F20"/>
          <w:spacing w:val="4"/>
          <w:w w:val="88"/>
          <w:sz w:val="17"/>
        </w:rPr>
        <w:t>a</w:t>
      </w:r>
      <w:r>
        <w:rPr>
          <w:color w:val="231F20"/>
          <w:spacing w:val="-3"/>
          <w:sz w:val="17"/>
        </w:rPr>
        <w:t>n</w:t>
      </w:r>
      <w:r>
        <w:rPr>
          <w:color w:val="231F20"/>
          <w:sz w:val="17"/>
        </w:rPr>
        <w:t xml:space="preserve">y </w:t>
      </w:r>
      <w:r>
        <w:rPr>
          <w:color w:val="231F20"/>
          <w:spacing w:val="3"/>
          <w:w w:val="121"/>
          <w:sz w:val="17"/>
        </w:rPr>
        <w:t>Z</w:t>
      </w:r>
      <w:r>
        <w:rPr>
          <w:color w:val="231F20"/>
          <w:spacing w:val="-1"/>
          <w:w w:val="55"/>
          <w:sz w:val="17"/>
        </w:rPr>
        <w:t>i</w:t>
      </w:r>
      <w:r>
        <w:rPr>
          <w:color w:val="231F20"/>
          <w:spacing w:val="-4"/>
          <w:sz w:val="17"/>
        </w:rPr>
        <w:t>p</w:t>
      </w:r>
      <w:r>
        <w:rPr>
          <w:color w:val="231F20"/>
          <w:w w:val="55"/>
          <w:sz w:val="17"/>
        </w:rPr>
        <w:t>:</w:t>
      </w:r>
      <w:r>
        <w:rPr>
          <w:color w:val="231F20"/>
          <w:spacing w:val="-43"/>
          <w:sz w:val="17"/>
        </w:rPr>
        <w:t xml:space="preserve"> </w:t>
      </w:r>
      <w:r>
        <w:rPr>
          <w:color w:val="231F20"/>
          <w:spacing w:val="3"/>
          <w:sz w:val="17"/>
        </w:rPr>
        <w:t>4</w:t>
      </w:r>
      <w:r>
        <w:rPr>
          <w:color w:val="231F20"/>
          <w:sz w:val="17"/>
        </w:rPr>
        <w:t>0</w:t>
      </w:r>
      <w:r>
        <w:rPr>
          <w:color w:val="231F20"/>
          <w:spacing w:val="-5"/>
          <w:sz w:val="17"/>
        </w:rPr>
        <w:t>2</w:t>
      </w:r>
      <w:r>
        <w:rPr>
          <w:color w:val="231F20"/>
          <w:spacing w:val="-6"/>
          <w:sz w:val="17"/>
        </w:rPr>
        <w:t>1</w:t>
      </w:r>
      <w:r>
        <w:rPr>
          <w:color w:val="231F20"/>
          <w:sz w:val="17"/>
        </w:rPr>
        <w:t>9</w:t>
      </w:r>
    </w:p>
    <w:p>
      <w:pPr>
        <w:spacing w:before="0" w:line="215" w:lineRule="exact"/>
        <w:ind w:left="1152" w:right="0" w:firstLine="0"/>
        <w:jc w:val="left"/>
        <w:rPr>
          <w:sz w:val="17"/>
        </w:rPr>
      </w:pPr>
      <w:r>
        <w:rPr>
          <w:color w:val="231F20"/>
          <w:spacing w:val="-12"/>
          <w:w w:val="121"/>
          <w:sz w:val="17"/>
        </w:rPr>
        <w:t>T</w:t>
      </w:r>
      <w:r>
        <w:rPr>
          <w:color w:val="231F20"/>
          <w:spacing w:val="-1"/>
          <w:w w:val="88"/>
          <w:sz w:val="17"/>
        </w:rPr>
        <w:t>e</w:t>
      </w:r>
      <w:r>
        <w:rPr>
          <w:color w:val="231F20"/>
          <w:spacing w:val="-2"/>
          <w:w w:val="55"/>
          <w:sz w:val="17"/>
        </w:rPr>
        <w:t>l</w:t>
      </w:r>
      <w:r>
        <w:rPr>
          <w:color w:val="231F20"/>
          <w:w w:val="55"/>
          <w:sz w:val="17"/>
        </w:rPr>
        <w:t>:</w:t>
      </w:r>
      <w:r>
        <w:rPr>
          <w:color w:val="231F20"/>
          <w:spacing w:val="-43"/>
          <w:sz w:val="17"/>
        </w:rPr>
        <w:t xml:space="preserve"> </w:t>
      </w:r>
      <w:r>
        <w:rPr>
          <w:color w:val="231F20"/>
          <w:spacing w:val="4"/>
          <w:sz w:val="17"/>
        </w:rPr>
        <w:t>0</w:t>
      </w:r>
      <w:r>
        <w:rPr>
          <w:color w:val="231F20"/>
          <w:spacing w:val="3"/>
          <w:sz w:val="17"/>
        </w:rPr>
        <w:t>0</w:t>
      </w:r>
      <w:r>
        <w:rPr>
          <w:color w:val="231F20"/>
          <w:spacing w:val="-1"/>
          <w:sz w:val="17"/>
        </w:rPr>
        <w:t>4</w:t>
      </w:r>
      <w:r>
        <w:rPr>
          <w:color w:val="231F20"/>
          <w:spacing w:val="5"/>
          <w:sz w:val="17"/>
        </w:rPr>
        <w:t>9</w:t>
      </w:r>
      <w:r>
        <w:rPr>
          <w:color w:val="231F20"/>
          <w:spacing w:val="-3"/>
          <w:w w:val="112"/>
          <w:sz w:val="17"/>
        </w:rPr>
        <w:t>-</w:t>
      </w:r>
      <w:r>
        <w:rPr>
          <w:color w:val="231F20"/>
          <w:spacing w:val="-5"/>
          <w:sz w:val="17"/>
        </w:rPr>
        <w:t>2</w:t>
      </w:r>
      <w:r>
        <w:rPr>
          <w:color w:val="231F20"/>
          <w:spacing w:val="-7"/>
          <w:sz w:val="17"/>
        </w:rPr>
        <w:t>11</w:t>
      </w:r>
      <w:r>
        <w:rPr>
          <w:color w:val="231F20"/>
          <w:spacing w:val="3"/>
          <w:w w:val="112"/>
          <w:sz w:val="17"/>
        </w:rPr>
        <w:t>-</w:t>
      </w:r>
      <w:r>
        <w:rPr>
          <w:color w:val="231F20"/>
          <w:spacing w:val="1"/>
          <w:sz w:val="17"/>
        </w:rPr>
        <w:t>3</w:t>
      </w:r>
      <w:r>
        <w:rPr>
          <w:color w:val="231F20"/>
          <w:spacing w:val="-6"/>
          <w:sz w:val="17"/>
        </w:rPr>
        <w:t>6</w:t>
      </w:r>
      <w:r>
        <w:rPr>
          <w:color w:val="231F20"/>
          <w:spacing w:val="-2"/>
          <w:sz w:val="17"/>
        </w:rPr>
        <w:t>77</w:t>
      </w:r>
      <w:r>
        <w:rPr>
          <w:color w:val="231F20"/>
          <w:spacing w:val="-3"/>
          <w:sz w:val="17"/>
        </w:rPr>
        <w:t>7</w:t>
      </w:r>
      <w:r>
        <w:rPr>
          <w:color w:val="231F20"/>
          <w:spacing w:val="2"/>
          <w:sz w:val="17"/>
        </w:rPr>
        <w:t>85</w:t>
      </w:r>
      <w:r>
        <w:rPr>
          <w:color w:val="231F20"/>
          <w:sz w:val="17"/>
        </w:rPr>
        <w:t>6</w:t>
      </w:r>
      <w:r>
        <w:rPr>
          <w:color w:val="231F20"/>
          <w:spacing w:val="-43"/>
          <w:sz w:val="17"/>
        </w:rPr>
        <w:t xml:space="preserve"> </w:t>
      </w:r>
      <w:r>
        <w:rPr>
          <w:color w:val="231F20"/>
          <w:spacing w:val="1"/>
          <w:sz w:val="17"/>
        </w:rPr>
        <w:t>3</w:t>
      </w:r>
      <w:r>
        <w:rPr>
          <w:color w:val="231F20"/>
          <w:spacing w:val="-6"/>
          <w:sz w:val="17"/>
        </w:rPr>
        <w:t>6</w:t>
      </w:r>
      <w:r>
        <w:rPr>
          <w:color w:val="231F20"/>
          <w:spacing w:val="-2"/>
          <w:sz w:val="17"/>
        </w:rPr>
        <w:t>77</w:t>
      </w:r>
      <w:r>
        <w:rPr>
          <w:color w:val="231F20"/>
          <w:spacing w:val="-3"/>
          <w:sz w:val="17"/>
        </w:rPr>
        <w:t>7</w:t>
      </w:r>
      <w:r>
        <w:rPr>
          <w:color w:val="231F20"/>
          <w:spacing w:val="3"/>
          <w:sz w:val="17"/>
        </w:rPr>
        <w:t>8</w:t>
      </w:r>
      <w:r>
        <w:rPr>
          <w:color w:val="231F20"/>
          <w:spacing w:val="-6"/>
          <w:sz w:val="17"/>
        </w:rPr>
        <w:t>6</w:t>
      </w:r>
      <w:r>
        <w:rPr>
          <w:color w:val="231F20"/>
          <w:sz w:val="17"/>
        </w:rPr>
        <w:t>7</w:t>
      </w:r>
    </w:p>
    <w:p>
      <w:pPr>
        <w:spacing w:before="67"/>
        <w:ind w:left="1152" w:right="0" w:firstLine="0"/>
        <w:jc w:val="left"/>
        <w:rPr>
          <w:sz w:val="17"/>
        </w:rPr>
      </w:pPr>
      <w:r>
        <w:rPr>
          <w:color w:val="231F20"/>
          <w:sz w:val="17"/>
        </w:rPr>
        <w:t>Fax: 0049-211-38838841</w:t>
      </w:r>
    </w:p>
    <w:p>
      <w:pPr>
        <w:pStyle w:val="3"/>
        <w:spacing w:before="2"/>
        <w:rPr>
          <w:sz w:val="26"/>
        </w:rPr>
      </w:pPr>
    </w:p>
    <w:p>
      <w:pPr>
        <w:pStyle w:val="3"/>
        <w:spacing w:line="290" w:lineRule="auto"/>
        <w:ind w:left="1152" w:right="1151" w:firstLine="340"/>
        <w:jc w:val="both"/>
      </w:pPr>
      <w:r>
        <w:rPr>
          <w:color w:val="231F20"/>
          <w:spacing w:val="-17"/>
        </w:rPr>
        <w:t>德国罗普，上世纪中叶诞生于德国北威州，专业从事执行机构，流量控制阀研</w:t>
      </w:r>
      <w:r>
        <w:rPr>
          <w:color w:val="231F20"/>
          <w:spacing w:val="-15"/>
        </w:rPr>
        <w:t>究与开发。经过数十年的不懈努力，已在欧洲自动化领域独占鳌头，其优良的品质</w:t>
      </w:r>
      <w:r>
        <w:rPr>
          <w:color w:val="231F20"/>
          <w:spacing w:val="-12"/>
        </w:rPr>
        <w:t>和完善的工程解决方案，已得到行业内主要终端用户的认可。</w:t>
      </w:r>
    </w:p>
    <w:p>
      <w:pPr>
        <w:pStyle w:val="3"/>
        <w:spacing w:before="3" w:line="290" w:lineRule="auto"/>
        <w:ind w:left="1152" w:right="1154" w:firstLine="340"/>
        <w:jc w:val="both"/>
      </w:pPr>
      <w:r>
        <w:rPr>
          <w:color w:val="231F20"/>
          <w:spacing w:val="10"/>
        </w:rPr>
        <w:t>2006</w:t>
      </w:r>
      <w:r>
        <w:rPr>
          <w:color w:val="231F20"/>
          <w:spacing w:val="2"/>
        </w:rPr>
        <w:t>年德国罗普在中国江苏宜兴投资</w:t>
      </w:r>
      <w:r>
        <w:rPr>
          <w:color w:val="231F20"/>
          <w:spacing w:val="4"/>
        </w:rPr>
        <w:t>2</w:t>
      </w:r>
      <w:r>
        <w:rPr>
          <w:color w:val="231F20"/>
        </w:rPr>
        <w:t>亿建成国内生产基地和技术研发中</w:t>
      </w:r>
      <w:r>
        <w:rPr>
          <w:color w:val="231F20"/>
          <w:spacing w:val="-12"/>
        </w:rPr>
        <w:t>心。迄今为止，我们已经拥有</w:t>
      </w:r>
      <w:r>
        <w:rPr>
          <w:color w:val="231F20"/>
          <w:spacing w:val="-3"/>
        </w:rPr>
        <w:t>10</w:t>
      </w:r>
      <w:r>
        <w:rPr>
          <w:color w:val="231F20"/>
          <w:spacing w:val="-6"/>
        </w:rPr>
        <w:t>台数控加工中心，</w:t>
      </w:r>
      <w:r>
        <w:rPr>
          <w:color w:val="231F20"/>
          <w:spacing w:val="-14"/>
        </w:rPr>
        <w:t>20</w:t>
      </w:r>
      <w:r>
        <w:rPr>
          <w:color w:val="231F20"/>
        </w:rPr>
        <w:t>台</w:t>
      </w:r>
      <w:r>
        <w:rPr>
          <w:color w:val="231F20"/>
          <w:spacing w:val="3"/>
          <w:w w:val="110"/>
        </w:rPr>
        <w:t>CNC</w:t>
      </w:r>
      <w:r>
        <w:rPr>
          <w:color w:val="231F20"/>
          <w:spacing w:val="-12"/>
        </w:rPr>
        <w:t>加工中心，专业阀门测</w:t>
      </w:r>
      <w:r>
        <w:rPr>
          <w:color w:val="231F20"/>
          <w:spacing w:val="-9"/>
        </w:rPr>
        <w:t>试设备</w:t>
      </w:r>
      <w:r>
        <w:rPr>
          <w:color w:val="231F20"/>
          <w:spacing w:val="-7"/>
        </w:rPr>
        <w:t>15</w:t>
      </w:r>
      <w:r>
        <w:rPr>
          <w:color w:val="231F20"/>
          <w:spacing w:val="-13"/>
        </w:rPr>
        <w:t>台。优质的产品离不开优秀的团队，目前已拥有各类技术人员近</w:t>
      </w:r>
      <w:r>
        <w:rPr>
          <w:color w:val="231F20"/>
          <w:spacing w:val="-5"/>
        </w:rPr>
        <w:t>40</w:t>
      </w:r>
      <w:r>
        <w:rPr>
          <w:color w:val="231F20"/>
          <w:spacing w:val="-23"/>
        </w:rPr>
        <w:t>人，其</w:t>
      </w:r>
      <w:r>
        <w:rPr>
          <w:color w:val="231F20"/>
          <w:spacing w:val="-5"/>
        </w:rPr>
        <w:t>中资深工程师</w:t>
      </w:r>
      <w:r>
        <w:rPr>
          <w:color w:val="231F20"/>
          <w:spacing w:val="-13"/>
        </w:rPr>
        <w:t>10</w:t>
      </w:r>
      <w:r>
        <w:rPr>
          <w:color w:val="231F20"/>
          <w:spacing w:val="-10"/>
        </w:rPr>
        <w:t>人，教授级高级工程师2</w:t>
      </w:r>
      <w:r>
        <w:rPr>
          <w:color w:val="231F20"/>
          <w:spacing w:val="-9"/>
        </w:rPr>
        <w:t>人，员工总数更是达到了近</w:t>
      </w:r>
      <w:r>
        <w:rPr>
          <w:color w:val="231F20"/>
          <w:spacing w:val="-5"/>
        </w:rPr>
        <w:t>300</w:t>
      </w:r>
      <w:r>
        <w:rPr>
          <w:color w:val="231F20"/>
          <w:spacing w:val="-3"/>
        </w:rPr>
        <w:t>人。</w:t>
      </w:r>
    </w:p>
    <w:p>
      <w:pPr>
        <w:pStyle w:val="3"/>
        <w:spacing w:before="4" w:line="290" w:lineRule="auto"/>
        <w:ind w:left="1152" w:right="1154" w:firstLine="340"/>
        <w:jc w:val="right"/>
      </w:pPr>
      <w:r>
        <w:rPr>
          <w:color w:val="231F20"/>
          <w:spacing w:val="-1"/>
          <w:w w:val="95"/>
        </w:rPr>
        <w:t>罗普的产品主要是气动</w:t>
      </w:r>
      <w:r>
        <w:rPr>
          <w:color w:val="231F20"/>
          <w:w w:val="95"/>
        </w:rPr>
        <w:t>/</w:t>
      </w:r>
      <w:r>
        <w:rPr>
          <w:color w:val="231F20"/>
          <w:spacing w:val="-8"/>
          <w:w w:val="95"/>
        </w:rPr>
        <w:t>电动执行器、气动</w:t>
      </w:r>
      <w:r>
        <w:rPr>
          <w:color w:val="231F20"/>
          <w:w w:val="95"/>
        </w:rPr>
        <w:t>/</w:t>
      </w:r>
      <w:r>
        <w:rPr>
          <w:color w:val="231F20"/>
          <w:spacing w:val="-13"/>
          <w:w w:val="95"/>
        </w:rPr>
        <w:t xml:space="preserve">电动球阀、蝶阀、气动调节阀等， </w:t>
      </w:r>
      <w:r>
        <w:rPr>
          <w:color w:val="231F20"/>
          <w:spacing w:val="-28"/>
        </w:rPr>
        <w:t>广泛应用于石油、石化、天然气、冶金、电厂、造纸、食品、污水处理等多领域，尤其</w:t>
      </w:r>
      <w:r>
        <w:rPr>
          <w:color w:val="231F20"/>
          <w:spacing w:val="-12"/>
        </w:rPr>
        <w:t>适用于恶劣情况条件下的远程控制，为各类流体工程提供完美的成套解决方案。</w:t>
      </w:r>
      <w:r>
        <w:rPr>
          <w:color w:val="231F20"/>
          <w:spacing w:val="-6"/>
        </w:rPr>
        <w:t>随着中国工业空前快速发展的步伐，</w:t>
      </w:r>
      <w:r>
        <w:rPr>
          <w:color w:val="231F20"/>
          <w:spacing w:val="-11"/>
        </w:rPr>
        <w:t>ROPO</w:t>
      </w:r>
      <w:r>
        <w:rPr>
          <w:color w:val="231F20"/>
          <w:spacing w:val="-13"/>
        </w:rPr>
        <w:t>将以自身先进的技术，优良的品质</w:t>
      </w:r>
    </w:p>
    <w:p>
      <w:pPr>
        <w:pStyle w:val="3"/>
        <w:spacing w:before="4"/>
        <w:ind w:left="1152"/>
      </w:pPr>
      <w:r>
        <w:rPr>
          <w:color w:val="231F20"/>
          <w:spacing w:val="-9"/>
        </w:rPr>
        <w:t>为中国工业化水平的进一步提高而添砖加瓦，为广大客户能更加及时准确的应用</w:t>
      </w:r>
    </w:p>
    <w:p>
      <w:pPr>
        <w:pStyle w:val="3"/>
        <w:spacing w:before="49"/>
        <w:ind w:left="1152"/>
      </w:pPr>
      <w:r>
        <w:rPr>
          <w:color w:val="231F20"/>
          <w:w w:val="115"/>
        </w:rPr>
        <w:t>ROPO</w:t>
      </w:r>
      <w:r>
        <w:rPr>
          <w:color w:val="231F20"/>
        </w:rPr>
        <w:t>产品而提供无微不至的服务。</w:t>
      </w:r>
    </w:p>
    <w:p>
      <w:pPr>
        <w:pStyle w:val="3"/>
        <w:spacing w:before="4"/>
        <w:rPr>
          <w:sz w:val="25"/>
        </w:rPr>
      </w:pPr>
    </w:p>
    <w:p>
      <w:pPr>
        <w:pStyle w:val="2"/>
        <w:spacing w:before="1"/>
      </w:pPr>
      <w:r>
        <w:rPr>
          <w:color w:val="231F20"/>
        </w:rPr>
        <w:t>佛山市赛力迪特电光源材料配件有限公司</w:t>
      </w:r>
    </w:p>
    <w:p>
      <w:pPr>
        <w:spacing w:before="4" w:line="309" w:lineRule="auto"/>
        <w:ind w:left="1152" w:right="4413" w:firstLine="0"/>
        <w:jc w:val="left"/>
        <w:rPr>
          <w:sz w:val="17"/>
        </w:rPr>
      </w:pPr>
      <w:r>
        <w:rPr>
          <w:color w:val="231F20"/>
          <w:spacing w:val="-8"/>
          <w:w w:val="95"/>
          <w:sz w:val="17"/>
        </w:rPr>
        <w:t>地址:中国广东省佛山市禅城区广佛路</w:t>
      </w:r>
      <w:r>
        <w:rPr>
          <w:color w:val="231F20"/>
          <w:spacing w:val="-3"/>
          <w:w w:val="95"/>
          <w:sz w:val="17"/>
        </w:rPr>
        <w:t>6</w:t>
      </w:r>
      <w:r>
        <w:rPr>
          <w:color w:val="231F20"/>
          <w:w w:val="95"/>
          <w:sz w:val="17"/>
        </w:rPr>
        <w:t>号</w:t>
      </w:r>
      <w:r>
        <w:rPr>
          <w:color w:val="231F20"/>
          <w:spacing w:val="-10"/>
          <w:sz w:val="17"/>
        </w:rPr>
        <w:t>电话：</w:t>
      </w:r>
      <w:r>
        <w:rPr>
          <w:color w:val="231F20"/>
          <w:spacing w:val="-4"/>
          <w:sz w:val="17"/>
        </w:rPr>
        <w:t>0757-82808780</w:t>
      </w:r>
    </w:p>
    <w:p>
      <w:pPr>
        <w:spacing w:before="0" w:line="216" w:lineRule="exact"/>
        <w:ind w:left="1152" w:right="0" w:firstLine="0"/>
        <w:jc w:val="left"/>
        <w:rPr>
          <w:sz w:val="17"/>
        </w:rPr>
      </w:pPr>
      <w:r>
        <w:rPr>
          <w:color w:val="231F20"/>
          <w:spacing w:val="-10"/>
          <w:sz w:val="17"/>
        </w:rPr>
        <w:t>传真：</w:t>
      </w:r>
      <w:r>
        <w:rPr>
          <w:color w:val="231F20"/>
          <w:spacing w:val="-6"/>
          <w:sz w:val="17"/>
        </w:rPr>
        <w:t>0757-89914037</w:t>
      </w:r>
    </w:p>
    <w:p>
      <w:pPr>
        <w:spacing w:before="62" w:line="314" w:lineRule="auto"/>
        <w:ind w:left="1152" w:right="5259" w:firstLine="0"/>
        <w:jc w:val="left"/>
        <w:rPr>
          <w:sz w:val="17"/>
        </w:rPr>
      </w:pPr>
      <w:r>
        <w:rPr>
          <w:color w:val="231F20"/>
          <w:spacing w:val="-7"/>
          <w:sz w:val="17"/>
        </w:rPr>
        <w:t>网站</w:t>
      </w:r>
      <w:r>
        <w:rPr>
          <w:color w:val="231F20"/>
          <w:w w:val="55"/>
          <w:sz w:val="17"/>
        </w:rPr>
        <w:t>:</w:t>
      </w:r>
      <w:r>
        <w:rPr>
          <w:color w:val="231F20"/>
          <w:spacing w:val="-43"/>
          <w:sz w:val="17"/>
        </w:rPr>
        <w:t xml:space="preserve"> </w:t>
      </w:r>
      <w:r>
        <w:fldChar w:fldCharType="begin"/>
      </w:r>
      <w:r>
        <w:instrText xml:space="preserve"> HYPERLINK "http://www.cnnoblelight.com/"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4"/>
          <w:sz w:val="17"/>
        </w:rPr>
        <w:t>n</w:t>
      </w:r>
      <w:r>
        <w:rPr>
          <w:color w:val="231F20"/>
          <w:sz w:val="17"/>
        </w:rPr>
        <w:t>no</w:t>
      </w:r>
      <w:r>
        <w:rPr>
          <w:color w:val="231F20"/>
          <w:spacing w:val="-2"/>
          <w:sz w:val="17"/>
        </w:rPr>
        <w:t>b</w:t>
      </w:r>
      <w:r>
        <w:rPr>
          <w:color w:val="231F20"/>
          <w:spacing w:val="-1"/>
          <w:w w:val="71"/>
          <w:sz w:val="17"/>
        </w:rPr>
        <w:t>le</w:t>
      </w:r>
      <w:r>
        <w:rPr>
          <w:color w:val="231F20"/>
          <w:spacing w:val="4"/>
          <w:w w:val="55"/>
          <w:sz w:val="17"/>
        </w:rPr>
        <w:t>l</w:t>
      </w:r>
      <w:r>
        <w:rPr>
          <w:color w:val="231F20"/>
          <w:spacing w:val="-2"/>
          <w:w w:val="55"/>
          <w:sz w:val="17"/>
        </w:rPr>
        <w:t>i</w:t>
      </w:r>
      <w:r>
        <w:rPr>
          <w:color w:val="231F20"/>
          <w:spacing w:val="2"/>
          <w:sz w:val="17"/>
        </w:rPr>
        <w:t>g</w:t>
      </w:r>
      <w:r>
        <w:rPr>
          <w:color w:val="231F20"/>
          <w:sz w:val="17"/>
        </w:rPr>
        <w:t>h</w:t>
      </w:r>
      <w:r>
        <w:rPr>
          <w:color w:val="231F20"/>
          <w:spacing w:val="1"/>
          <w:w w:val="55"/>
          <w:sz w:val="17"/>
        </w:rPr>
        <w:t>t</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7"/>
          <w:sz w:val="17"/>
        </w:rPr>
        <w:t>邮箱</w:t>
      </w:r>
      <w:r>
        <w:rPr>
          <w:color w:val="231F20"/>
          <w:w w:val="55"/>
          <w:sz w:val="17"/>
        </w:rPr>
        <w:t>:</w:t>
      </w:r>
      <w:r>
        <w:rPr>
          <w:color w:val="231F20"/>
          <w:spacing w:val="-43"/>
          <w:sz w:val="17"/>
        </w:rPr>
        <w:t xml:space="preserve"> </w:t>
      </w:r>
      <w:r>
        <w:fldChar w:fldCharType="begin"/>
      </w:r>
      <w:r>
        <w:instrText xml:space="preserve"> HYPERLINK "mailto:uvir.solidity@gmail.com" \h </w:instrText>
      </w:r>
      <w:r>
        <w:fldChar w:fldCharType="separate"/>
      </w:r>
      <w:r>
        <w:rPr>
          <w:color w:val="231F20"/>
          <w:spacing w:val="-2"/>
          <w:sz w:val="17"/>
        </w:rPr>
        <w:t>u</w:t>
      </w:r>
      <w:r>
        <w:rPr>
          <w:color w:val="231F20"/>
          <w:spacing w:val="2"/>
          <w:sz w:val="17"/>
        </w:rPr>
        <w:t>v</w:t>
      </w:r>
      <w:r>
        <w:rPr>
          <w:color w:val="231F20"/>
          <w:spacing w:val="4"/>
          <w:w w:val="55"/>
          <w:sz w:val="17"/>
        </w:rPr>
        <w:t>i</w:t>
      </w:r>
      <w:r>
        <w:rPr>
          <w:color w:val="231F20"/>
          <w:spacing w:val="-6"/>
          <w:w w:val="66"/>
          <w:sz w:val="17"/>
        </w:rPr>
        <w:t>r</w:t>
      </w:r>
      <w:r>
        <w:rPr>
          <w:color w:val="231F20"/>
          <w:w w:val="50"/>
          <w:sz w:val="17"/>
        </w:rPr>
        <w:t>.</w:t>
      </w:r>
      <w:r>
        <w:rPr>
          <w:color w:val="231F20"/>
          <w:w w:val="77"/>
          <w:sz w:val="17"/>
        </w:rPr>
        <w:t>s</w:t>
      </w:r>
      <w:r>
        <w:rPr>
          <w:color w:val="231F20"/>
          <w:spacing w:val="-2"/>
          <w:sz w:val="17"/>
        </w:rPr>
        <w:t>o</w:t>
      </w:r>
      <w:r>
        <w:rPr>
          <w:color w:val="231F20"/>
          <w:spacing w:val="4"/>
          <w:w w:val="55"/>
          <w:sz w:val="17"/>
        </w:rPr>
        <w:t>l</w:t>
      </w:r>
      <w:r>
        <w:rPr>
          <w:color w:val="231F20"/>
          <w:spacing w:val="-1"/>
          <w:w w:val="55"/>
          <w:sz w:val="17"/>
        </w:rPr>
        <w:t>i</w:t>
      </w:r>
      <w:r>
        <w:rPr>
          <w:color w:val="231F20"/>
          <w:spacing w:val="3"/>
          <w:sz w:val="17"/>
        </w:rPr>
        <w:t>d</w:t>
      </w:r>
      <w:r>
        <w:rPr>
          <w:color w:val="231F20"/>
          <w:spacing w:val="-2"/>
          <w:w w:val="55"/>
          <w:sz w:val="17"/>
        </w:rPr>
        <w:t>i</w:t>
      </w:r>
      <w:r>
        <w:rPr>
          <w:color w:val="231F20"/>
          <w:spacing w:val="3"/>
          <w:w w:val="55"/>
          <w:sz w:val="17"/>
        </w:rPr>
        <w:t>t</w:t>
      </w:r>
      <w:r>
        <w:rPr>
          <w:color w:val="231F20"/>
          <w:spacing w:val="-6"/>
          <w:sz w:val="17"/>
        </w:rPr>
        <w:t>y</w:t>
      </w:r>
      <w:r>
        <w:rPr>
          <w:color w:val="231F20"/>
          <w:spacing w:val="-8"/>
          <w:w w:val="183"/>
          <w:sz w:val="17"/>
        </w:rPr>
        <w:t>@</w:t>
      </w:r>
      <w:r>
        <w:rPr>
          <w:color w:val="231F20"/>
          <w:spacing w:val="2"/>
          <w:sz w:val="17"/>
        </w:rPr>
        <w:t>g</w:t>
      </w:r>
      <w:r>
        <w:rPr>
          <w:color w:val="231F20"/>
          <w:spacing w:val="1"/>
          <w:w w:val="155"/>
          <w:sz w:val="17"/>
        </w:rPr>
        <w:t>m</w:t>
      </w:r>
      <w:r>
        <w:rPr>
          <w:color w:val="231F20"/>
          <w:spacing w:val="4"/>
          <w:w w:val="88"/>
          <w:sz w:val="17"/>
        </w:rPr>
        <w:t>a</w:t>
      </w:r>
      <w:r>
        <w:rPr>
          <w:color w:val="231F20"/>
          <w:spacing w:val="3"/>
          <w:w w:val="55"/>
          <w:sz w:val="17"/>
        </w:rPr>
        <w:t>i</w:t>
      </w:r>
      <w:r>
        <w:rPr>
          <w:color w:val="231F20"/>
          <w:spacing w:val="-1"/>
          <w:w w:val="55"/>
          <w:sz w:val="17"/>
        </w:rPr>
        <w:t>l</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11"/>
        <w:rPr>
          <w:sz w:val="20"/>
        </w:rPr>
      </w:pPr>
    </w:p>
    <w:p>
      <w:pPr>
        <w:pStyle w:val="3"/>
        <w:spacing w:before="1" w:line="290" w:lineRule="auto"/>
        <w:ind w:left="1152" w:right="1154" w:firstLine="340"/>
        <w:jc w:val="both"/>
      </w:pPr>
      <w:r>
        <w:rPr>
          <w:color w:val="231F20"/>
          <w:spacing w:val="-6"/>
        </w:rPr>
        <w:t>佛山市赛力迪特电光源材料配件有限公司专业生产紫外线杀菌灯管、配套镇流器及相关配件。</w:t>
      </w:r>
    </w:p>
    <w:p>
      <w:pPr>
        <w:pStyle w:val="3"/>
        <w:spacing w:before="1" w:line="290" w:lineRule="auto"/>
        <w:ind w:left="1152" w:right="1154" w:firstLine="340"/>
        <w:jc w:val="both"/>
      </w:pPr>
      <w:r>
        <w:rPr>
          <w:color w:val="231F20"/>
          <w:spacing w:val="-8"/>
        </w:rPr>
        <w:t xml:space="preserve">常用紫外线灯管和镇流器规格： </w:t>
      </w:r>
      <w:r>
        <w:rPr>
          <w:color w:val="231F20"/>
        </w:rPr>
        <w:t>5</w:t>
      </w:r>
      <w:r>
        <w:rPr>
          <w:color w:val="231F20"/>
          <w:spacing w:val="-15"/>
          <w:w w:val="188"/>
        </w:rPr>
        <w:t>W</w:t>
      </w:r>
      <w:r>
        <w:rPr>
          <w:color w:val="231F20"/>
          <w:w w:val="50"/>
        </w:rPr>
        <w:t>,</w:t>
      </w:r>
      <w:r>
        <w:rPr>
          <w:color w:val="231F20"/>
          <w:spacing w:val="-30"/>
        </w:rPr>
        <w:t xml:space="preserve"> </w:t>
      </w:r>
      <w:r>
        <w:rPr>
          <w:color w:val="231F20"/>
          <w:spacing w:val="-7"/>
        </w:rPr>
        <w:t>1</w:t>
      </w:r>
      <w:r>
        <w:rPr>
          <w:color w:val="231F20"/>
          <w:spacing w:val="-5"/>
        </w:rPr>
        <w:t>0</w:t>
      </w:r>
      <w:r>
        <w:rPr>
          <w:color w:val="231F20"/>
          <w:spacing w:val="-15"/>
          <w:w w:val="188"/>
        </w:rPr>
        <w:t>W</w:t>
      </w:r>
      <w:r>
        <w:rPr>
          <w:color w:val="231F20"/>
          <w:w w:val="50"/>
        </w:rPr>
        <w:t>,</w:t>
      </w:r>
      <w:r>
        <w:rPr>
          <w:color w:val="231F20"/>
          <w:spacing w:val="-30"/>
        </w:rPr>
        <w:t xml:space="preserve"> </w:t>
      </w:r>
      <w:r>
        <w:rPr>
          <w:color w:val="231F20"/>
          <w:spacing w:val="-11"/>
        </w:rPr>
        <w:t>1</w:t>
      </w:r>
      <w:r>
        <w:rPr>
          <w:color w:val="231F20"/>
          <w:spacing w:val="-5"/>
        </w:rPr>
        <w:t>4</w:t>
      </w:r>
      <w:r>
        <w:rPr>
          <w:color w:val="231F20"/>
          <w:spacing w:val="-15"/>
          <w:w w:val="188"/>
        </w:rPr>
        <w:t>W</w:t>
      </w:r>
      <w:r>
        <w:rPr>
          <w:color w:val="231F20"/>
          <w:w w:val="50"/>
        </w:rPr>
        <w:t>,</w:t>
      </w:r>
      <w:r>
        <w:rPr>
          <w:color w:val="231F20"/>
          <w:spacing w:val="-30"/>
        </w:rPr>
        <w:t xml:space="preserve"> </w:t>
      </w:r>
      <w:r>
        <w:rPr>
          <w:color w:val="231F20"/>
          <w:spacing w:val="1"/>
        </w:rPr>
        <w:t>2</w:t>
      </w:r>
      <w:r>
        <w:rPr>
          <w:color w:val="231F20"/>
          <w:spacing w:val="-5"/>
        </w:rPr>
        <w:t>3</w:t>
      </w:r>
      <w:r>
        <w:rPr>
          <w:color w:val="231F20"/>
          <w:spacing w:val="-15"/>
          <w:w w:val="188"/>
        </w:rPr>
        <w:t>W</w:t>
      </w:r>
      <w:r>
        <w:rPr>
          <w:color w:val="231F20"/>
          <w:w w:val="50"/>
        </w:rPr>
        <w:t>,</w:t>
      </w:r>
      <w:r>
        <w:rPr>
          <w:color w:val="231F20"/>
          <w:spacing w:val="-30"/>
        </w:rPr>
        <w:t xml:space="preserve"> </w:t>
      </w:r>
      <w:r>
        <w:rPr>
          <w:color w:val="231F20"/>
        </w:rPr>
        <w:t>3</w:t>
      </w:r>
      <w:r>
        <w:rPr>
          <w:color w:val="231F20"/>
          <w:spacing w:val="-5"/>
        </w:rPr>
        <w:t>0</w:t>
      </w:r>
      <w:r>
        <w:rPr>
          <w:color w:val="231F20"/>
          <w:spacing w:val="-15"/>
          <w:w w:val="188"/>
        </w:rPr>
        <w:t>W</w:t>
      </w:r>
      <w:r>
        <w:rPr>
          <w:color w:val="231F20"/>
          <w:w w:val="50"/>
        </w:rPr>
        <w:t>,</w:t>
      </w:r>
      <w:r>
        <w:rPr>
          <w:color w:val="231F20"/>
          <w:spacing w:val="-30"/>
        </w:rPr>
        <w:t xml:space="preserve"> </w:t>
      </w:r>
      <w:r>
        <w:rPr>
          <w:color w:val="231F20"/>
          <w:spacing w:val="3"/>
        </w:rPr>
        <w:t>4</w:t>
      </w:r>
      <w:r>
        <w:rPr>
          <w:color w:val="231F20"/>
          <w:spacing w:val="-5"/>
        </w:rPr>
        <w:t>0</w:t>
      </w:r>
      <w:r>
        <w:rPr>
          <w:color w:val="231F20"/>
          <w:spacing w:val="-15"/>
          <w:w w:val="188"/>
        </w:rPr>
        <w:t>W</w:t>
      </w:r>
      <w:r>
        <w:rPr>
          <w:color w:val="231F20"/>
          <w:w w:val="50"/>
        </w:rPr>
        <w:t>,</w:t>
      </w:r>
      <w:r>
        <w:rPr>
          <w:color w:val="231F20"/>
          <w:spacing w:val="-30"/>
        </w:rPr>
        <w:t xml:space="preserve"> </w:t>
      </w:r>
      <w:r>
        <w:rPr>
          <w:color w:val="231F20"/>
        </w:rPr>
        <w:t>55</w:t>
      </w:r>
      <w:r>
        <w:rPr>
          <w:color w:val="231F20"/>
          <w:spacing w:val="-15"/>
          <w:w w:val="188"/>
        </w:rPr>
        <w:t>W</w:t>
      </w:r>
      <w:r>
        <w:rPr>
          <w:color w:val="231F20"/>
          <w:w w:val="50"/>
        </w:rPr>
        <w:t>,</w:t>
      </w:r>
      <w:r>
        <w:rPr>
          <w:color w:val="231F20"/>
          <w:spacing w:val="-30"/>
        </w:rPr>
        <w:t xml:space="preserve"> </w:t>
      </w:r>
      <w:r>
        <w:rPr>
          <w:color w:val="231F20"/>
          <w:spacing w:val="-4"/>
        </w:rPr>
        <w:t>7</w:t>
      </w:r>
      <w:r>
        <w:rPr>
          <w:color w:val="231F20"/>
        </w:rPr>
        <w:t>5</w:t>
      </w:r>
      <w:r>
        <w:rPr>
          <w:color w:val="231F20"/>
          <w:spacing w:val="-15"/>
          <w:w w:val="188"/>
        </w:rPr>
        <w:t>W</w:t>
      </w:r>
      <w:r>
        <w:rPr>
          <w:color w:val="231F20"/>
          <w:w w:val="50"/>
        </w:rPr>
        <w:t xml:space="preserve">, </w:t>
      </w:r>
      <w:r>
        <w:rPr>
          <w:color w:val="231F20"/>
          <w:spacing w:val="3"/>
        </w:rPr>
        <w:t>8</w:t>
      </w:r>
      <w:r>
        <w:rPr>
          <w:color w:val="231F20"/>
          <w:spacing w:val="-6"/>
        </w:rPr>
        <w:t>0</w:t>
      </w:r>
      <w:r>
        <w:rPr>
          <w:color w:val="231F20"/>
          <w:spacing w:val="-16"/>
          <w:w w:val="188"/>
        </w:rPr>
        <w:t>W</w:t>
      </w:r>
      <w:r>
        <w:rPr>
          <w:color w:val="231F20"/>
          <w:w w:val="50"/>
        </w:rPr>
        <w:t>,</w:t>
      </w:r>
      <w:r>
        <w:rPr>
          <w:color w:val="231F20"/>
          <w:spacing w:val="-45"/>
        </w:rPr>
        <w:t xml:space="preserve"> </w:t>
      </w:r>
      <w:r>
        <w:rPr>
          <w:color w:val="231F20"/>
          <w:spacing w:val="-2"/>
        </w:rPr>
        <w:t>1</w:t>
      </w:r>
      <w:r>
        <w:rPr>
          <w:color w:val="231F20"/>
          <w:spacing w:val="1"/>
        </w:rPr>
        <w:t>2</w:t>
      </w:r>
      <w:r>
        <w:rPr>
          <w:color w:val="231F20"/>
          <w:spacing w:val="-6"/>
        </w:rPr>
        <w:t>0</w:t>
      </w:r>
      <w:r>
        <w:rPr>
          <w:color w:val="231F20"/>
          <w:spacing w:val="-16"/>
          <w:w w:val="188"/>
        </w:rPr>
        <w:t>W</w:t>
      </w:r>
      <w:r>
        <w:rPr>
          <w:color w:val="231F20"/>
          <w:w w:val="50"/>
        </w:rPr>
        <w:t>,</w:t>
      </w:r>
      <w:r>
        <w:rPr>
          <w:color w:val="231F20"/>
          <w:spacing w:val="-45"/>
        </w:rPr>
        <w:t xml:space="preserve"> </w:t>
      </w:r>
      <w:r>
        <w:rPr>
          <w:color w:val="231F20"/>
          <w:spacing w:val="-6"/>
        </w:rPr>
        <w:t>1</w:t>
      </w:r>
      <w:r>
        <w:rPr>
          <w:color w:val="231F20"/>
          <w:spacing w:val="1"/>
        </w:rPr>
        <w:t>5</w:t>
      </w:r>
      <w:r>
        <w:rPr>
          <w:color w:val="231F20"/>
          <w:spacing w:val="-6"/>
        </w:rPr>
        <w:t>0</w:t>
      </w:r>
      <w:r>
        <w:rPr>
          <w:color w:val="231F20"/>
          <w:spacing w:val="-16"/>
          <w:w w:val="188"/>
        </w:rPr>
        <w:t>W</w:t>
      </w:r>
      <w:r>
        <w:rPr>
          <w:color w:val="231F20"/>
          <w:w w:val="50"/>
        </w:rPr>
        <w:t>,</w:t>
      </w:r>
      <w:r>
        <w:rPr>
          <w:color w:val="231F20"/>
          <w:spacing w:val="-45"/>
        </w:rPr>
        <w:t xml:space="preserve"> </w:t>
      </w:r>
      <w:r>
        <w:rPr>
          <w:color w:val="231F20"/>
          <w:spacing w:val="1"/>
        </w:rPr>
        <w:t>2</w:t>
      </w:r>
      <w:r>
        <w:rPr>
          <w:color w:val="231F20"/>
          <w:spacing w:val="3"/>
        </w:rPr>
        <w:t>4</w:t>
      </w:r>
      <w:r>
        <w:rPr>
          <w:color w:val="231F20"/>
          <w:spacing w:val="-6"/>
        </w:rPr>
        <w:t>0</w:t>
      </w:r>
      <w:r>
        <w:rPr>
          <w:color w:val="231F20"/>
          <w:spacing w:val="-16"/>
          <w:w w:val="188"/>
        </w:rPr>
        <w:t>W</w:t>
      </w:r>
      <w:r>
        <w:rPr>
          <w:color w:val="231F20"/>
          <w:w w:val="50"/>
        </w:rPr>
        <w:t>,</w:t>
      </w:r>
      <w:r>
        <w:rPr>
          <w:color w:val="231F20"/>
          <w:spacing w:val="-45"/>
        </w:rPr>
        <w:t xml:space="preserve"> </w:t>
      </w:r>
      <w:r>
        <w:rPr>
          <w:color w:val="231F20"/>
          <w:spacing w:val="-3"/>
        </w:rPr>
        <w:t>3</w:t>
      </w:r>
      <w:r>
        <w:rPr>
          <w:color w:val="231F20"/>
          <w:spacing w:val="1"/>
        </w:rPr>
        <w:t>2</w:t>
      </w:r>
      <w:r>
        <w:rPr>
          <w:color w:val="231F20"/>
          <w:spacing w:val="-6"/>
        </w:rPr>
        <w:t>0</w:t>
      </w:r>
      <w:r>
        <w:rPr>
          <w:color w:val="231F20"/>
          <w:spacing w:val="-20"/>
          <w:w w:val="188"/>
        </w:rPr>
        <w:t>W</w:t>
      </w:r>
      <w:r>
        <w:rPr>
          <w:color w:val="231F20"/>
        </w:rPr>
        <w:t>。</w:t>
      </w:r>
    </w:p>
    <w:p>
      <w:pPr>
        <w:pStyle w:val="3"/>
        <w:spacing w:before="2" w:line="290" w:lineRule="auto"/>
        <w:ind w:left="1492" w:right="1154"/>
        <w:jc w:val="right"/>
      </w:pPr>
      <w:r>
        <w:rPr>
          <w:color w:val="231F20"/>
          <w:spacing w:val="-4"/>
        </w:rPr>
        <w:t>镇流器最大功率超过</w:t>
      </w:r>
      <w:r>
        <w:rPr>
          <w:color w:val="231F20"/>
          <w:spacing w:val="-2"/>
        </w:rPr>
        <w:t>500</w:t>
      </w:r>
      <w:r>
        <w:rPr>
          <w:color w:val="231F20"/>
          <w:spacing w:val="-11"/>
        </w:rPr>
        <w:t>瓦，可以订做各种特殊规格的紫外线灯管和镇流器。</w:t>
      </w:r>
      <w:r>
        <w:rPr>
          <w:color w:val="231F20"/>
          <w:spacing w:val="-8"/>
        </w:rPr>
        <w:t>我司紫外线灯管和配套镇流器广泛应用污水处理，饮用水处理和空气净化等</w:t>
      </w:r>
    </w:p>
    <w:p>
      <w:pPr>
        <w:pStyle w:val="3"/>
        <w:spacing w:before="2"/>
        <w:ind w:left="1152"/>
      </w:pPr>
      <w:r>
        <w:rPr>
          <w:color w:val="231F20"/>
        </w:rPr>
        <w:t>领域。</w:t>
      </w:r>
    </w:p>
    <w:p>
      <w:pPr>
        <w:pStyle w:val="2"/>
        <w:spacing w:before="31"/>
      </w:pPr>
      <w:r>
        <w:rPr>
          <w:color w:val="231F20"/>
        </w:rPr>
        <w:t>20</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84" name="组合 8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81" name="直线 8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82" name="图片 8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83" name="文本框 8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8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">
                <o:lock v:ext="edit" aspectratio="f"/>
                <v:line id="直线 83" o:spid="_x0000_s1026" o:spt="20" style="position:absolute;left:0;top:478;height:0;width:6236;" filled="f" stroked="t" coordsize="21600,21600" o:gfxdata="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4JMO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84" o:spid="_x0000_s1026" o:spt="75" alt="" type="#_x0000_t75" style="position:absolute;left:34;top:0;height:476;width:1228;" filled="f" o:preferrelative="t" stroked="f" coordsize="21600,21600" o:gfxdata="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xHlO/&#10;AAAA2w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85" o:spid="_x0000_s1026" o:spt="202" type="#_x0000_t202" style="position:absolute;left:0;top:0;height:484;width:6237;"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台州天扬机电有限公司</w:t>
      </w:r>
    </w:p>
    <w:p>
      <w:pPr>
        <w:spacing w:before="4"/>
        <w:ind w:left="1152" w:right="0" w:firstLine="0"/>
        <w:jc w:val="left"/>
        <w:rPr>
          <w:sz w:val="17"/>
        </w:rPr>
      </w:pPr>
      <w:r>
        <w:rPr>
          <w:color w:val="231F20"/>
          <w:sz w:val="17"/>
        </w:rPr>
        <w:t>邮编</w:t>
      </w:r>
      <w:r>
        <w:rPr>
          <w:color w:val="231F20"/>
          <w:spacing w:val="-17"/>
          <w:w w:val="110"/>
          <w:sz w:val="17"/>
        </w:rPr>
        <w:t>P</w:t>
      </w:r>
      <w:r>
        <w:rPr>
          <w:color w:val="231F20"/>
          <w:spacing w:val="-4"/>
          <w:w w:val="50"/>
          <w:sz w:val="17"/>
        </w:rPr>
        <w:t>.</w:t>
      </w:r>
      <w:r>
        <w:rPr>
          <w:color w:val="231F20"/>
          <w:spacing w:val="-4"/>
          <w:w w:val="94"/>
          <w:sz w:val="17"/>
        </w:rPr>
        <w:t>C</w:t>
      </w:r>
      <w:r>
        <w:rPr>
          <w:color w:val="231F20"/>
          <w:spacing w:val="-2"/>
          <w:w w:val="94"/>
          <w:sz w:val="17"/>
        </w:rPr>
        <w:t>:</w:t>
      </w:r>
      <w:r>
        <w:rPr>
          <w:color w:val="231F20"/>
          <w:spacing w:val="-10"/>
          <w:sz w:val="17"/>
        </w:rPr>
        <w:t>3</w:t>
      </w:r>
      <w:r>
        <w:rPr>
          <w:color w:val="231F20"/>
          <w:spacing w:val="-13"/>
          <w:sz w:val="17"/>
        </w:rPr>
        <w:t>1</w:t>
      </w:r>
      <w:r>
        <w:rPr>
          <w:color w:val="231F20"/>
          <w:spacing w:val="-4"/>
          <w:sz w:val="17"/>
        </w:rPr>
        <w:t>7</w:t>
      </w:r>
      <w:r>
        <w:rPr>
          <w:color w:val="231F20"/>
          <w:spacing w:val="-7"/>
          <w:sz w:val="17"/>
        </w:rPr>
        <w:t>5</w:t>
      </w:r>
      <w:r>
        <w:rPr>
          <w:color w:val="231F20"/>
          <w:spacing w:val="-4"/>
          <w:sz w:val="17"/>
        </w:rPr>
        <w:t>13</w:t>
      </w:r>
    </w:p>
    <w:p>
      <w:pPr>
        <w:spacing w:before="62" w:line="309" w:lineRule="auto"/>
        <w:ind w:left="1152" w:right="4731" w:firstLine="0"/>
        <w:jc w:val="left"/>
        <w:rPr>
          <w:sz w:val="17"/>
        </w:rPr>
      </w:pPr>
      <w:r>
        <w:rPr>
          <w:color w:val="231F20"/>
          <w:spacing w:val="-8"/>
          <w:sz w:val="17"/>
        </w:rPr>
        <w:t>浙江省台州市温岭石塘镇上马工业区</w:t>
      </w:r>
      <w:r>
        <w:rPr>
          <w:color w:val="231F20"/>
          <w:spacing w:val="-2"/>
          <w:sz w:val="17"/>
        </w:rPr>
        <w:t>电话</w:t>
      </w:r>
      <w:r>
        <w:rPr>
          <w:color w:val="231F20"/>
          <w:spacing w:val="4"/>
          <w:w w:val="121"/>
          <w:sz w:val="17"/>
        </w:rPr>
        <w:t>T</w:t>
      </w:r>
      <w:r>
        <w:rPr>
          <w:color w:val="231F20"/>
          <w:spacing w:val="2"/>
          <w:w w:val="121"/>
          <w:sz w:val="17"/>
        </w:rPr>
        <w:t>E</w:t>
      </w:r>
      <w:r>
        <w:rPr>
          <w:color w:val="231F20"/>
          <w:spacing w:val="-3"/>
          <w:w w:val="121"/>
          <w:sz w:val="17"/>
        </w:rPr>
        <w:t>L</w:t>
      </w:r>
      <w:r>
        <w:rPr>
          <w:color w:val="231F20"/>
          <w:spacing w:val="-2"/>
          <w:w w:val="55"/>
          <w:sz w:val="17"/>
        </w:rPr>
        <w:t>:</w:t>
      </w:r>
      <w:r>
        <w:rPr>
          <w:color w:val="231F20"/>
          <w:spacing w:val="1"/>
          <w:sz w:val="17"/>
        </w:rPr>
        <w:t>0</w:t>
      </w:r>
      <w:r>
        <w:rPr>
          <w:color w:val="231F20"/>
          <w:spacing w:val="-7"/>
          <w:sz w:val="17"/>
        </w:rPr>
        <w:t>5</w:t>
      </w:r>
      <w:r>
        <w:rPr>
          <w:color w:val="231F20"/>
          <w:spacing w:val="-6"/>
          <w:sz w:val="17"/>
        </w:rPr>
        <w:t>7</w:t>
      </w:r>
      <w:r>
        <w:rPr>
          <w:color w:val="231F20"/>
          <w:spacing w:val="7"/>
          <w:sz w:val="17"/>
        </w:rPr>
        <w:t>6</w:t>
      </w:r>
      <w:r>
        <w:rPr>
          <w:color w:val="231F20"/>
          <w:spacing w:val="5"/>
          <w:w w:val="112"/>
          <w:sz w:val="17"/>
        </w:rPr>
        <w:t>-</w:t>
      </w:r>
      <w:r>
        <w:rPr>
          <w:color w:val="231F20"/>
          <w:spacing w:val="3"/>
          <w:sz w:val="17"/>
        </w:rPr>
        <w:t>8</w:t>
      </w:r>
      <w:r>
        <w:rPr>
          <w:color w:val="231F20"/>
          <w:spacing w:val="-6"/>
          <w:sz w:val="17"/>
        </w:rPr>
        <w:t>6</w:t>
      </w:r>
      <w:r>
        <w:rPr>
          <w:color w:val="231F20"/>
          <w:spacing w:val="-3"/>
          <w:sz w:val="17"/>
        </w:rPr>
        <w:t>7</w:t>
      </w:r>
      <w:r>
        <w:rPr>
          <w:color w:val="231F20"/>
          <w:spacing w:val="1"/>
          <w:sz w:val="17"/>
        </w:rPr>
        <w:t>2</w:t>
      </w:r>
      <w:r>
        <w:rPr>
          <w:color w:val="231F20"/>
          <w:spacing w:val="-2"/>
          <w:sz w:val="17"/>
        </w:rPr>
        <w:t>3</w:t>
      </w:r>
      <w:r>
        <w:rPr>
          <w:color w:val="231F20"/>
          <w:spacing w:val="1"/>
          <w:sz w:val="17"/>
        </w:rPr>
        <w:t>238</w:t>
      </w:r>
    </w:p>
    <w:p>
      <w:pPr>
        <w:spacing w:before="0" w:line="216" w:lineRule="exact"/>
        <w:ind w:left="1152" w:right="0" w:firstLine="0"/>
        <w:jc w:val="left"/>
        <w:rPr>
          <w:sz w:val="17"/>
        </w:rPr>
      </w:pPr>
      <w:r>
        <w:rPr>
          <w:color w:val="231F20"/>
          <w:spacing w:val="-5"/>
          <w:sz w:val="17"/>
        </w:rPr>
        <w:t>传真</w:t>
      </w:r>
      <w:r>
        <w:rPr>
          <w:color w:val="231F20"/>
          <w:spacing w:val="-10"/>
          <w:w w:val="127"/>
          <w:sz w:val="17"/>
        </w:rPr>
        <w:t>F</w:t>
      </w:r>
      <w:r>
        <w:rPr>
          <w:color w:val="231F20"/>
          <w:spacing w:val="5"/>
          <w:w w:val="127"/>
          <w:sz w:val="17"/>
        </w:rPr>
        <w:t>A</w:t>
      </w:r>
      <w:r>
        <w:rPr>
          <w:color w:val="231F20"/>
          <w:spacing w:val="-1"/>
          <w:w w:val="143"/>
          <w:sz w:val="17"/>
        </w:rPr>
        <w:t>X</w:t>
      </w:r>
      <w:r>
        <w:rPr>
          <w:color w:val="231F20"/>
          <w:spacing w:val="-2"/>
          <w:w w:val="55"/>
          <w:sz w:val="17"/>
        </w:rPr>
        <w:t>:</w:t>
      </w:r>
      <w:r>
        <w:rPr>
          <w:color w:val="231F20"/>
          <w:sz w:val="17"/>
        </w:rPr>
        <w:t>0</w:t>
      </w:r>
      <w:r>
        <w:rPr>
          <w:color w:val="231F20"/>
          <w:spacing w:val="-7"/>
          <w:sz w:val="17"/>
        </w:rPr>
        <w:t>5</w:t>
      </w:r>
      <w:r>
        <w:rPr>
          <w:color w:val="231F20"/>
          <w:spacing w:val="-6"/>
          <w:sz w:val="17"/>
        </w:rPr>
        <w:t>7</w:t>
      </w:r>
      <w:r>
        <w:rPr>
          <w:color w:val="231F20"/>
          <w:spacing w:val="7"/>
          <w:sz w:val="17"/>
        </w:rPr>
        <w:t>6</w:t>
      </w:r>
      <w:r>
        <w:rPr>
          <w:color w:val="231F20"/>
          <w:spacing w:val="5"/>
          <w:w w:val="112"/>
          <w:sz w:val="17"/>
        </w:rPr>
        <w:t>-</w:t>
      </w:r>
      <w:r>
        <w:rPr>
          <w:color w:val="231F20"/>
          <w:spacing w:val="3"/>
          <w:sz w:val="17"/>
        </w:rPr>
        <w:t>86</w:t>
      </w:r>
      <w:r>
        <w:rPr>
          <w:color w:val="231F20"/>
          <w:spacing w:val="-7"/>
          <w:sz w:val="17"/>
        </w:rPr>
        <w:t>8</w:t>
      </w:r>
      <w:r>
        <w:rPr>
          <w:color w:val="231F20"/>
          <w:spacing w:val="-6"/>
          <w:sz w:val="17"/>
        </w:rPr>
        <w:t>1</w:t>
      </w:r>
      <w:r>
        <w:rPr>
          <w:color w:val="231F20"/>
          <w:spacing w:val="3"/>
          <w:sz w:val="17"/>
        </w:rPr>
        <w:t>8</w:t>
      </w:r>
      <w:r>
        <w:rPr>
          <w:color w:val="231F20"/>
          <w:spacing w:val="-2"/>
          <w:sz w:val="17"/>
        </w:rPr>
        <w:t>3</w:t>
      </w:r>
      <w:r>
        <w:rPr>
          <w:color w:val="231F20"/>
          <w:spacing w:val="1"/>
          <w:sz w:val="17"/>
        </w:rPr>
        <w:t>9</w:t>
      </w:r>
      <w:r>
        <w:rPr>
          <w:color w:val="231F20"/>
          <w:sz w:val="17"/>
        </w:rPr>
        <w:t>2</w:t>
      </w:r>
    </w:p>
    <w:p>
      <w:pPr>
        <w:spacing w:before="62" w:line="309" w:lineRule="auto"/>
        <w:ind w:left="1152" w:right="4889" w:firstLine="0"/>
        <w:jc w:val="left"/>
        <w:rPr>
          <w:sz w:val="17"/>
        </w:rPr>
      </w:pPr>
      <w:r>
        <w:rPr>
          <w:color w:val="231F20"/>
          <w:spacing w:val="-1"/>
          <w:sz w:val="17"/>
        </w:rPr>
        <w:t>邮箱</w:t>
      </w:r>
      <w:r>
        <w:fldChar w:fldCharType="begin"/>
      </w:r>
      <w:r>
        <w:instrText xml:space="preserve"> HYPERLINK "mailto:sales@cntianyang.com" \h </w:instrText>
      </w:r>
      <w:r>
        <w:fldChar w:fldCharType="separate"/>
      </w:r>
      <w:r>
        <w:rPr>
          <w:color w:val="231F20"/>
          <w:spacing w:val="2"/>
          <w:w w:val="121"/>
          <w:sz w:val="17"/>
        </w:rPr>
        <w:t>E</w:t>
      </w:r>
      <w:r>
        <w:rPr>
          <w:color w:val="231F20"/>
          <w:spacing w:val="4"/>
          <w:w w:val="177"/>
          <w:sz w:val="17"/>
        </w:rPr>
        <w:t>M</w:t>
      </w:r>
      <w:r>
        <w:rPr>
          <w:color w:val="231F20"/>
          <w:spacing w:val="5"/>
          <w:w w:val="143"/>
          <w:sz w:val="17"/>
        </w:rPr>
        <w:t>A</w:t>
      </w:r>
      <w:r>
        <w:rPr>
          <w:color w:val="231F20"/>
          <w:spacing w:val="5"/>
          <w:w w:val="66"/>
          <w:sz w:val="17"/>
        </w:rPr>
        <w:t>I</w:t>
      </w:r>
      <w:r>
        <w:rPr>
          <w:color w:val="231F20"/>
          <w:spacing w:val="-3"/>
          <w:w w:val="121"/>
          <w:sz w:val="17"/>
        </w:rPr>
        <w:t>L</w:t>
      </w:r>
      <w:r>
        <w:rPr>
          <w:color w:val="231F20"/>
          <w:spacing w:val="-4"/>
          <w:w w:val="55"/>
          <w:sz w:val="17"/>
        </w:rPr>
        <w:t>:</w:t>
      </w:r>
      <w:r>
        <w:rPr>
          <w:color w:val="231F20"/>
          <w:w w:val="77"/>
          <w:sz w:val="17"/>
        </w:rPr>
        <w:t>s</w:t>
      </w:r>
      <w:r>
        <w:rPr>
          <w:color w:val="231F20"/>
          <w:spacing w:val="4"/>
          <w:w w:val="88"/>
          <w:sz w:val="17"/>
        </w:rPr>
        <w:t>a</w:t>
      </w:r>
      <w:r>
        <w:rPr>
          <w:color w:val="231F20"/>
          <w:spacing w:val="-1"/>
          <w:w w:val="55"/>
          <w:sz w:val="17"/>
        </w:rPr>
        <w:t>l</w:t>
      </w:r>
      <w:r>
        <w:rPr>
          <w:color w:val="231F20"/>
          <w:spacing w:val="1"/>
          <w:w w:val="88"/>
          <w:sz w:val="17"/>
        </w:rPr>
        <w:t>e</w:t>
      </w:r>
      <w:r>
        <w:rPr>
          <w:color w:val="231F20"/>
          <w:spacing w:val="-7"/>
          <w:w w:val="77"/>
          <w:sz w:val="17"/>
        </w:rPr>
        <w:t>s</w:t>
      </w:r>
      <w:r>
        <w:rPr>
          <w:color w:val="231F20"/>
          <w:spacing w:val="-6"/>
          <w:w w:val="183"/>
          <w:sz w:val="17"/>
        </w:rPr>
        <w:t>@</w:t>
      </w:r>
      <w:r>
        <w:rPr>
          <w:color w:val="231F20"/>
          <w:spacing w:val="1"/>
          <w:w w:val="88"/>
          <w:sz w:val="17"/>
        </w:rPr>
        <w:t>c</w:t>
      </w:r>
      <w:r>
        <w:rPr>
          <w:color w:val="231F20"/>
          <w:spacing w:val="-1"/>
          <w:sz w:val="17"/>
        </w:rPr>
        <w:t>n</w:t>
      </w:r>
      <w:r>
        <w:rPr>
          <w:color w:val="231F20"/>
          <w:spacing w:val="3"/>
          <w:w w:val="55"/>
          <w:sz w:val="17"/>
        </w:rPr>
        <w:t>t</w:t>
      </w:r>
      <w:r>
        <w:rPr>
          <w:color w:val="231F20"/>
          <w:w w:val="55"/>
          <w:sz w:val="17"/>
        </w:rPr>
        <w:t>i</w:t>
      </w:r>
      <w:r>
        <w:rPr>
          <w:color w:val="231F20"/>
          <w:spacing w:val="4"/>
          <w:w w:val="88"/>
          <w:sz w:val="17"/>
        </w:rPr>
        <w:t>a</w:t>
      </w:r>
      <w:r>
        <w:rPr>
          <w:color w:val="231F20"/>
          <w:spacing w:val="-3"/>
          <w:sz w:val="17"/>
        </w:rPr>
        <w:t>ny</w:t>
      </w:r>
      <w:r>
        <w:rPr>
          <w:color w:val="231F20"/>
          <w:spacing w:val="4"/>
          <w:w w:val="88"/>
          <w:sz w:val="17"/>
        </w:rPr>
        <w:t>a</w:t>
      </w:r>
      <w:r>
        <w:rPr>
          <w:color w:val="231F20"/>
          <w:spacing w:val="-1"/>
          <w:sz w:val="17"/>
        </w:rPr>
        <w:t>n</w:t>
      </w:r>
      <w:r>
        <w:rPr>
          <w:color w:val="231F20"/>
          <w:spacing w:val="-3"/>
          <w:sz w:val="17"/>
        </w:rPr>
        <w:t>g</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5"/>
          <w:sz w:val="17"/>
        </w:rPr>
        <w:t>网址</w:t>
      </w:r>
      <w:r>
        <w:rPr>
          <w:color w:val="231F20"/>
          <w:spacing w:val="6"/>
          <w:w w:val="188"/>
          <w:sz w:val="17"/>
        </w:rPr>
        <w:t>W</w:t>
      </w:r>
      <w:r>
        <w:rPr>
          <w:color w:val="231F20"/>
          <w:spacing w:val="2"/>
          <w:w w:val="121"/>
          <w:sz w:val="17"/>
        </w:rPr>
        <w:t>E</w:t>
      </w:r>
      <w:r>
        <w:rPr>
          <w:color w:val="231F20"/>
          <w:spacing w:val="-6"/>
          <w:w w:val="132"/>
          <w:sz w:val="17"/>
        </w:rPr>
        <w:t>B</w:t>
      </w:r>
      <w:r>
        <w:rPr>
          <w:color w:val="231F20"/>
          <w:spacing w:val="-2"/>
          <w:w w:val="55"/>
          <w:sz w:val="17"/>
        </w:rPr>
        <w:t>:</w:t>
      </w:r>
      <w:r>
        <w:fldChar w:fldCharType="begin"/>
      </w:r>
      <w:r>
        <w:instrText xml:space="preserve"> HYPERLINK "http://www.cntianyang.com/"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1"/>
          <w:sz w:val="17"/>
        </w:rPr>
        <w:t>n</w:t>
      </w:r>
      <w:r>
        <w:rPr>
          <w:color w:val="231F20"/>
          <w:spacing w:val="3"/>
          <w:w w:val="55"/>
          <w:sz w:val="17"/>
        </w:rPr>
        <w:t>t</w:t>
      </w:r>
      <w:r>
        <w:rPr>
          <w:color w:val="231F20"/>
          <w:w w:val="55"/>
          <w:sz w:val="17"/>
        </w:rPr>
        <w:t>i</w:t>
      </w:r>
      <w:r>
        <w:rPr>
          <w:color w:val="231F20"/>
          <w:spacing w:val="4"/>
          <w:w w:val="88"/>
          <w:sz w:val="17"/>
        </w:rPr>
        <w:t>a</w:t>
      </w:r>
      <w:r>
        <w:rPr>
          <w:color w:val="231F20"/>
          <w:spacing w:val="-3"/>
          <w:sz w:val="17"/>
        </w:rPr>
        <w:t>ny</w:t>
      </w:r>
      <w:r>
        <w:rPr>
          <w:color w:val="231F20"/>
          <w:spacing w:val="4"/>
          <w:w w:val="88"/>
          <w:sz w:val="17"/>
        </w:rPr>
        <w:t>a</w:t>
      </w:r>
      <w:r>
        <w:rPr>
          <w:color w:val="231F20"/>
          <w:spacing w:val="-1"/>
          <w:sz w:val="17"/>
        </w:rPr>
        <w:t>n</w:t>
      </w:r>
      <w:r>
        <w:rPr>
          <w:color w:val="231F20"/>
          <w:spacing w:val="-3"/>
          <w:sz w:val="17"/>
        </w:rPr>
        <w:t>g</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7"/>
        <w:rPr>
          <w:sz w:val="21"/>
        </w:rPr>
      </w:pPr>
    </w:p>
    <w:p>
      <w:pPr>
        <w:pStyle w:val="3"/>
        <w:spacing w:before="1"/>
        <w:ind w:left="1492"/>
      </w:pPr>
      <w:r>
        <w:rPr>
          <w:color w:val="231F20"/>
        </w:rPr>
        <w:t>台州天扬机电有限公司位于浙江省台州市温岭石塘镇上马工业区，占地面积</w:t>
      </w:r>
    </w:p>
    <w:p>
      <w:pPr>
        <w:pStyle w:val="3"/>
        <w:spacing w:before="49" w:line="290" w:lineRule="auto"/>
        <w:ind w:left="1152" w:right="1152"/>
        <w:jc w:val="both"/>
      </w:pPr>
      <w:r>
        <w:rPr>
          <w:color w:val="231F20"/>
          <w:spacing w:val="-3"/>
        </w:rPr>
        <w:t>1</w:t>
      </w:r>
      <w:r>
        <w:rPr>
          <w:color w:val="231F20"/>
          <w:spacing w:val="5"/>
        </w:rPr>
        <w:t>5</w:t>
      </w:r>
      <w:r>
        <w:rPr>
          <w:color w:val="231F20"/>
          <w:spacing w:val="8"/>
        </w:rPr>
        <w:t>000</w:t>
      </w:r>
      <w:r>
        <w:rPr>
          <w:color w:val="231F20"/>
          <w:spacing w:val="-7"/>
        </w:rPr>
        <w:t>平方米。公司拥有超过</w:t>
      </w:r>
      <w:r>
        <w:rPr>
          <w:color w:val="231F20"/>
          <w:spacing w:val="5"/>
        </w:rPr>
        <w:t>2</w:t>
      </w:r>
      <w:r>
        <w:rPr>
          <w:color w:val="231F20"/>
          <w:spacing w:val="8"/>
        </w:rPr>
        <w:t>0</w:t>
      </w:r>
      <w:r>
        <w:rPr>
          <w:color w:val="231F20"/>
          <w:spacing w:val="-2"/>
        </w:rPr>
        <w:t>年的模具设计和开发经验</w:t>
      </w:r>
      <w:r>
        <w:rPr>
          <w:color w:val="231F20"/>
          <w:spacing w:val="-19"/>
        </w:rPr>
        <w:t>，“德志”是我们公司的</w:t>
      </w:r>
      <w:r>
        <w:rPr>
          <w:color w:val="231F20"/>
          <w:spacing w:val="-8"/>
        </w:rPr>
        <w:t>专有品牌。我们有超过</w:t>
      </w:r>
      <w:r>
        <w:rPr>
          <w:color w:val="231F20"/>
          <w:spacing w:val="5"/>
        </w:rPr>
        <w:t>200</w:t>
      </w:r>
      <w:r>
        <w:rPr>
          <w:color w:val="231F20"/>
          <w:spacing w:val="-18"/>
        </w:rPr>
        <w:t>款产品，如深井泵，潜水泵，自动增压泵，自吸泵，喷射</w:t>
      </w:r>
      <w:r>
        <w:rPr>
          <w:color w:val="231F20"/>
          <w:spacing w:val="-23"/>
        </w:rPr>
        <w:t>泵，离心泵，清水泵，不锈钢泵，压力罐等。产品适用于热泵系统，供热系统，锅炉</w:t>
      </w:r>
      <w:r>
        <w:rPr>
          <w:color w:val="231F20"/>
          <w:spacing w:val="-22"/>
        </w:rPr>
        <w:t>系统，太阳能系统和消防控制系统。产品出口到欧洲，东南亚，北美，南美，中东等</w:t>
      </w:r>
      <w:r>
        <w:rPr>
          <w:color w:val="231F20"/>
          <w:spacing w:val="-12"/>
        </w:rPr>
        <w:t>地。我们可以自己设计产品，也可以根据客户提供的样品或图纸加以生产加工产</w:t>
      </w:r>
      <w:r>
        <w:rPr>
          <w:color w:val="231F20"/>
          <w:spacing w:val="-16"/>
        </w:rPr>
        <w:t>品。欢迎国内外客户参观和洽谈业务。我们始终坚持的信誉第一，质量至上以生产</w:t>
      </w:r>
      <w:r>
        <w:rPr>
          <w:color w:val="231F20"/>
          <w:spacing w:val="-14"/>
        </w:rPr>
        <w:t>高品质的产品，并提供最好的服务和有竞争力的价格承诺，完成企业之间的双赢。</w:t>
      </w:r>
      <w:r>
        <w:rPr>
          <w:color w:val="231F20"/>
          <w:spacing w:val="-21"/>
        </w:rPr>
        <w:t>科学的管理，使我们立足国内，面向世界。我们真诚希望与你合作，共同发展，共同</w:t>
      </w:r>
      <w:r>
        <w:rPr>
          <w:color w:val="231F20"/>
          <w:spacing w:val="-11"/>
        </w:rPr>
        <w:t>创造一个美好的未来。台州天扬机电公司永远是你最忠实的伙伴。</w:t>
      </w:r>
    </w:p>
    <w:p>
      <w:pPr>
        <w:pStyle w:val="3"/>
        <w:spacing w:before="2"/>
        <w:rPr>
          <w:sz w:val="22"/>
        </w:rPr>
      </w:pPr>
    </w:p>
    <w:p>
      <w:pPr>
        <w:pStyle w:val="2"/>
      </w:pPr>
      <w:r>
        <w:rPr>
          <w:color w:val="231F20"/>
        </w:rPr>
        <w:t>天津市同图管业有限公司</w:t>
      </w:r>
    </w:p>
    <w:p>
      <w:pPr>
        <w:spacing w:before="4" w:line="309" w:lineRule="auto"/>
        <w:ind w:left="1152" w:right="5733" w:firstLine="0"/>
        <w:jc w:val="left"/>
        <w:rPr>
          <w:sz w:val="17"/>
        </w:rPr>
      </w:pPr>
      <w:r>
        <w:rPr>
          <w:color w:val="231F20"/>
          <w:spacing w:val="-3"/>
          <w:sz w:val="17"/>
        </w:rPr>
        <w:t>电 话 ：</w:t>
      </w:r>
      <w:r>
        <w:rPr>
          <w:color w:val="231F20"/>
          <w:spacing w:val="-4"/>
          <w:sz w:val="17"/>
        </w:rPr>
        <w:t xml:space="preserve">022-59527005 </w:t>
      </w:r>
      <w:r>
        <w:rPr>
          <w:color w:val="231F20"/>
          <w:spacing w:val="-1"/>
          <w:sz w:val="17"/>
        </w:rPr>
        <w:t>传 真 ：</w:t>
      </w:r>
      <w:r>
        <w:rPr>
          <w:color w:val="231F20"/>
          <w:spacing w:val="-5"/>
          <w:sz w:val="17"/>
        </w:rPr>
        <w:t>022-59527006</w:t>
      </w:r>
    </w:p>
    <w:p>
      <w:pPr>
        <w:spacing w:before="0" w:line="314" w:lineRule="auto"/>
        <w:ind w:left="1152" w:right="5451" w:firstLine="0"/>
        <w:jc w:val="left"/>
        <w:rPr>
          <w:sz w:val="17"/>
        </w:rPr>
      </w:pPr>
      <w:r>
        <w:rPr>
          <w:color w:val="231F20"/>
          <w:spacing w:val="-25"/>
          <w:sz w:val="17"/>
        </w:rPr>
        <w:t>邮箱：</w:t>
      </w:r>
      <w:r>
        <w:fldChar w:fldCharType="begin"/>
      </w:r>
      <w:r>
        <w:instrText xml:space="preserve"> HYPERLINK "mailto:tongtu7006@163.com" \h </w:instrText>
      </w:r>
      <w:r>
        <w:fldChar w:fldCharType="separate"/>
      </w:r>
      <w:r>
        <w:rPr>
          <w:color w:val="231F20"/>
          <w:w w:val="85"/>
          <w:sz w:val="17"/>
        </w:rPr>
        <w:t>to</w:t>
      </w:r>
      <w:r>
        <w:rPr>
          <w:color w:val="231F20"/>
          <w:spacing w:val="-1"/>
          <w:w w:val="85"/>
          <w:sz w:val="17"/>
        </w:rPr>
        <w:t>n</w:t>
      </w:r>
      <w:r>
        <w:rPr>
          <w:color w:val="231F20"/>
          <w:spacing w:val="3"/>
          <w:sz w:val="17"/>
        </w:rPr>
        <w:t>g</w:t>
      </w:r>
      <w:r>
        <w:rPr>
          <w:color w:val="231F20"/>
          <w:spacing w:val="4"/>
          <w:w w:val="55"/>
          <w:sz w:val="17"/>
        </w:rPr>
        <w:t>t</w:t>
      </w:r>
      <w:r>
        <w:rPr>
          <w:color w:val="231F20"/>
          <w:spacing w:val="-7"/>
          <w:sz w:val="17"/>
        </w:rPr>
        <w:t>u</w:t>
      </w:r>
      <w:r>
        <w:rPr>
          <w:color w:val="231F20"/>
          <w:spacing w:val="-4"/>
          <w:sz w:val="17"/>
        </w:rPr>
        <w:t>7</w:t>
      </w:r>
      <w:r>
        <w:rPr>
          <w:color w:val="231F20"/>
          <w:spacing w:val="4"/>
          <w:sz w:val="17"/>
        </w:rPr>
        <w:t>0</w:t>
      </w:r>
      <w:r>
        <w:rPr>
          <w:color w:val="231F20"/>
          <w:spacing w:val="3"/>
          <w:sz w:val="17"/>
        </w:rPr>
        <w:t>0</w:t>
      </w:r>
      <w:r>
        <w:rPr>
          <w:color w:val="231F20"/>
          <w:spacing w:val="-5"/>
          <w:sz w:val="17"/>
        </w:rPr>
        <w:t>6</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"http://www.tjtongtu.com/"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2"/>
          <w:w w:val="55"/>
          <w:sz w:val="17"/>
        </w:rPr>
        <w:t>t</w:t>
      </w:r>
      <w:r>
        <w:rPr>
          <w:color w:val="231F20"/>
          <w:spacing w:val="-1"/>
          <w:w w:val="55"/>
          <w:sz w:val="17"/>
        </w:rPr>
        <w:t>j</w:t>
      </w:r>
      <w:r>
        <w:rPr>
          <w:color w:val="231F20"/>
          <w:spacing w:val="1"/>
          <w:w w:val="55"/>
          <w:sz w:val="17"/>
        </w:rPr>
        <w:t>t</w:t>
      </w:r>
      <w:r>
        <w:rPr>
          <w:color w:val="231F20"/>
          <w:sz w:val="17"/>
        </w:rPr>
        <w:t>o</w:t>
      </w:r>
      <w:r>
        <w:rPr>
          <w:color w:val="231F20"/>
          <w:spacing w:val="-1"/>
          <w:sz w:val="17"/>
        </w:rPr>
        <w:t>n</w:t>
      </w:r>
      <w:r>
        <w:rPr>
          <w:color w:val="231F20"/>
          <w:spacing w:val="3"/>
          <w:w w:val="77"/>
          <w:sz w:val="17"/>
        </w:rPr>
        <w:t>g</w:t>
      </w:r>
      <w:r>
        <w:rPr>
          <w:color w:val="231F20"/>
          <w:spacing w:val="4"/>
          <w:w w:val="77"/>
          <w:sz w:val="17"/>
        </w:rPr>
        <w:t>t</w:t>
      </w:r>
      <w:r>
        <w:rPr>
          <w:color w:val="231F20"/>
          <w:sz w:val="17"/>
        </w:rPr>
        <w:t>u</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0"/>
        <w:rPr>
          <w:sz w:val="20"/>
        </w:rPr>
      </w:pPr>
    </w:p>
    <w:p>
      <w:pPr>
        <w:pStyle w:val="3"/>
        <w:ind w:left="1492"/>
      </w:pPr>
      <w:r>
        <w:rPr>
          <w:color w:val="231F20"/>
          <w:spacing w:val="2"/>
        </w:rPr>
        <w:t>天津市同图管业有限公司位于天津静海经济开发区庶海道</w:t>
      </w:r>
      <w:r>
        <w:rPr>
          <w:color w:val="231F20"/>
          <w:spacing w:val="3"/>
        </w:rPr>
        <w:t>15</w:t>
      </w:r>
      <w:r>
        <w:rPr>
          <w:color w:val="231F20"/>
          <w:spacing w:val="-9"/>
        </w:rPr>
        <w:t>号，注册资本</w:t>
      </w:r>
    </w:p>
    <w:p>
      <w:pPr>
        <w:pStyle w:val="3"/>
        <w:spacing w:before="49" w:line="290" w:lineRule="auto"/>
        <w:ind w:left="1152" w:right="1150"/>
        <w:jc w:val="both"/>
      </w:pPr>
      <w:r>
        <w:rPr>
          <w:color w:val="231F20"/>
          <w:spacing w:val="3"/>
        </w:rPr>
        <w:t>1.049</w:t>
      </w:r>
      <w:r>
        <w:rPr>
          <w:color w:val="231F20"/>
          <w:spacing w:val="-10"/>
        </w:rPr>
        <w:t>亿元人民币，占地</w:t>
      </w:r>
      <w:r>
        <w:rPr>
          <w:color w:val="231F20"/>
          <w:spacing w:val="-8"/>
        </w:rPr>
        <w:t>8</w:t>
      </w:r>
      <w:r>
        <w:rPr>
          <w:color w:val="231F20"/>
          <w:spacing w:val="-9"/>
        </w:rPr>
        <w:t>万平方米，为天津市高新技术企业。 我公司专业生产和销售国家大力推广的新型绿色环保塑料复合管材。其中排水双壁波纹管生产线四</w:t>
      </w:r>
      <w:r>
        <w:rPr>
          <w:color w:val="231F20"/>
          <w:spacing w:val="-18"/>
        </w:rPr>
        <w:t>条，直径</w:t>
      </w:r>
      <w:r>
        <w:rPr>
          <w:color w:val="231F20"/>
          <w:spacing w:val="-2"/>
          <w:w w:val="143"/>
        </w:rPr>
        <w:t>DN</w:t>
      </w:r>
      <w:r>
        <w:rPr>
          <w:color w:val="231F20"/>
          <w:spacing w:val="2"/>
        </w:rPr>
        <w:t>2</w:t>
      </w:r>
      <w:r>
        <w:rPr>
          <w:color w:val="231F20"/>
          <w:spacing w:val="5"/>
        </w:rPr>
        <w:t>0</w:t>
      </w:r>
      <w:r>
        <w:rPr>
          <w:color w:val="231F20"/>
          <w:spacing w:val="4"/>
          <w:w w:val="127"/>
        </w:rPr>
        <w:t>0</w:t>
      </w:r>
      <w:r>
        <w:rPr>
          <w:color w:val="231F20"/>
          <w:spacing w:val="6"/>
          <w:w w:val="127"/>
        </w:rPr>
        <w:t>m</w:t>
      </w:r>
      <w:r>
        <w:rPr>
          <w:color w:val="231F20"/>
          <w:w w:val="155"/>
        </w:rPr>
        <w:t>m</w:t>
      </w:r>
      <w:r>
        <w:rPr>
          <w:color w:val="231F20"/>
          <w:spacing w:val="1"/>
          <w:w w:val="107"/>
        </w:rPr>
        <w:t>~~</w:t>
      </w:r>
      <w:r>
        <w:rPr>
          <w:color w:val="231F20"/>
          <w:spacing w:val="-1"/>
          <w:w w:val="107"/>
        </w:rPr>
        <w:t>~</w:t>
      </w:r>
      <w:r>
        <w:rPr>
          <w:color w:val="231F20"/>
          <w:spacing w:val="-1"/>
          <w:w w:val="143"/>
        </w:rPr>
        <w:t>D</w:t>
      </w:r>
      <w:r>
        <w:rPr>
          <w:color w:val="231F20"/>
          <w:w w:val="143"/>
        </w:rPr>
        <w:t>N</w:t>
      </w:r>
      <w:r>
        <w:rPr>
          <w:color w:val="231F20"/>
          <w:spacing w:val="4"/>
        </w:rPr>
        <w:t>8</w:t>
      </w:r>
      <w:r>
        <w:rPr>
          <w:color w:val="231F20"/>
          <w:spacing w:val="5"/>
        </w:rPr>
        <w:t>0</w:t>
      </w:r>
      <w:r>
        <w:rPr>
          <w:color w:val="231F20"/>
          <w:spacing w:val="4"/>
          <w:w w:val="127"/>
        </w:rPr>
        <w:t>0</w:t>
      </w:r>
      <w:r>
        <w:rPr>
          <w:color w:val="231F20"/>
          <w:spacing w:val="6"/>
          <w:w w:val="127"/>
        </w:rPr>
        <w:t>m</w:t>
      </w:r>
      <w:r>
        <w:rPr>
          <w:color w:val="231F20"/>
          <w:spacing w:val="3"/>
          <w:w w:val="155"/>
        </w:rPr>
        <w:t>m</w:t>
      </w:r>
      <w:r>
        <w:rPr>
          <w:color w:val="231F20"/>
          <w:spacing w:val="1"/>
          <w:w w:val="50"/>
        </w:rPr>
        <w:t>,</w:t>
      </w:r>
      <w:r>
        <w:rPr>
          <w:color w:val="231F20"/>
          <w:spacing w:val="-2"/>
        </w:rPr>
        <w:t>环刚度等级</w:t>
      </w:r>
      <w:r>
        <w:rPr>
          <w:color w:val="231F20"/>
          <w:spacing w:val="1"/>
          <w:w w:val="110"/>
        </w:rPr>
        <w:t>S</w:t>
      </w:r>
      <w:r>
        <w:rPr>
          <w:color w:val="231F20"/>
          <w:spacing w:val="6"/>
        </w:rPr>
        <w:t>4</w:t>
      </w:r>
      <w:r>
        <w:rPr>
          <w:color w:val="231F20"/>
          <w:spacing w:val="1"/>
          <w:w w:val="107"/>
        </w:rPr>
        <w:t>~</w:t>
      </w:r>
      <w:r>
        <w:rPr>
          <w:color w:val="231F20"/>
          <w:w w:val="107"/>
        </w:rPr>
        <w:t>~</w:t>
      </w:r>
      <w:r>
        <w:rPr>
          <w:color w:val="231F20"/>
          <w:spacing w:val="1"/>
          <w:w w:val="110"/>
        </w:rPr>
        <w:t>S</w:t>
      </w:r>
      <w:r>
        <w:rPr>
          <w:color w:val="231F20"/>
          <w:spacing w:val="-8"/>
        </w:rPr>
        <w:t>8</w:t>
      </w:r>
      <w:r>
        <w:rPr>
          <w:color w:val="231F20"/>
          <w:spacing w:val="-7"/>
        </w:rPr>
        <w:t>；钢带增强螺旋波纹管生产</w:t>
      </w:r>
      <w:r>
        <w:rPr>
          <w:color w:val="231F20"/>
          <w:spacing w:val="-14"/>
          <w:w w:val="105"/>
        </w:rPr>
        <w:t>线六条，直径</w:t>
      </w:r>
      <w:r>
        <w:rPr>
          <w:color w:val="231F20"/>
          <w:w w:val="105"/>
        </w:rPr>
        <w:t>DN300mm~~~DN2400mm</w:t>
      </w:r>
      <w:r>
        <w:rPr>
          <w:color w:val="231F20"/>
          <w:spacing w:val="-1"/>
          <w:w w:val="105"/>
        </w:rPr>
        <w:t>，环刚度等级</w:t>
      </w:r>
      <w:r>
        <w:rPr>
          <w:color w:val="231F20"/>
          <w:w w:val="105"/>
        </w:rPr>
        <w:t>S8~~S16</w:t>
      </w:r>
      <w:r>
        <w:rPr>
          <w:color w:val="231F20"/>
          <w:spacing w:val="-4"/>
          <w:w w:val="105"/>
        </w:rPr>
        <w:t>;两大类排水用管材</w:t>
      </w:r>
      <w:r>
        <w:rPr>
          <w:color w:val="231F20"/>
          <w:spacing w:val="-1"/>
        </w:rPr>
        <w:t>合计生产能力</w:t>
      </w:r>
      <w:r>
        <w:rPr>
          <w:color w:val="231F20"/>
          <w:spacing w:val="6"/>
        </w:rPr>
        <w:t>4</w:t>
      </w:r>
      <w:r>
        <w:rPr>
          <w:color w:val="231F20"/>
          <w:spacing w:val="7"/>
        </w:rPr>
        <w:t>0000</w:t>
      </w:r>
      <w:r>
        <w:rPr>
          <w:color w:val="231F20"/>
          <w:spacing w:val="-10"/>
        </w:rPr>
        <w:t>吨。压力等级</w:t>
      </w:r>
      <w:r>
        <w:rPr>
          <w:color w:val="231F20"/>
        </w:rPr>
        <w:t>0</w:t>
      </w:r>
      <w:r>
        <w:rPr>
          <w:color w:val="231F20"/>
          <w:spacing w:val="-1"/>
          <w:w w:val="50"/>
        </w:rPr>
        <w:t>.</w:t>
      </w:r>
      <w:r>
        <w:rPr>
          <w:color w:val="231F20"/>
          <w:spacing w:val="8"/>
        </w:rPr>
        <w:t>4</w:t>
      </w:r>
      <w:r>
        <w:rPr>
          <w:color w:val="231F20"/>
          <w:spacing w:val="3"/>
          <w:w w:val="107"/>
        </w:rPr>
        <w:t>~</w:t>
      </w:r>
      <w:r>
        <w:rPr>
          <w:color w:val="231F20"/>
          <w:spacing w:val="1"/>
          <w:w w:val="85"/>
        </w:rPr>
        <w:t>~3</w:t>
      </w:r>
      <w:r>
        <w:rPr>
          <w:color w:val="231F20"/>
          <w:spacing w:val="5"/>
          <w:w w:val="85"/>
        </w:rPr>
        <w:t>.</w:t>
      </w:r>
      <w:r>
        <w:rPr>
          <w:color w:val="231F20"/>
          <w:spacing w:val="4"/>
        </w:rPr>
        <w:t>2</w:t>
      </w:r>
      <w:r>
        <w:rPr>
          <w:color w:val="231F20"/>
          <w:spacing w:val="7"/>
          <w:w w:val="177"/>
        </w:rPr>
        <w:t>M</w:t>
      </w:r>
      <w:r>
        <w:rPr>
          <w:color w:val="231F20"/>
          <w:spacing w:val="1"/>
          <w:w w:val="110"/>
        </w:rPr>
        <w:t>P</w:t>
      </w:r>
      <w:r>
        <w:rPr>
          <w:color w:val="231F20"/>
          <w:spacing w:val="3"/>
          <w:w w:val="88"/>
        </w:rPr>
        <w:t>a</w:t>
      </w:r>
      <w:r>
        <w:rPr>
          <w:color w:val="231F20"/>
          <w:spacing w:val="-14"/>
        </w:rPr>
        <w:t>的供水，燃气，矿用管道</w:t>
      </w:r>
      <w:r>
        <w:rPr>
          <w:color w:val="231F20"/>
          <w:spacing w:val="6"/>
        </w:rPr>
        <w:t>6</w:t>
      </w:r>
      <w:r>
        <w:rPr>
          <w:color w:val="231F20"/>
          <w:spacing w:val="-16"/>
        </w:rPr>
        <w:t>条，产能</w:t>
      </w:r>
    </w:p>
    <w:p>
      <w:pPr>
        <w:pStyle w:val="3"/>
        <w:spacing w:before="5"/>
        <w:ind w:left="1152"/>
        <w:jc w:val="both"/>
      </w:pPr>
      <w:r>
        <w:rPr>
          <w:color w:val="231F20"/>
        </w:rPr>
        <w:t>70000吨，生产技术力量和持续供货能力都处于行业内领先地位。</w:t>
      </w:r>
    </w:p>
    <w:p>
      <w:pPr>
        <w:pStyle w:val="3"/>
        <w:rPr>
          <w:sz w:val="20"/>
        </w:rPr>
      </w:pPr>
    </w:p>
    <w:p>
      <w:pPr>
        <w:pStyle w:val="3"/>
        <w:rPr>
          <w:sz w:val="20"/>
        </w:rPr>
      </w:pPr>
    </w:p>
    <w:p>
      <w:pPr>
        <w:pStyle w:val="3"/>
        <w:spacing w:before="2"/>
        <w:rPr>
          <w:sz w:val="21"/>
        </w:rPr>
      </w:pPr>
    </w:p>
    <w:p>
      <w:pPr>
        <w:pStyle w:val="2"/>
        <w:spacing w:before="69"/>
        <w:ind w:left="1492" w:right="1108"/>
        <w:jc w:val="right"/>
      </w:pPr>
      <w:r>
        <w:rPr>
          <w:color w:val="231F20"/>
        </w:rPr>
        <w:t>21</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88" name="组合 8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85" name="直线 8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86" name="图片 8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87" name="文本框 8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8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">
                <o:lock v:ext="edit" aspectratio="f"/>
                <v:line id="直线 87" o:spid="_x0000_s1026" o:spt="20" style="position:absolute;left:8;top:478;height:0;width:6236;" filled="f" stroked="t" coordsize="21600,21600" o:gfxdata="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uVDbsAAADb&#10;AAAADwAAAAAAAAABACAAAAAiAAAAZHJzL2Rvd25yZXYueG1sUEsBAhQAFAAAAAgAh07iQDMvBZ47&#10;AAAAOQAAABAAAAAAAAAAAQAgAAAACgEAAGRycy9zaGFwZXhtbC54bWxQSwUGAAAAAAYABgBbAQAA&#10;tAMAAAAA&#10;">
                  <v:fill on="f" focussize="0,0"/>
                  <v:stroke weight="0.567007874015748pt" color="#231F20" joinstyle="round"/>
                  <v:imagedata o:title=""/>
                  <o:lock v:ext="edit" aspectratio="f"/>
                </v:line>
                <v:shape id="图片 88" o:spid="_x0000_s1026" o:spt="75" alt="" type="#_x0000_t75" style="position:absolute;left:0;top:0;height:476;width:1228;" filled="f" o:preferrelative="t" stroked="f" coordsize="21600,21600" o:gfxdata="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KGFC/&#10;AAAA2w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89" o:spid="_x0000_s1026" o:spt="202" type="#_x0000_t202" style="position:absolute;left:0;top:0;height:484;width:6245;"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9"/>
        <w:ind w:left="1152" w:right="0" w:firstLine="0"/>
        <w:jc w:val="left"/>
        <w:rPr>
          <w:sz w:val="22"/>
        </w:rPr>
      </w:pPr>
      <w:r>
        <w:rPr>
          <w:color w:val="231F20"/>
          <w:sz w:val="22"/>
        </w:rPr>
        <w:t>山东青州万事达塑业有限公司</w:t>
      </w:r>
    </w:p>
    <w:p>
      <w:pPr>
        <w:spacing w:before="4" w:line="309" w:lineRule="auto"/>
        <w:ind w:left="1152" w:right="4928" w:firstLine="0"/>
        <w:jc w:val="left"/>
        <w:rPr>
          <w:sz w:val="17"/>
        </w:rPr>
      </w:pPr>
      <w:r>
        <w:rPr>
          <w:color w:val="231F20"/>
          <w:spacing w:val="-11"/>
          <w:sz w:val="17"/>
        </w:rPr>
        <w:t>地址：青州市经济开发区时代二路</w:t>
      </w:r>
      <w:r>
        <w:rPr>
          <w:color w:val="231F20"/>
          <w:spacing w:val="-9"/>
          <w:sz w:val="17"/>
        </w:rPr>
        <w:t>电话：</w:t>
      </w:r>
      <w:r>
        <w:rPr>
          <w:color w:val="231F20"/>
          <w:spacing w:val="-3"/>
          <w:sz w:val="17"/>
        </w:rPr>
        <w:t>0536-3295607</w:t>
      </w:r>
    </w:p>
    <w:p>
      <w:pPr>
        <w:spacing w:before="0" w:line="216" w:lineRule="exact"/>
        <w:ind w:left="1152" w:right="0" w:firstLine="0"/>
        <w:jc w:val="left"/>
        <w:rPr>
          <w:sz w:val="17"/>
        </w:rPr>
      </w:pPr>
      <w:r>
        <w:rPr>
          <w:color w:val="231F20"/>
          <w:spacing w:val="-9"/>
          <w:sz w:val="17"/>
        </w:rPr>
        <w:t>传真：</w:t>
      </w:r>
      <w:r>
        <w:rPr>
          <w:color w:val="231F20"/>
          <w:spacing w:val="-3"/>
          <w:sz w:val="17"/>
        </w:rPr>
        <w:t>0536-3255329</w:t>
      </w:r>
    </w:p>
    <w:p>
      <w:pPr>
        <w:spacing w:before="62" w:line="309" w:lineRule="auto"/>
        <w:ind w:left="1152" w:right="5629" w:firstLine="0"/>
        <w:jc w:val="left"/>
        <w:rPr>
          <w:sz w:val="17"/>
        </w:rPr>
      </w:pPr>
      <w:r>
        <w:rPr>
          <w:color w:val="231F20"/>
          <w:spacing w:val="-23"/>
          <w:sz w:val="17"/>
        </w:rPr>
        <w:t>网址：</w:t>
      </w:r>
      <w:r>
        <w:fldChar w:fldCharType="begin"/>
      </w:r>
      <w:r>
        <w:instrText xml:space="preserve"> HYPERLINK "http://www.qzwsdsy.com/"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
          <w:sz w:val="17"/>
        </w:rPr>
        <w:t>q</w:t>
      </w:r>
      <w:r>
        <w:rPr>
          <w:color w:val="231F20"/>
          <w:spacing w:val="2"/>
          <w:w w:val="88"/>
          <w:sz w:val="17"/>
        </w:rPr>
        <w:t>z</w:t>
      </w:r>
      <w:r>
        <w:rPr>
          <w:color w:val="231F20"/>
          <w:spacing w:val="-2"/>
          <w:w w:val="143"/>
          <w:sz w:val="17"/>
        </w:rPr>
        <w:t>w</w:t>
      </w:r>
      <w:r>
        <w:rPr>
          <w:color w:val="231F20"/>
          <w:spacing w:val="1"/>
          <w:w w:val="77"/>
          <w:sz w:val="17"/>
        </w:rPr>
        <w:t>s</w:t>
      </w:r>
      <w:r>
        <w:rPr>
          <w:color w:val="231F20"/>
          <w:spacing w:val="2"/>
          <w:sz w:val="17"/>
        </w:rPr>
        <w:t>d</w:t>
      </w:r>
      <w:r>
        <w:rPr>
          <w:color w:val="231F20"/>
          <w:spacing w:val="-1"/>
          <w:w w:val="77"/>
          <w:sz w:val="17"/>
        </w:rPr>
        <w:t>s</w:t>
      </w:r>
      <w:r>
        <w:rPr>
          <w:color w:val="231F20"/>
          <w:spacing w:val="-11"/>
          <w:sz w:val="17"/>
        </w:rPr>
        <w:t>y</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4"/>
          <w:sz w:val="17"/>
        </w:rPr>
        <w:t>邮箱：</w:t>
      </w:r>
      <w:r>
        <w:fldChar w:fldCharType="begin"/>
      </w:r>
      <w:r>
        <w:instrText xml:space="preserve"> HYPERLINK "mailto:qzwsdsy@126.com" \h </w:instrText>
      </w:r>
      <w:r>
        <w:fldChar w:fldCharType="separate"/>
      </w:r>
      <w:r>
        <w:rPr>
          <w:color w:val="231F20"/>
          <w:spacing w:val="-1"/>
          <w:w w:val="94"/>
          <w:sz w:val="17"/>
        </w:rPr>
        <w:t>q</w:t>
      </w:r>
      <w:r>
        <w:rPr>
          <w:color w:val="231F20"/>
          <w:spacing w:val="2"/>
          <w:w w:val="94"/>
          <w:sz w:val="17"/>
        </w:rPr>
        <w:t>z</w:t>
      </w:r>
      <w:r>
        <w:rPr>
          <w:color w:val="231F20"/>
          <w:spacing w:val="-2"/>
          <w:w w:val="143"/>
          <w:sz w:val="17"/>
        </w:rPr>
        <w:t>w</w:t>
      </w:r>
      <w:r>
        <w:rPr>
          <w:color w:val="231F20"/>
          <w:spacing w:val="1"/>
          <w:w w:val="77"/>
          <w:sz w:val="17"/>
        </w:rPr>
        <w:t>s</w:t>
      </w:r>
      <w:r>
        <w:rPr>
          <w:color w:val="231F20"/>
          <w:spacing w:val="2"/>
          <w:sz w:val="17"/>
        </w:rPr>
        <w:t>d</w:t>
      </w:r>
      <w:r>
        <w:rPr>
          <w:color w:val="231F20"/>
          <w:spacing w:val="-1"/>
          <w:w w:val="77"/>
          <w:sz w:val="17"/>
        </w:rPr>
        <w:t>s</w:t>
      </w:r>
      <w:r>
        <w:rPr>
          <w:color w:val="231F20"/>
          <w:spacing w:val="-6"/>
          <w:sz w:val="17"/>
        </w:rPr>
        <w:t>y</w:t>
      </w:r>
      <w:r>
        <w:rPr>
          <w:color w:val="231F20"/>
          <w:spacing w:val="-16"/>
          <w:w w:val="183"/>
          <w:sz w:val="17"/>
        </w:rPr>
        <w:t>@</w:t>
      </w:r>
      <w:r>
        <w:rPr>
          <w:color w:val="231F20"/>
          <w:spacing w:val="-1"/>
          <w:sz w:val="17"/>
        </w:rPr>
        <w:t>1</w:t>
      </w:r>
      <w:r>
        <w:rPr>
          <w:color w:val="231F20"/>
          <w:sz w:val="17"/>
        </w:rPr>
        <w:t>26</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7"/>
        <w:rPr>
          <w:sz w:val="21"/>
        </w:rPr>
      </w:pPr>
    </w:p>
    <w:p>
      <w:pPr>
        <w:pStyle w:val="3"/>
        <w:spacing w:before="1" w:line="290" w:lineRule="auto"/>
        <w:ind w:left="1152" w:right="1154" w:firstLine="340"/>
        <w:jc w:val="both"/>
      </w:pPr>
      <w:r>
        <w:rPr>
          <w:color w:val="231F20"/>
          <w:spacing w:val="-11"/>
        </w:rPr>
        <w:t xml:space="preserve">山东青州万事达塑业有限公司坐落在风景秀丽的历史古都-青州经济开发区， </w:t>
      </w:r>
      <w:r>
        <w:rPr>
          <w:color w:val="231F20"/>
          <w:spacing w:val="-3"/>
        </w:rPr>
        <w:t>南邻</w:t>
      </w:r>
      <w:r>
        <w:rPr>
          <w:color w:val="231F20"/>
        </w:rPr>
        <w:t>309</w:t>
      </w:r>
      <w:r>
        <w:rPr>
          <w:color w:val="231F20"/>
          <w:spacing w:val="-18"/>
        </w:rPr>
        <w:t>国道，北靠胶济铁路，济青高速，地理条件优越，交通十分便利。</w:t>
      </w:r>
    </w:p>
    <w:p>
      <w:pPr>
        <w:pStyle w:val="3"/>
        <w:spacing w:before="2" w:line="290" w:lineRule="auto"/>
        <w:ind w:left="1152" w:right="1153" w:firstLine="340"/>
        <w:jc w:val="both"/>
      </w:pPr>
      <w:r>
        <w:rPr>
          <w:color w:val="231F20"/>
          <w:spacing w:val="-7"/>
        </w:rPr>
        <w:t>公司占地面积</w:t>
      </w:r>
      <w:r>
        <w:rPr>
          <w:color w:val="231F20"/>
          <w:spacing w:val="4"/>
        </w:rPr>
        <w:t>30000</w:t>
      </w:r>
      <w:r>
        <w:rPr>
          <w:color w:val="231F20"/>
          <w:spacing w:val="-11"/>
        </w:rPr>
        <w:t>平方米，现有职工</w:t>
      </w:r>
      <w:r>
        <w:rPr>
          <w:color w:val="231F20"/>
          <w:spacing w:val="2"/>
        </w:rPr>
        <w:t>300</w:t>
      </w:r>
      <w:r>
        <w:rPr>
          <w:color w:val="231F20"/>
          <w:spacing w:val="-13"/>
        </w:rPr>
        <w:t>余人，固定资产</w:t>
      </w:r>
      <w:r>
        <w:rPr>
          <w:color w:val="231F20"/>
        </w:rPr>
        <w:t>6000</w:t>
      </w:r>
      <w:r>
        <w:rPr>
          <w:color w:val="231F20"/>
          <w:spacing w:val="-13"/>
        </w:rPr>
        <w:t>万元，年生产能</w:t>
      </w:r>
      <w:r>
        <w:rPr>
          <w:color w:val="231F20"/>
          <w:spacing w:val="-8"/>
        </w:rPr>
        <w:t>力</w:t>
      </w:r>
      <w:r>
        <w:rPr>
          <w:color w:val="231F20"/>
          <w:spacing w:val="-6"/>
        </w:rPr>
        <w:t>1</w:t>
      </w:r>
      <w:r>
        <w:rPr>
          <w:color w:val="231F20"/>
          <w:spacing w:val="6"/>
        </w:rPr>
        <w:t>0000</w:t>
      </w:r>
      <w:r>
        <w:rPr>
          <w:color w:val="231F20"/>
          <w:spacing w:val="-14"/>
        </w:rPr>
        <w:t>吨，专业生产</w:t>
      </w:r>
      <w:r>
        <w:rPr>
          <w:color w:val="231F20"/>
          <w:w w:val="110"/>
        </w:rPr>
        <w:t>P</w:t>
      </w:r>
      <w:r>
        <w:rPr>
          <w:color w:val="231F20"/>
          <w:spacing w:val="1"/>
          <w:w w:val="110"/>
        </w:rPr>
        <w:t>P</w:t>
      </w:r>
      <w:r>
        <w:rPr>
          <w:color w:val="231F20"/>
          <w:spacing w:val="4"/>
          <w:w w:val="112"/>
        </w:rPr>
        <w:t>-</w:t>
      </w:r>
      <w:r>
        <w:rPr>
          <w:color w:val="231F20"/>
          <w:spacing w:val="2"/>
          <w:w w:val="132"/>
        </w:rPr>
        <w:t>R</w:t>
      </w:r>
      <w:r>
        <w:rPr>
          <w:color w:val="231F20"/>
          <w:spacing w:val="-23"/>
        </w:rPr>
        <w:t>冷、热给水管材、管件，</w:t>
      </w:r>
      <w:r>
        <w:rPr>
          <w:color w:val="231F20"/>
          <w:w w:val="116"/>
        </w:rPr>
        <w:t>P</w:t>
      </w:r>
      <w:r>
        <w:rPr>
          <w:color w:val="231F20"/>
          <w:spacing w:val="5"/>
          <w:w w:val="116"/>
        </w:rPr>
        <w:t>E</w:t>
      </w:r>
      <w:r>
        <w:rPr>
          <w:color w:val="231F20"/>
          <w:spacing w:val="4"/>
          <w:w w:val="112"/>
        </w:rPr>
        <w:t>-</w:t>
      </w:r>
      <w:r>
        <w:rPr>
          <w:color w:val="231F20"/>
          <w:spacing w:val="-2"/>
          <w:w w:val="132"/>
        </w:rPr>
        <w:t>R</w:t>
      </w:r>
      <w:r>
        <w:rPr>
          <w:color w:val="231F20"/>
          <w:spacing w:val="-1"/>
          <w:w w:val="121"/>
        </w:rPr>
        <w:t>T</w:t>
      </w:r>
      <w:r>
        <w:rPr>
          <w:color w:val="231F20"/>
          <w:spacing w:val="-6"/>
          <w:w w:val="66"/>
        </w:rPr>
        <w:t>(</w:t>
      </w:r>
      <w:r>
        <w:rPr>
          <w:color w:val="231F20"/>
          <w:spacing w:val="-4"/>
        </w:rPr>
        <w:t>耐热聚乙烯</w:t>
      </w:r>
      <w:r>
        <w:rPr>
          <w:color w:val="231F20"/>
          <w:spacing w:val="-1"/>
          <w:w w:val="66"/>
        </w:rPr>
        <w:t>)</w:t>
      </w:r>
      <w:r>
        <w:rPr>
          <w:color w:val="231F20"/>
          <w:spacing w:val="-15"/>
        </w:rPr>
        <w:t>采暖管，塑</w:t>
      </w:r>
      <w:r>
        <w:rPr>
          <w:color w:val="231F20"/>
          <w:spacing w:val="-16"/>
        </w:rPr>
        <w:t>料包装，环保型增塑剂，塑料助剂等系列产品，公司拥有先进的流水生产设备，雄</w:t>
      </w:r>
      <w:r>
        <w:rPr>
          <w:color w:val="231F20"/>
          <w:spacing w:val="-20"/>
        </w:rPr>
        <w:t>厚的技术力量，完善的检测设备，优良的售后服务，其产品品质达到国内外先进水</w:t>
      </w:r>
      <w:r>
        <w:rPr>
          <w:color w:val="231F20"/>
          <w:spacing w:val="-22"/>
        </w:rPr>
        <w:t>平。</w:t>
      </w:r>
    </w:p>
    <w:p>
      <w:pPr>
        <w:pStyle w:val="3"/>
        <w:spacing w:before="4" w:line="290" w:lineRule="auto"/>
        <w:ind w:left="1152" w:right="1153" w:firstLine="340"/>
        <w:jc w:val="both"/>
      </w:pPr>
      <w:r>
        <w:rPr>
          <w:color w:val="231F20"/>
          <w:spacing w:val="-21"/>
        </w:rPr>
        <w:t>本公司是集设计、印刷、吹桶、模内贴、丝网为一体的专业性公司。公司拥有十</w:t>
      </w:r>
      <w:r>
        <w:rPr>
          <w:color w:val="231F20"/>
          <w:spacing w:val="-3"/>
        </w:rPr>
        <w:t>几部苹果系列电脑及</w:t>
      </w:r>
      <w:r>
        <w:rPr>
          <w:color w:val="231F20"/>
          <w:spacing w:val="5"/>
        </w:rPr>
        <w:t>PC</w:t>
      </w:r>
      <w:r>
        <w:rPr>
          <w:color w:val="231F20"/>
          <w:spacing w:val="-13"/>
        </w:rPr>
        <w:t>机操作系统、配套扫描仪、打印机。新进德国海德堡激光</w:t>
      </w:r>
      <w:r>
        <w:rPr>
          <w:color w:val="231F20"/>
          <w:spacing w:val="-23"/>
        </w:rPr>
        <w:t>照排机、国内领先。数码激光印刷机、四色胶印机、烫金机、覆膜机、模切机、瓦楞</w:t>
      </w:r>
      <w:r>
        <w:rPr>
          <w:color w:val="231F20"/>
          <w:spacing w:val="-18"/>
          <w:w w:val="105"/>
        </w:rPr>
        <w:t>生产线、贴面机、分切机、全自动粘盒机等各种印刷包装设备。</w:t>
      </w:r>
    </w:p>
    <w:p>
      <w:pPr>
        <w:pStyle w:val="3"/>
        <w:spacing w:before="4" w:line="290" w:lineRule="auto"/>
        <w:ind w:left="1152" w:right="1154" w:firstLine="340"/>
        <w:jc w:val="both"/>
      </w:pPr>
      <w:r>
        <w:rPr>
          <w:color w:val="231F20"/>
          <w:spacing w:val="-16"/>
          <w:w w:val="95"/>
        </w:rPr>
        <w:t>吹塑车间有十几台自动吹塑机，有几十种型号的</w:t>
      </w:r>
      <w:r>
        <w:rPr>
          <w:color w:val="231F20"/>
          <w:w w:val="95"/>
        </w:rPr>
        <w:t>0.3</w:t>
      </w:r>
      <w:r>
        <w:rPr>
          <w:color w:val="231F20"/>
          <w:spacing w:val="1"/>
          <w:w w:val="95"/>
        </w:rPr>
        <w:t>升-</w:t>
      </w:r>
      <w:r>
        <w:rPr>
          <w:color w:val="231F20"/>
          <w:spacing w:val="2"/>
          <w:w w:val="95"/>
        </w:rPr>
        <w:t>4</w:t>
      </w:r>
      <w:r>
        <w:rPr>
          <w:color w:val="231F20"/>
          <w:spacing w:val="-12"/>
          <w:w w:val="95"/>
        </w:rPr>
        <w:t xml:space="preserve">升桶，可供各种型号的  </w:t>
      </w:r>
      <w:r>
        <w:rPr>
          <w:color w:val="231F20"/>
          <w:spacing w:val="-19"/>
          <w:w w:val="95"/>
        </w:rPr>
        <w:t>润滑油，制动液、齿轮油使用，价格</w:t>
      </w:r>
      <w:r>
        <w:rPr>
          <w:color w:val="231F20"/>
          <w:spacing w:val="-3"/>
          <w:w w:val="95"/>
        </w:rPr>
        <w:t>0.5</w:t>
      </w:r>
      <w:r>
        <w:rPr>
          <w:color w:val="231F20"/>
          <w:spacing w:val="-19"/>
          <w:w w:val="95"/>
        </w:rPr>
        <w:t xml:space="preserve">元起，并承接各种型号，各种质量的通用，专  </w:t>
      </w:r>
      <w:r>
        <w:rPr>
          <w:color w:val="231F20"/>
          <w:spacing w:val="-6"/>
        </w:rPr>
        <w:t>用塑料桶业务。</w:t>
      </w:r>
    </w:p>
    <w:p>
      <w:pPr>
        <w:pStyle w:val="3"/>
        <w:spacing w:before="3" w:line="290" w:lineRule="auto"/>
        <w:ind w:left="1152" w:right="1154" w:firstLine="340"/>
        <w:jc w:val="both"/>
      </w:pPr>
      <w:r>
        <w:rPr>
          <w:color w:val="231F20"/>
          <w:spacing w:val="-2"/>
        </w:rPr>
        <w:t>公司通过</w:t>
      </w:r>
      <w:r>
        <w:rPr>
          <w:color w:val="231F20"/>
          <w:spacing w:val="2"/>
          <w:w w:val="66"/>
        </w:rPr>
        <w:t>I</w:t>
      </w:r>
      <w:r>
        <w:rPr>
          <w:color w:val="231F20"/>
          <w:w w:val="110"/>
        </w:rPr>
        <w:t>S</w:t>
      </w:r>
      <w:r>
        <w:rPr>
          <w:color w:val="231F20"/>
          <w:spacing w:val="4"/>
          <w:w w:val="143"/>
        </w:rPr>
        <w:t>O</w:t>
      </w:r>
      <w:r>
        <w:rPr>
          <w:color w:val="231F20"/>
          <w:spacing w:val="5"/>
        </w:rPr>
        <w:t>9</w:t>
      </w:r>
      <w:r>
        <w:rPr>
          <w:color w:val="231F20"/>
          <w:spacing w:val="6"/>
        </w:rPr>
        <w:t>0</w:t>
      </w:r>
      <w:r>
        <w:rPr>
          <w:color w:val="231F20"/>
          <w:spacing w:val="-6"/>
        </w:rPr>
        <w:t>0</w:t>
      </w:r>
      <w:r>
        <w:rPr>
          <w:color w:val="231F20"/>
          <w:spacing w:val="-5"/>
        </w:rPr>
        <w:t>1</w:t>
      </w:r>
      <w:r>
        <w:rPr>
          <w:color w:val="231F20"/>
          <w:spacing w:val="-1"/>
          <w:w w:val="112"/>
        </w:rPr>
        <w:t>-</w:t>
      </w:r>
      <w:r>
        <w:rPr>
          <w:color w:val="231F20"/>
          <w:spacing w:val="3"/>
        </w:rPr>
        <w:t>2</w:t>
      </w:r>
      <w:r>
        <w:rPr>
          <w:color w:val="231F20"/>
          <w:spacing w:val="6"/>
        </w:rPr>
        <w:t>00</w:t>
      </w:r>
      <w:r>
        <w:rPr>
          <w:color w:val="231F20"/>
          <w:spacing w:val="-2"/>
        </w:rPr>
        <w:t>0</w:t>
      </w:r>
      <w:r>
        <w:rPr>
          <w:color w:val="231F20"/>
          <w:spacing w:val="-10"/>
        </w:rPr>
        <w:t>质量管理体系认证，产品质量由中国人民保险公司承</w:t>
      </w:r>
      <w:r>
        <w:rPr>
          <w:color w:val="231F20"/>
          <w:spacing w:val="-23"/>
        </w:rPr>
        <w:t xml:space="preserve">保，被授予“中国著名品牌”称号，万事达以“品质领先，服务永远”的经营理念， </w:t>
      </w:r>
      <w:r>
        <w:rPr>
          <w:color w:val="231F20"/>
          <w:spacing w:val="-16"/>
        </w:rPr>
        <w:t>热诚欢迎广大国内外客户光临公司，洽谈合作，共创美好未来。</w:t>
      </w:r>
    </w:p>
    <w:p>
      <w:pPr>
        <w:pStyle w:val="3"/>
        <w:spacing w:before="9"/>
        <w:rPr>
          <w:sz w:val="21"/>
        </w:rPr>
      </w:pPr>
    </w:p>
    <w:p>
      <w:pPr>
        <w:pStyle w:val="2"/>
      </w:pPr>
      <w:r>
        <w:rPr>
          <w:color w:val="231F20"/>
        </w:rPr>
        <w:t>永嘉县京城流体科技有限公司</w:t>
      </w:r>
    </w:p>
    <w:p>
      <w:pPr>
        <w:spacing w:before="4" w:line="309" w:lineRule="auto"/>
        <w:ind w:left="1152" w:right="3974" w:firstLine="0"/>
        <w:jc w:val="left"/>
        <w:rPr>
          <w:sz w:val="17"/>
        </w:rPr>
      </w:pPr>
      <w:r>
        <w:rPr>
          <w:color w:val="231F20"/>
          <w:sz w:val="17"/>
        </w:rPr>
        <w:t>地址：永嘉县瓯北镇码道工业区码道南路60号邮编：325102</w:t>
      </w:r>
    </w:p>
    <w:p>
      <w:pPr>
        <w:spacing w:before="0" w:line="216" w:lineRule="exact"/>
        <w:ind w:left="1152" w:right="0" w:firstLine="0"/>
        <w:jc w:val="left"/>
        <w:rPr>
          <w:sz w:val="17"/>
        </w:rPr>
      </w:pPr>
      <w:r>
        <w:rPr>
          <w:color w:val="231F20"/>
          <w:spacing w:val="-5"/>
          <w:sz w:val="17"/>
        </w:rPr>
        <w:t>电话</w:t>
      </w:r>
      <w:r>
        <w:rPr>
          <w:color w:val="231F20"/>
          <w:spacing w:val="-2"/>
          <w:w w:val="55"/>
          <w:sz w:val="17"/>
        </w:rPr>
        <w:t>:</w:t>
      </w:r>
      <w:r>
        <w:rPr>
          <w:color w:val="231F20"/>
          <w:sz w:val="17"/>
        </w:rPr>
        <w:t>0</w:t>
      </w:r>
      <w:r>
        <w:rPr>
          <w:color w:val="231F20"/>
          <w:spacing w:val="-7"/>
          <w:sz w:val="17"/>
        </w:rPr>
        <w:t>5</w:t>
      </w:r>
      <w:r>
        <w:rPr>
          <w:color w:val="231F20"/>
          <w:spacing w:val="-2"/>
          <w:sz w:val="17"/>
        </w:rPr>
        <w:t>7</w:t>
      </w:r>
      <w:r>
        <w:rPr>
          <w:color w:val="231F20"/>
          <w:spacing w:val="-7"/>
          <w:sz w:val="17"/>
        </w:rPr>
        <w:t>7</w:t>
      </w:r>
      <w:r>
        <w:rPr>
          <w:color w:val="231F20"/>
          <w:spacing w:val="8"/>
          <w:w w:val="112"/>
          <w:sz w:val="17"/>
        </w:rPr>
        <w:t>-</w:t>
      </w:r>
      <w:r>
        <w:rPr>
          <w:color w:val="231F20"/>
          <w:spacing w:val="-6"/>
          <w:sz w:val="17"/>
        </w:rPr>
        <w:t>6</w:t>
      </w:r>
      <w:r>
        <w:rPr>
          <w:color w:val="231F20"/>
          <w:spacing w:val="-2"/>
          <w:sz w:val="17"/>
        </w:rPr>
        <w:t>7</w:t>
      </w:r>
      <w:r>
        <w:rPr>
          <w:color w:val="231F20"/>
          <w:spacing w:val="-10"/>
          <w:sz w:val="17"/>
        </w:rPr>
        <w:t>3</w:t>
      </w:r>
      <w:r>
        <w:rPr>
          <w:color w:val="231F20"/>
          <w:spacing w:val="-6"/>
          <w:sz w:val="17"/>
        </w:rPr>
        <w:t>1</w:t>
      </w:r>
      <w:r>
        <w:rPr>
          <w:color w:val="231F20"/>
          <w:spacing w:val="3"/>
          <w:sz w:val="17"/>
        </w:rPr>
        <w:t>88</w:t>
      </w:r>
      <w:r>
        <w:rPr>
          <w:color w:val="231F20"/>
          <w:spacing w:val="-2"/>
          <w:sz w:val="17"/>
        </w:rPr>
        <w:t>3</w:t>
      </w:r>
      <w:r>
        <w:rPr>
          <w:color w:val="231F20"/>
          <w:sz w:val="17"/>
        </w:rPr>
        <w:t>2</w:t>
      </w:r>
      <w:r>
        <w:rPr>
          <w:color w:val="231F20"/>
          <w:spacing w:val="-43"/>
          <w:sz w:val="17"/>
        </w:rPr>
        <w:t xml:space="preserve"> </w:t>
      </w:r>
      <w:r>
        <w:rPr>
          <w:color w:val="231F20"/>
          <w:spacing w:val="-6"/>
          <w:sz w:val="17"/>
        </w:rPr>
        <w:t>6</w:t>
      </w:r>
      <w:r>
        <w:rPr>
          <w:color w:val="231F20"/>
          <w:spacing w:val="-2"/>
          <w:sz w:val="17"/>
        </w:rPr>
        <w:t>7</w:t>
      </w:r>
      <w:r>
        <w:rPr>
          <w:color w:val="231F20"/>
          <w:spacing w:val="-10"/>
          <w:sz w:val="17"/>
        </w:rPr>
        <w:t>31</w:t>
      </w:r>
      <w:r>
        <w:rPr>
          <w:color w:val="231F20"/>
          <w:spacing w:val="2"/>
          <w:sz w:val="17"/>
        </w:rPr>
        <w:t>45</w:t>
      </w:r>
      <w:r>
        <w:rPr>
          <w:color w:val="231F20"/>
          <w:spacing w:val="4"/>
          <w:sz w:val="17"/>
        </w:rPr>
        <w:t>6</w:t>
      </w:r>
      <w:r>
        <w:rPr>
          <w:color w:val="231F20"/>
          <w:sz w:val="17"/>
        </w:rPr>
        <w:t>4</w:t>
      </w:r>
    </w:p>
    <w:p>
      <w:pPr>
        <w:spacing w:before="62" w:line="309" w:lineRule="auto"/>
        <w:ind w:left="1152" w:right="5565" w:firstLine="0"/>
        <w:jc w:val="left"/>
        <w:rPr>
          <w:sz w:val="17"/>
        </w:rPr>
      </w:pPr>
      <w:r>
        <w:rPr>
          <w:color w:val="231F20"/>
          <w:sz w:val="17"/>
        </w:rPr>
        <w:t>0577-67996010</w:t>
      </w:r>
      <w:r>
        <w:rPr>
          <w:color w:val="231F20"/>
          <w:spacing w:val="-52"/>
          <w:sz w:val="17"/>
        </w:rPr>
        <w:t xml:space="preserve"> </w:t>
      </w:r>
      <w:r>
        <w:rPr>
          <w:color w:val="231F20"/>
          <w:sz w:val="17"/>
        </w:rPr>
        <w:t xml:space="preserve">67996020 </w:t>
      </w:r>
      <w:r>
        <w:rPr>
          <w:color w:val="231F20"/>
          <w:spacing w:val="-9"/>
          <w:sz w:val="17"/>
        </w:rPr>
        <w:t>传真：</w:t>
      </w:r>
      <w:r>
        <w:rPr>
          <w:color w:val="231F20"/>
          <w:spacing w:val="-4"/>
          <w:sz w:val="17"/>
        </w:rPr>
        <w:t>0577-67980098</w:t>
      </w:r>
    </w:p>
    <w:p>
      <w:pPr>
        <w:spacing w:before="0" w:line="216" w:lineRule="exact"/>
        <w:ind w:left="1152" w:right="0" w:firstLine="0"/>
        <w:jc w:val="left"/>
        <w:rPr>
          <w:sz w:val="17"/>
        </w:rPr>
      </w:pPr>
      <w:r>
        <w:rPr>
          <w:color w:val="231F20"/>
          <w:sz w:val="17"/>
        </w:rPr>
        <w:t>手机：13868640778 13091957937</w:t>
      </w:r>
    </w:p>
    <w:p>
      <w:pPr>
        <w:pStyle w:val="3"/>
        <w:spacing w:before="8"/>
        <w:rPr>
          <w:sz w:val="26"/>
        </w:rPr>
      </w:pPr>
    </w:p>
    <w:p>
      <w:pPr>
        <w:pStyle w:val="3"/>
        <w:spacing w:line="276" w:lineRule="auto"/>
        <w:ind w:left="1152" w:right="1154" w:firstLine="340"/>
        <w:jc w:val="both"/>
        <w:rPr>
          <w:sz w:val="22"/>
        </w:rPr>
      </w:pPr>
      <w:r>
        <w:rPr>
          <w:color w:val="231F20"/>
          <w:spacing w:val="-9"/>
        </w:rPr>
        <w:t>永嘉县京城泵阀是一家集阀门研发，制造，销售服务于一体的综合性高新企</w:t>
      </w:r>
      <w:r>
        <w:rPr>
          <w:color w:val="231F20"/>
          <w:spacing w:val="-14"/>
        </w:rPr>
        <w:t>业，厂址浙江省永嘉县码道工业区。京城泵阀销售中心向全国各地辐射，并计划拓</w:t>
      </w:r>
      <w:r>
        <w:rPr>
          <w:color w:val="231F20"/>
          <w:spacing w:val="-14"/>
          <w:sz w:val="22"/>
        </w:rPr>
        <w:t>22</w:t>
      </w:r>
    </w:p>
    <w:p>
      <w:pPr>
        <w:spacing w:after="0" w:line="276"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92" name="组合 9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89" name="直线 9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90" name="图片 9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91" name="文本框 9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9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">
                <o:lock v:ext="edit" aspectratio="f"/>
                <v:line id="直线 91" o:spid="_x0000_s1026" o:spt="20" style="position:absolute;left:0;top:478;height:0;width:6236;" filled="f" stroked="t" coordsize="21600,21600" o:gfxdata="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p8I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92" o:spid="_x0000_s1026" o:spt="75" alt="" type="#_x0000_t75" style="position:absolute;left:34;top:0;height:476;width:1228;" filled="f" o:preferrelative="t" stroked="f" coordsize="21600,21600" o:gfxdata="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2s2K8AAAA&#10;2w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93" o:spid="_x0000_s1026" o:spt="202" type="#_x0000_t202" style="position:absolute;left:0;top:0;height:484;width:6237;"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61" w:line="290" w:lineRule="auto"/>
        <w:ind w:left="1492" w:right="1154" w:hanging="341"/>
      </w:pPr>
      <w:r>
        <w:rPr>
          <w:color w:val="231F20"/>
          <w:spacing w:val="-12"/>
        </w:rPr>
        <w:t>展到东南亚和美国日本等国际市场，以此编织一张富有挑战性的全球营销网络。公司秉承立足永嘉服务全球，以码道工业区为立足点， 以高科技为依托，以</w:t>
      </w:r>
    </w:p>
    <w:p>
      <w:pPr>
        <w:pStyle w:val="3"/>
        <w:spacing w:before="2" w:line="290" w:lineRule="auto"/>
        <w:ind w:left="1152" w:right="1154"/>
        <w:jc w:val="right"/>
      </w:pPr>
      <w:r>
        <w:rPr>
          <w:color w:val="231F20"/>
          <w:spacing w:val="-10"/>
        </w:rPr>
        <w:t>科技成果快速产业化为己任，不断开发科技含量高的泵阀类系列产品，以满足国</w:t>
      </w:r>
      <w:r>
        <w:rPr>
          <w:color w:val="231F20"/>
          <w:spacing w:val="-15"/>
        </w:rPr>
        <w:t>内外客户的需求。在未来的时间里公司将抓住机遇，在产品系列化、产业多元化、</w:t>
      </w:r>
      <w:r>
        <w:rPr>
          <w:color w:val="231F20"/>
          <w:spacing w:val="-18"/>
        </w:rPr>
        <w:t>经营规模化、国际化的基础上，使公司的品牌真正成为国内、国际上的知名品牌。</w:t>
      </w:r>
      <w:r>
        <w:rPr>
          <w:color w:val="231F20"/>
          <w:spacing w:val="-15"/>
        </w:rPr>
        <w:t>京城泵阀宗旨：以人才为本，聘集了一批具有丰富经验的中高级专业技术人才</w:t>
      </w:r>
    </w:p>
    <w:p>
      <w:pPr>
        <w:pStyle w:val="3"/>
        <w:spacing w:before="3" w:line="290" w:lineRule="auto"/>
        <w:ind w:left="1492" w:right="2298" w:hanging="341"/>
      </w:pPr>
      <w:r>
        <w:rPr>
          <w:color w:val="231F20"/>
          <w:spacing w:val="-12"/>
        </w:rPr>
        <w:t>和受过专业培训的熟练员工，并拥有各种先进专用机械加工设备。</w:t>
      </w:r>
      <w:r>
        <w:rPr>
          <w:color w:val="231F20"/>
          <w:spacing w:val="-6"/>
        </w:rPr>
        <w:t>公司卓越的产品享有盛誉畅销全国及东南亚各地。</w:t>
      </w:r>
    </w:p>
    <w:p>
      <w:pPr>
        <w:pStyle w:val="3"/>
        <w:spacing w:before="2" w:line="290" w:lineRule="auto"/>
        <w:ind w:left="1152" w:right="1153" w:firstLine="340"/>
        <w:jc w:val="both"/>
      </w:pPr>
      <w:r>
        <w:rPr>
          <w:color w:val="231F20"/>
          <w:spacing w:val="-2"/>
        </w:rPr>
        <w:t>我们严格按照</w:t>
      </w:r>
      <w:r>
        <w:rPr>
          <w:color w:val="231F20"/>
          <w:spacing w:val="1"/>
          <w:w w:val="66"/>
        </w:rPr>
        <w:t>I</w:t>
      </w:r>
      <w:r>
        <w:rPr>
          <w:color w:val="231F20"/>
          <w:spacing w:val="-2"/>
          <w:w w:val="110"/>
        </w:rPr>
        <w:t>S</w:t>
      </w:r>
      <w:r>
        <w:rPr>
          <w:color w:val="231F20"/>
          <w:spacing w:val="2"/>
          <w:w w:val="143"/>
        </w:rPr>
        <w:t>O</w:t>
      </w:r>
      <w:r>
        <w:rPr>
          <w:color w:val="231F20"/>
          <w:spacing w:val="4"/>
        </w:rPr>
        <w:t>9</w:t>
      </w:r>
      <w:r>
        <w:rPr>
          <w:color w:val="231F20"/>
          <w:spacing w:val="5"/>
        </w:rPr>
        <w:t>0</w:t>
      </w:r>
      <w:r>
        <w:rPr>
          <w:color w:val="231F20"/>
          <w:spacing w:val="-8"/>
        </w:rPr>
        <w:t>0</w:t>
      </w:r>
      <w:r>
        <w:rPr>
          <w:color w:val="231F20"/>
          <w:spacing w:val="-15"/>
        </w:rPr>
        <w:t>1</w:t>
      </w:r>
      <w:r>
        <w:rPr>
          <w:color w:val="231F20"/>
          <w:spacing w:val="-52"/>
        </w:rPr>
        <w:t>：</w:t>
      </w:r>
      <w:r>
        <w:rPr>
          <w:color w:val="231F20"/>
          <w:spacing w:val="2"/>
        </w:rPr>
        <w:t>2</w:t>
      </w:r>
      <w:r>
        <w:rPr>
          <w:color w:val="231F20"/>
          <w:spacing w:val="5"/>
        </w:rPr>
        <w:t>00</w:t>
      </w:r>
      <w:r>
        <w:rPr>
          <w:color w:val="231F20"/>
          <w:spacing w:val="-3"/>
        </w:rPr>
        <w:t>0</w:t>
      </w:r>
      <w:r>
        <w:rPr>
          <w:color w:val="231F20"/>
          <w:spacing w:val="-10"/>
        </w:rPr>
        <w:t>质量体系要求规范企业，建有完善的质量保证体</w:t>
      </w:r>
      <w:r>
        <w:rPr>
          <w:color w:val="231F20"/>
          <w:spacing w:val="-17"/>
        </w:rPr>
        <w:t>系与售后服务体系，技术、生产、销售服务全面实现电脑化管理。产品具有完善的</w:t>
      </w:r>
      <w:r>
        <w:rPr>
          <w:color w:val="231F20"/>
          <w:spacing w:val="-11"/>
        </w:rPr>
        <w:t>测试手段，每台阀门都严格经过气密性试验和氦质谱仪检漏验证，其漏率符合国</w:t>
      </w:r>
      <w:r>
        <w:rPr>
          <w:color w:val="231F20"/>
          <w:spacing w:val="-13"/>
        </w:rPr>
        <w:t>家相关标准。产品性能稳定，质量可靠。</w:t>
      </w:r>
    </w:p>
    <w:p>
      <w:pPr>
        <w:pStyle w:val="3"/>
        <w:spacing w:before="4" w:line="290" w:lineRule="auto"/>
        <w:ind w:left="1152" w:right="1154" w:firstLine="340"/>
        <w:jc w:val="both"/>
      </w:pPr>
      <w:r>
        <w:rPr>
          <w:color w:val="231F20"/>
          <w:spacing w:val="-15"/>
        </w:rPr>
        <w:t>长久以来一直奉行科技为本，质量取胜的宗旨，始终秉承认真、诚信、创新、</w:t>
      </w:r>
      <w:r>
        <w:rPr>
          <w:color w:val="231F20"/>
          <w:spacing w:val="-20"/>
        </w:rPr>
        <w:t xml:space="preserve">效果的经营理念，以优质的服务，上乘的产品，打造一流的诚信，使客户买得放心， </w:t>
      </w:r>
      <w:r>
        <w:rPr>
          <w:color w:val="231F20"/>
          <w:spacing w:val="-12"/>
        </w:rPr>
        <w:t>用得满意。我们竭诚欢迎国内外广大客户前来洽谈交流产品技术及质量，开展卓</w:t>
      </w:r>
      <w:r>
        <w:rPr>
          <w:color w:val="231F20"/>
          <w:spacing w:val="-4"/>
        </w:rPr>
        <w:t>有成效的合作。</w:t>
      </w:r>
    </w:p>
    <w:bookmarkEnd w:id="0"/>
    <w:p>
      <w:pPr>
        <w:pStyle w:val="3"/>
        <w:spacing w:before="10"/>
        <w:rPr>
          <w:sz w:val="21"/>
        </w:rPr>
      </w:pPr>
    </w:p>
    <w:p>
      <w:pPr>
        <w:pStyle w:val="2"/>
      </w:pPr>
      <w:r>
        <w:rPr>
          <w:color w:val="231F20"/>
        </w:rPr>
        <w:t>永嘉县精氟特衬氟阀门厂</w:t>
      </w:r>
    </w:p>
    <w:p>
      <w:pPr>
        <w:spacing w:before="4" w:line="309" w:lineRule="auto"/>
        <w:ind w:left="1152" w:right="5435" w:firstLine="0"/>
        <w:jc w:val="left"/>
        <w:rPr>
          <w:sz w:val="17"/>
        </w:rPr>
      </w:pPr>
      <w:r>
        <w:rPr>
          <w:color w:val="231F20"/>
          <w:sz w:val="17"/>
        </w:rPr>
        <w:t>联系电话：0577-67995882 传 真 ： 0577-67995883</w:t>
      </w:r>
    </w:p>
    <w:p>
      <w:pPr>
        <w:spacing w:before="0" w:line="309" w:lineRule="auto"/>
        <w:ind w:left="1152" w:right="5697" w:firstLine="0"/>
        <w:jc w:val="left"/>
        <w:rPr>
          <w:sz w:val="17"/>
        </w:rPr>
      </w:pPr>
      <w:r>
        <w:rPr>
          <w:color w:val="231F20"/>
          <w:spacing w:val="-8"/>
          <w:sz w:val="17"/>
        </w:rPr>
        <w:t>移动电话：</w:t>
      </w:r>
      <w:r>
        <w:rPr>
          <w:color w:val="231F20"/>
          <w:spacing w:val="-7"/>
          <w:sz w:val="17"/>
        </w:rPr>
        <w:t xml:space="preserve">13906771580 </w:t>
      </w:r>
      <w:r>
        <w:rPr>
          <w:color w:val="231F20"/>
          <w:w w:val="115"/>
          <w:sz w:val="17"/>
        </w:rPr>
        <w:t>Q</w:t>
      </w:r>
      <w:r>
        <w:rPr>
          <w:color w:val="231F20"/>
          <w:spacing w:val="-55"/>
          <w:w w:val="115"/>
          <w:sz w:val="17"/>
        </w:rPr>
        <w:t xml:space="preserve"> </w:t>
      </w:r>
      <w:r>
        <w:rPr>
          <w:color w:val="231F20"/>
          <w:spacing w:val="-9"/>
          <w:w w:val="105"/>
          <w:sz w:val="17"/>
        </w:rPr>
        <w:t>Q：675105012</w:t>
      </w:r>
    </w:p>
    <w:p>
      <w:pPr>
        <w:spacing w:before="0" w:line="309" w:lineRule="auto"/>
        <w:ind w:left="1152" w:right="5221" w:firstLine="0"/>
        <w:jc w:val="left"/>
        <w:rPr>
          <w:sz w:val="17"/>
        </w:rPr>
      </w:pPr>
      <w:r>
        <w:rPr>
          <w:color w:val="231F20"/>
          <w:spacing w:val="-15"/>
          <w:sz w:val="17"/>
        </w:rPr>
        <w:t>电子邮件：</w:t>
      </w:r>
      <w:r>
        <w:fldChar w:fldCharType="begin"/>
      </w:r>
      <w:r>
        <w:instrText xml:space="preserve"> HYPERLINK "mailto:675105012@qq.com" \h </w:instrText>
      </w:r>
      <w:r>
        <w:fldChar w:fldCharType="separate"/>
      </w:r>
      <w:r>
        <w:rPr>
          <w:color w:val="231F20"/>
          <w:spacing w:val="-6"/>
          <w:sz w:val="17"/>
        </w:rPr>
        <w:t>6</w:t>
      </w:r>
      <w:r>
        <w:rPr>
          <w:color w:val="231F20"/>
          <w:spacing w:val="-4"/>
          <w:sz w:val="17"/>
        </w:rPr>
        <w:t>7</w:t>
      </w:r>
      <w:r>
        <w:rPr>
          <w:color w:val="231F20"/>
          <w:spacing w:val="-7"/>
          <w:sz w:val="17"/>
        </w:rPr>
        <w:t>51</w:t>
      </w:r>
      <w:r>
        <w:rPr>
          <w:color w:val="231F20"/>
          <w:sz w:val="17"/>
        </w:rPr>
        <w:t>0</w:t>
      </w:r>
      <w:r>
        <w:rPr>
          <w:color w:val="231F20"/>
          <w:spacing w:val="1"/>
          <w:sz w:val="17"/>
        </w:rPr>
        <w:t>5</w:t>
      </w:r>
      <w:r>
        <w:rPr>
          <w:color w:val="231F20"/>
          <w:spacing w:val="-8"/>
          <w:sz w:val="17"/>
        </w:rPr>
        <w:t>0</w:t>
      </w:r>
      <w:r>
        <w:rPr>
          <w:color w:val="231F20"/>
          <w:spacing w:val="-1"/>
          <w:sz w:val="17"/>
        </w:rPr>
        <w:t>1</w:t>
      </w:r>
      <w:r>
        <w:rPr>
          <w:color w:val="231F20"/>
          <w:spacing w:val="-8"/>
          <w:w w:val="141"/>
          <w:sz w:val="17"/>
        </w:rPr>
        <w:t>2</w:t>
      </w:r>
      <w:r>
        <w:rPr>
          <w:color w:val="231F20"/>
          <w:spacing w:val="-6"/>
          <w:w w:val="141"/>
          <w:sz w:val="17"/>
        </w:rPr>
        <w:t>@</w:t>
      </w:r>
      <w:r>
        <w:rPr>
          <w:color w:val="231F20"/>
          <w:spacing w:val="1"/>
          <w:sz w:val="17"/>
        </w:rPr>
        <w:t>q</w:t>
      </w:r>
      <w:r>
        <w:rPr>
          <w:color w:val="231F20"/>
          <w:spacing w:val="-2"/>
          <w:sz w:val="17"/>
        </w:rPr>
        <w:t>q</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9"/>
          <w:sz w:val="17"/>
        </w:rPr>
        <w:t xml:space="preserve">邮 编 ： </w:t>
      </w:r>
      <w:r>
        <w:rPr>
          <w:color w:val="231F20"/>
          <w:spacing w:val="-3"/>
          <w:sz w:val="17"/>
        </w:rPr>
        <w:t>325102</w:t>
      </w:r>
    </w:p>
    <w:p>
      <w:pPr>
        <w:spacing w:before="0" w:line="216" w:lineRule="exact"/>
        <w:ind w:left="1152" w:right="0" w:firstLine="0"/>
        <w:jc w:val="left"/>
        <w:rPr>
          <w:sz w:val="17"/>
        </w:rPr>
      </w:pPr>
      <w:r>
        <w:rPr>
          <w:color w:val="231F20"/>
          <w:sz w:val="17"/>
        </w:rPr>
        <w:t>地 址： 瓯北镇向阳东路35号</w:t>
      </w:r>
    </w:p>
    <w:p>
      <w:pPr>
        <w:spacing w:before="64"/>
        <w:ind w:left="1152" w:right="0" w:firstLine="0"/>
        <w:jc w:val="left"/>
        <w:rPr>
          <w:sz w:val="17"/>
        </w:rPr>
      </w:pPr>
      <w:r>
        <w:rPr>
          <w:color w:val="231F20"/>
          <w:spacing w:val="-9"/>
          <w:sz w:val="17"/>
        </w:rPr>
        <w:t xml:space="preserve">网  址： </w:t>
      </w:r>
      <w:r>
        <w:fldChar w:fldCharType="begin"/>
      </w:r>
      <w:r>
        <w:instrText xml:space="preserve"> HYPERLINK "http://www.jft-valve.com/gsjj.htm" \h </w:instrText>
      </w:r>
      <w:r>
        <w:fldChar w:fldCharType="separate"/>
      </w:r>
      <w:r>
        <w:rPr>
          <w:color w:val="231F20"/>
          <w:w w:val="77"/>
          <w:sz w:val="17"/>
        </w:rPr>
        <w:t>h</w:t>
      </w:r>
      <w:r>
        <w:rPr>
          <w:color w:val="231F20"/>
          <w:spacing w:val="4"/>
          <w:w w:val="77"/>
          <w:sz w:val="17"/>
        </w:rPr>
        <w:t>t</w:t>
      </w:r>
      <w:r>
        <w:rPr>
          <w:color w:val="231F20"/>
          <w:spacing w:val="4"/>
          <w:w w:val="55"/>
          <w:sz w:val="17"/>
        </w:rPr>
        <w:t>t</w:t>
      </w:r>
      <w:r>
        <w:rPr>
          <w:color w:val="231F20"/>
          <w:spacing w:val="-4"/>
          <w:sz w:val="17"/>
        </w:rPr>
        <w:t>p</w:t>
      </w:r>
      <w:r>
        <w:rPr>
          <w:color w:val="231F20"/>
          <w:w w:val="55"/>
          <w:sz w:val="17"/>
        </w:rPr>
        <w:t>:</w:t>
      </w:r>
      <w:r>
        <w:rPr>
          <w:color w:val="231F20"/>
          <w:spacing w:val="-5"/>
          <w:w w:val="55"/>
          <w:sz w:val="17"/>
        </w:rPr>
        <w:t>/</w:t>
      </w:r>
      <w:r>
        <w:rPr>
          <w:color w:val="231F20"/>
          <w:w w:val="99"/>
          <w:sz w:val="17"/>
        </w:rPr>
        <w:t>/</w:t>
      </w:r>
      <w:r>
        <w:rPr>
          <w:color w:val="231F20"/>
          <w:spacing w:val="3"/>
          <w:w w:val="99"/>
          <w:sz w:val="17"/>
        </w:rPr>
        <w:t>w</w:t>
      </w:r>
      <w:r>
        <w:rPr>
          <w:color w:val="231F20"/>
          <w:spacing w:val="3"/>
          <w:w w:val="143"/>
          <w:sz w:val="17"/>
        </w:rPr>
        <w:t>w</w:t>
      </w:r>
      <w:r>
        <w:rPr>
          <w:color w:val="231F20"/>
          <w:spacing w:val="-11"/>
          <w:w w:val="143"/>
          <w:sz w:val="17"/>
        </w:rPr>
        <w:t>w</w:t>
      </w:r>
      <w:r>
        <w:rPr>
          <w:color w:val="231F20"/>
          <w:spacing w:val="-4"/>
          <w:w w:val="50"/>
          <w:sz w:val="17"/>
        </w:rPr>
        <w:t>.</w:t>
      </w:r>
      <w:r>
        <w:rPr>
          <w:color w:val="231F20"/>
          <w:spacing w:val="-2"/>
          <w:w w:val="55"/>
          <w:sz w:val="17"/>
        </w:rPr>
        <w:t>j</w:t>
      </w:r>
      <w:r>
        <w:rPr>
          <w:color w:val="231F20"/>
          <w:spacing w:val="4"/>
          <w:w w:val="66"/>
          <w:sz w:val="17"/>
        </w:rPr>
        <w:t>f</w:t>
      </w:r>
      <w:r>
        <w:rPr>
          <w:color w:val="231F20"/>
          <w:spacing w:val="-3"/>
          <w:w w:val="55"/>
          <w:sz w:val="17"/>
        </w:rPr>
        <w:t>t</w:t>
      </w:r>
      <w:r>
        <w:rPr>
          <w:color w:val="231F20"/>
          <w:spacing w:val="-3"/>
          <w:w w:val="112"/>
          <w:sz w:val="17"/>
        </w:rPr>
        <w:t>-</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88"/>
          <w:sz w:val="17"/>
        </w:rPr>
        <w:t>e</w:t>
      </w:r>
      <w:r>
        <w:rPr>
          <w:color w:val="231F20"/>
          <w:spacing w:val="-2"/>
          <w:w w:val="50"/>
          <w:sz w:val="17"/>
        </w:rPr>
        <w:t>.</w:t>
      </w:r>
      <w:r>
        <w:rPr>
          <w:color w:val="231F20"/>
          <w:spacing w:val="1"/>
          <w:w w:val="88"/>
          <w:sz w:val="17"/>
        </w:rPr>
        <w:t>c</w:t>
      </w:r>
      <w:r>
        <w:rPr>
          <w:color w:val="231F20"/>
          <w:w w:val="127"/>
          <w:sz w:val="17"/>
        </w:rPr>
        <w:t>o</w:t>
      </w:r>
      <w:r>
        <w:rPr>
          <w:color w:val="231F20"/>
          <w:spacing w:val="6"/>
          <w:w w:val="127"/>
          <w:sz w:val="17"/>
        </w:rPr>
        <w:t>m</w:t>
      </w:r>
      <w:r>
        <w:rPr>
          <w:color w:val="231F20"/>
          <w:spacing w:val="-7"/>
          <w:w w:val="55"/>
          <w:sz w:val="17"/>
        </w:rPr>
        <w:t>/</w:t>
      </w:r>
      <w:r>
        <w:rPr>
          <w:color w:val="231F20"/>
          <w:spacing w:val="-1"/>
          <w:sz w:val="17"/>
        </w:rPr>
        <w:t>g</w:t>
      </w:r>
      <w:r>
        <w:rPr>
          <w:color w:val="231F20"/>
          <w:spacing w:val="-2"/>
          <w:w w:val="77"/>
          <w:sz w:val="17"/>
        </w:rPr>
        <w:t>s</w:t>
      </w:r>
      <w:r>
        <w:rPr>
          <w:color w:val="231F20"/>
          <w:spacing w:val="3"/>
          <w:w w:val="55"/>
          <w:sz w:val="17"/>
        </w:rPr>
        <w:t>j</w:t>
      </w:r>
      <w:r>
        <w:rPr>
          <w:color w:val="231F20"/>
          <w:spacing w:val="-3"/>
          <w:w w:val="55"/>
          <w:sz w:val="17"/>
        </w:rPr>
        <w:t>j</w:t>
      </w:r>
      <w:r>
        <w:rPr>
          <w:color w:val="231F20"/>
          <w:w w:val="50"/>
          <w:sz w:val="17"/>
        </w:rPr>
        <w:t>.</w:t>
      </w:r>
      <w:r>
        <w:rPr>
          <w:color w:val="231F20"/>
          <w:w w:val="77"/>
          <w:sz w:val="17"/>
        </w:rPr>
        <w:t>h</w:t>
      </w:r>
      <w:r>
        <w:rPr>
          <w:color w:val="231F20"/>
          <w:spacing w:val="3"/>
          <w:w w:val="77"/>
          <w:sz w:val="17"/>
        </w:rPr>
        <w:t>t</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4" w:firstLine="340"/>
        <w:jc w:val="both"/>
      </w:pPr>
      <w:r>
        <w:rPr>
          <w:color w:val="231F20"/>
          <w:spacing w:val="-3"/>
        </w:rPr>
        <w:t>永嘉县精氟特衬氟阀门厂座落于享有“中国泵阀之乡”美誉之称的瓯江之</w:t>
      </w:r>
      <w:r>
        <w:rPr>
          <w:color w:val="231F20"/>
          <w:spacing w:val="-16"/>
        </w:rPr>
        <w:t>畔——温州瓯北，东 临温州机场、温州港</w:t>
      </w:r>
      <w:r>
        <w:rPr>
          <w:color w:val="231F20"/>
          <w:spacing w:val="-18"/>
        </w:rPr>
        <w:t>（</w:t>
      </w:r>
      <w:r>
        <w:rPr>
          <w:color w:val="231F20"/>
          <w:spacing w:val="-5"/>
        </w:rPr>
        <w:t>龙湾国际集装箱码头</w:t>
      </w:r>
      <w:r>
        <w:rPr>
          <w:color w:val="231F20"/>
          <w:spacing w:val="-56"/>
        </w:rPr>
        <w:t>）</w:t>
      </w:r>
      <w:r>
        <w:rPr>
          <w:color w:val="231F20"/>
          <w:spacing w:val="-11"/>
        </w:rPr>
        <w:t>，南接温州火车</w:t>
      </w:r>
      <w:r>
        <w:rPr>
          <w:color w:val="231F20"/>
          <w:spacing w:val="-15"/>
        </w:rPr>
        <w:t>站及客运中心，西临金温铁路，北依</w:t>
      </w:r>
      <w:r>
        <w:rPr>
          <w:color w:val="231F20"/>
        </w:rPr>
        <w:t>104</w:t>
      </w:r>
      <w:r>
        <w:rPr>
          <w:color w:val="231F20"/>
          <w:spacing w:val="-14"/>
        </w:rPr>
        <w:t>国道，紧邻甬台温高速公路。另有江心屿、</w:t>
      </w:r>
      <w:r>
        <w:rPr>
          <w:color w:val="231F20"/>
          <w:spacing w:val="-12"/>
        </w:rPr>
        <w:t>雁荡山和楠溪江等国家级风景游览 区。交通便利， 风景优美。 本厂主要产品有</w:t>
      </w:r>
      <w:r>
        <w:rPr>
          <w:color w:val="231F20"/>
          <w:spacing w:val="-21"/>
        </w:rPr>
        <w:t>氟塑衬里截止阀、球阀、隔膜阀、蝶阀、旋塞阀、止回阀、闸阀及管道配件， 产品</w:t>
      </w:r>
      <w:r>
        <w:rPr>
          <w:color w:val="231F20"/>
          <w:spacing w:val="-30"/>
        </w:rPr>
        <w:t>广泛应用于石油、化工、电站、化纤 、城建、铁路、军工科研、制药、环保、冶金、建</w:t>
      </w:r>
      <w:r>
        <w:rPr>
          <w:color w:val="231F20"/>
          <w:spacing w:val="-21"/>
        </w:rPr>
        <w:t>筑给 排水工程、消防系统、造纸、矿山、自来水、农田水利、化肥等多种行业。质</w:t>
      </w:r>
      <w:r>
        <w:rPr>
          <w:color w:val="231F20"/>
          <w:spacing w:val="-19"/>
        </w:rPr>
        <w:t>量稳定 可靠，深受 用户好评。 “精氟特”阀门，以严格的质量管理与优良的售后</w:t>
      </w:r>
    </w:p>
    <w:p>
      <w:pPr>
        <w:pStyle w:val="2"/>
        <w:spacing w:line="211" w:lineRule="exact"/>
        <w:ind w:left="1492" w:right="1108"/>
        <w:jc w:val="right"/>
      </w:pPr>
      <w:r>
        <w:rPr>
          <w:color w:val="231F20"/>
        </w:rPr>
        <w:t>23</w:t>
      </w:r>
    </w:p>
    <w:p>
      <w:pPr>
        <w:spacing w:after="0" w:line="211"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96" name="组合 9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93" name="直线 9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94" name="图片 9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95" name="文本框 9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9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">
                <o:lock v:ext="edit" aspectratio="f"/>
                <v:line id="直线 95" o:spid="_x0000_s1026" o:spt="20" style="position:absolute;left:8;top:478;height:0;width:6236;" filled="f" stroked="t" coordsize="21600,21600" o:gfxdata="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c+P7sAAADb&#10;AAAADwAAAAAAAAABACAAAAAiAAAAZHJzL2Rvd25yZXYueG1sUEsBAhQAFAAAAAgAh07iQDMvBZ47&#10;AAAAOQAAABAAAAAAAAAAAQAgAAAACgEAAGRycy9zaGFwZXhtbC54bWxQSwUGAAAAAAYABgBbAQAA&#10;tAMAAAAA&#10;">
                  <v:fill on="f" focussize="0,0"/>
                  <v:stroke weight="0.567007874015748pt" color="#231F20" joinstyle="round"/>
                  <v:imagedata o:title=""/>
                  <o:lock v:ext="edit" aspectratio="f"/>
                </v:line>
                <v:shape id="图片 96" o:spid="_x0000_s1026" o:spt="75" alt="" type="#_x0000_t75" style="position:absolute;left:0;top:0;height:476;width:1228;" filled="f" o:preferrelative="t" stroked="f" coordsize="21600,21600" o:gfxdata="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21Yb4A&#10;AADb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97" o:spid="_x0000_s1026" o:spt="202" type="#_x0000_t202" style="position:absolute;left:0;top:0;height:484;width:6245;"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47"/>
        <w:jc w:val="both"/>
      </w:pPr>
      <w:r>
        <w:rPr>
          <w:color w:val="231F20"/>
          <w:spacing w:val="-20"/>
        </w:rPr>
        <w:t>服务，赢得广大用户的信赖。我们将充分发 挥企业优势，以技术创新为先导，人才</w:t>
      </w:r>
      <w:r>
        <w:rPr>
          <w:color w:val="231F20"/>
          <w:spacing w:val="-19"/>
        </w:rPr>
        <w:t xml:space="preserve">建设为基础，追求持续改进质量，不断提高管理水平，进一 步开拓国际国内市场， </w:t>
      </w:r>
      <w:r>
        <w:rPr>
          <w:color w:val="231F20"/>
          <w:spacing w:val="-11"/>
        </w:rPr>
        <w:t>使客户以最短的时间和最合理的价格，得到最优良的产品和服务。 我们竭诚欢迎</w:t>
      </w:r>
      <w:r>
        <w:rPr>
          <w:color w:val="231F20"/>
          <w:spacing w:val="-12"/>
        </w:rPr>
        <w:t>国内外新老朋友光临惠顾，携手奋进，共展宏图。</w:t>
      </w:r>
    </w:p>
    <w:p>
      <w:pPr>
        <w:pStyle w:val="3"/>
        <w:spacing w:before="10"/>
        <w:rPr>
          <w:sz w:val="21"/>
        </w:rPr>
      </w:pPr>
    </w:p>
    <w:p>
      <w:pPr>
        <w:pStyle w:val="2"/>
      </w:pPr>
      <w:r>
        <w:rPr>
          <w:color w:val="231F20"/>
        </w:rPr>
        <w:t>山东万吉塑胶有限公司</w:t>
      </w:r>
    </w:p>
    <w:p>
      <w:pPr>
        <w:spacing w:before="4" w:line="309" w:lineRule="auto"/>
        <w:ind w:left="1152" w:right="2507" w:firstLine="0"/>
        <w:jc w:val="left"/>
        <w:rPr>
          <w:sz w:val="17"/>
        </w:rPr>
      </w:pPr>
      <w:r>
        <w:rPr>
          <w:color w:val="231F20"/>
          <w:spacing w:val="-13"/>
          <w:sz w:val="17"/>
        </w:rPr>
        <w:t>地址：山东省淄博市桓台县东岳产业园区</w:t>
      </w:r>
      <w:r>
        <w:rPr>
          <w:color w:val="231F20"/>
          <w:spacing w:val="-15"/>
          <w:sz w:val="17"/>
        </w:rPr>
        <w:t>（</w:t>
      </w:r>
      <w:r>
        <w:rPr>
          <w:color w:val="231F20"/>
          <w:spacing w:val="-7"/>
          <w:sz w:val="17"/>
        </w:rPr>
        <w:t>唐华路西侧东营路以南</w:t>
      </w:r>
      <w:r>
        <w:rPr>
          <w:color w:val="231F20"/>
          <w:sz w:val="17"/>
        </w:rPr>
        <w:t xml:space="preserve">） </w:t>
      </w:r>
      <w:r>
        <w:rPr>
          <w:color w:val="231F20"/>
          <w:spacing w:val="-12"/>
          <w:sz w:val="17"/>
        </w:rPr>
        <w:t xml:space="preserve">企管部电话： </w:t>
      </w:r>
      <w:r>
        <w:rPr>
          <w:color w:val="231F20"/>
          <w:sz w:val="17"/>
        </w:rPr>
        <w:t>0533-8086999</w:t>
      </w:r>
    </w:p>
    <w:p>
      <w:pPr>
        <w:spacing w:before="0" w:line="216" w:lineRule="exact"/>
        <w:ind w:left="1152" w:right="0" w:firstLine="0"/>
        <w:jc w:val="left"/>
        <w:rPr>
          <w:sz w:val="17"/>
        </w:rPr>
      </w:pPr>
      <w:r>
        <w:rPr>
          <w:color w:val="231F20"/>
          <w:sz w:val="17"/>
        </w:rPr>
        <w:t>市场部电话： 400-0533-998 0533-8086111</w:t>
      </w:r>
    </w:p>
    <w:p>
      <w:pPr>
        <w:spacing w:before="63"/>
        <w:ind w:left="1152" w:right="0" w:firstLine="0"/>
        <w:jc w:val="left"/>
        <w:rPr>
          <w:sz w:val="17"/>
        </w:rPr>
      </w:pPr>
      <w:r>
        <w:rPr>
          <w:color w:val="231F20"/>
          <w:sz w:val="17"/>
        </w:rPr>
        <w:t>传真： 0533-8086111</w:t>
      </w:r>
    </w:p>
    <w:p>
      <w:pPr>
        <w:spacing w:before="62" w:line="314" w:lineRule="auto"/>
        <w:ind w:left="1152" w:right="5159" w:firstLine="0"/>
        <w:jc w:val="left"/>
        <w:rPr>
          <w:sz w:val="17"/>
        </w:rPr>
      </w:pPr>
      <w:r>
        <w:rPr>
          <w:color w:val="231F20"/>
          <w:spacing w:val="-14"/>
          <w:sz w:val="17"/>
        </w:rPr>
        <w:t xml:space="preserve">网址： </w:t>
      </w:r>
      <w:r>
        <w:fldChar w:fldCharType="begin"/>
      </w:r>
      <w:r>
        <w:instrText xml:space="preserve"> HYPERLINK "http://www.wanjisujiao.com/" \h </w:instrText>
      </w:r>
      <w:r>
        <w:fldChar w:fldCharType="separate"/>
      </w:r>
      <w:r>
        <w:rPr>
          <w:color w:val="231F20"/>
          <w:spacing w:val="3"/>
          <w:w w:val="143"/>
          <w:sz w:val="17"/>
        </w:rPr>
        <w:t>ww</w:t>
      </w:r>
      <w:r>
        <w:rPr>
          <w:color w:val="231F20"/>
          <w:spacing w:val="-11"/>
          <w:w w:val="143"/>
          <w:sz w:val="17"/>
        </w:rPr>
        <w:t>w</w:t>
      </w:r>
      <w:r>
        <w:rPr>
          <w:color w:val="231F20"/>
          <w:spacing w:val="-12"/>
          <w:w w:val="50"/>
          <w:sz w:val="17"/>
        </w:rPr>
        <w:t>.</w:t>
      </w:r>
      <w:r>
        <w:rPr>
          <w:color w:val="231F20"/>
          <w:spacing w:val="-3"/>
          <w:w w:val="143"/>
          <w:sz w:val="17"/>
        </w:rPr>
        <w:t>w</w:t>
      </w:r>
      <w:r>
        <w:rPr>
          <w:color w:val="231F20"/>
          <w:spacing w:val="4"/>
          <w:w w:val="88"/>
          <w:sz w:val="17"/>
        </w:rPr>
        <w:t>a</w:t>
      </w:r>
      <w:r>
        <w:rPr>
          <w:color w:val="231F20"/>
          <w:spacing w:val="-3"/>
          <w:sz w:val="17"/>
        </w:rPr>
        <w:t>n</w:t>
      </w:r>
      <w:r>
        <w:rPr>
          <w:color w:val="231F20"/>
          <w:spacing w:val="-2"/>
          <w:w w:val="55"/>
          <w:sz w:val="17"/>
        </w:rPr>
        <w:t>j</w:t>
      </w:r>
      <w:r>
        <w:rPr>
          <w:color w:val="231F20"/>
          <w:w w:val="55"/>
          <w:sz w:val="17"/>
        </w:rPr>
        <w:t>i</w:t>
      </w:r>
      <w:r>
        <w:rPr>
          <w:color w:val="231F20"/>
          <w:w w:val="77"/>
          <w:sz w:val="17"/>
        </w:rPr>
        <w:t>s</w:t>
      </w:r>
      <w:r>
        <w:rPr>
          <w:color w:val="231F20"/>
          <w:spacing w:val="-3"/>
          <w:sz w:val="17"/>
        </w:rPr>
        <w:t>u</w:t>
      </w:r>
      <w:r>
        <w:rPr>
          <w:color w:val="231F20"/>
          <w:spacing w:val="-2"/>
          <w:w w:val="55"/>
          <w:sz w:val="17"/>
        </w:rPr>
        <w:t>j</w:t>
      </w:r>
      <w:r>
        <w:rPr>
          <w:color w:val="231F20"/>
          <w:w w:val="55"/>
          <w:sz w:val="17"/>
        </w:rPr>
        <w:t>i</w:t>
      </w:r>
      <w:r>
        <w:rPr>
          <w:color w:val="231F20"/>
          <w:spacing w:val="1"/>
          <w:w w:val="88"/>
          <w:sz w:val="17"/>
        </w:rPr>
        <w:t>a</w:t>
      </w:r>
      <w:r>
        <w:rPr>
          <w:color w:val="231F20"/>
          <w:spacing w:val="-3"/>
          <w:sz w:val="17"/>
        </w:rPr>
        <w:t>o</w:t>
      </w:r>
      <w:r>
        <w:rPr>
          <w:color w:val="231F20"/>
          <w:spacing w:val="-2"/>
          <w:w w:val="69"/>
          <w:sz w:val="17"/>
        </w:rPr>
        <w:t>.</w:t>
      </w:r>
      <w:r>
        <w:rPr>
          <w:color w:val="231F20"/>
          <w:spacing w:val="1"/>
          <w:w w:val="69"/>
          <w:sz w:val="17"/>
        </w:rPr>
        <w:t>c</w:t>
      </w:r>
      <w:r>
        <w:rPr>
          <w:color w:val="231F20"/>
          <w:sz w:val="17"/>
        </w:rPr>
        <w:t>o</w:t>
      </w:r>
      <w:r>
        <w:rPr>
          <w:color w:val="231F20"/>
          <w:w w:val="155"/>
          <w:sz w:val="17"/>
        </w:rPr>
        <w:t>m</w:t>
      </w:r>
      <w:r>
        <w:rPr>
          <w:color w:val="231F20"/>
          <w:w w:val="155"/>
          <w:sz w:val="17"/>
        </w:rPr>
        <w:fldChar w:fldCharType="end"/>
      </w:r>
      <w:r>
        <w:rPr>
          <w:color w:val="231F20"/>
          <w:spacing w:val="-5"/>
          <w:sz w:val="17"/>
        </w:rPr>
        <w:t xml:space="preserve"> </w:t>
      </w:r>
      <w:r>
        <w:rPr>
          <w:color w:val="231F20"/>
          <w:spacing w:val="-6"/>
          <w:sz w:val="17"/>
        </w:rPr>
        <w:t xml:space="preserve">邮箱： </w:t>
      </w:r>
      <w:r>
        <w:fldChar w:fldCharType="begin"/>
      </w:r>
      <w:r>
        <w:instrText xml:space="preserve"> HYPERLINK "mailto:sdwanjisujiao@126.com" \h </w:instrText>
      </w:r>
      <w:r>
        <w:fldChar w:fldCharType="separate"/>
      </w:r>
      <w:r>
        <w:rPr>
          <w:color w:val="231F20"/>
          <w:spacing w:val="1"/>
          <w:w w:val="77"/>
          <w:sz w:val="17"/>
        </w:rPr>
        <w:t>s</w:t>
      </w:r>
      <w:r>
        <w:rPr>
          <w:color w:val="231F20"/>
          <w:w w:val="121"/>
          <w:sz w:val="17"/>
        </w:rPr>
        <w:t>d</w:t>
      </w:r>
      <w:r>
        <w:rPr>
          <w:color w:val="231F20"/>
          <w:spacing w:val="-3"/>
          <w:w w:val="121"/>
          <w:sz w:val="17"/>
        </w:rPr>
        <w:t>w</w:t>
      </w:r>
      <w:r>
        <w:rPr>
          <w:color w:val="231F20"/>
          <w:spacing w:val="4"/>
          <w:w w:val="88"/>
          <w:sz w:val="17"/>
        </w:rPr>
        <w:t>a</w:t>
      </w:r>
      <w:r>
        <w:rPr>
          <w:color w:val="231F20"/>
          <w:spacing w:val="-3"/>
          <w:sz w:val="17"/>
        </w:rPr>
        <w:t>n</w:t>
      </w:r>
      <w:r>
        <w:rPr>
          <w:color w:val="231F20"/>
          <w:spacing w:val="-2"/>
          <w:w w:val="55"/>
          <w:sz w:val="17"/>
        </w:rPr>
        <w:t>j</w:t>
      </w:r>
      <w:r>
        <w:rPr>
          <w:color w:val="231F20"/>
          <w:w w:val="55"/>
          <w:sz w:val="17"/>
        </w:rPr>
        <w:t>i</w:t>
      </w:r>
      <w:r>
        <w:rPr>
          <w:color w:val="231F20"/>
          <w:w w:val="88"/>
          <w:sz w:val="17"/>
        </w:rPr>
        <w:t>s</w:t>
      </w:r>
      <w:r>
        <w:rPr>
          <w:color w:val="231F20"/>
          <w:spacing w:val="-3"/>
          <w:w w:val="88"/>
          <w:sz w:val="17"/>
        </w:rPr>
        <w:t>u</w:t>
      </w:r>
      <w:r>
        <w:rPr>
          <w:color w:val="231F20"/>
          <w:spacing w:val="-2"/>
          <w:w w:val="55"/>
          <w:sz w:val="17"/>
        </w:rPr>
        <w:t>j</w:t>
      </w:r>
      <w:r>
        <w:rPr>
          <w:color w:val="231F20"/>
          <w:w w:val="55"/>
          <w:sz w:val="17"/>
        </w:rPr>
        <w:t>i</w:t>
      </w:r>
      <w:r>
        <w:rPr>
          <w:color w:val="231F20"/>
          <w:spacing w:val="1"/>
          <w:w w:val="88"/>
          <w:sz w:val="17"/>
        </w:rPr>
        <w:t>a</w:t>
      </w:r>
      <w:r>
        <w:rPr>
          <w:color w:val="231F20"/>
          <w:spacing w:val="-6"/>
          <w:sz w:val="17"/>
        </w:rPr>
        <w:t>o</w:t>
      </w:r>
      <w:r>
        <w:rPr>
          <w:color w:val="231F20"/>
          <w:spacing w:val="-16"/>
          <w:w w:val="183"/>
          <w:sz w:val="17"/>
        </w:rPr>
        <w:t>@</w:t>
      </w:r>
      <w:r>
        <w:rPr>
          <w:color w:val="231F20"/>
          <w:spacing w:val="-1"/>
          <w:sz w:val="17"/>
        </w:rPr>
        <w:t>1</w:t>
      </w:r>
      <w:r>
        <w:rPr>
          <w:color w:val="231F20"/>
          <w:w w:val="83"/>
          <w:sz w:val="17"/>
        </w:rPr>
        <w:t>26</w:t>
      </w:r>
      <w:r>
        <w:rPr>
          <w:color w:val="231F20"/>
          <w:spacing w:val="-2"/>
          <w:w w:val="83"/>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11"/>
        <w:rPr>
          <w:sz w:val="20"/>
        </w:rPr>
      </w:pPr>
    </w:p>
    <w:p>
      <w:pPr>
        <w:pStyle w:val="3"/>
        <w:spacing w:line="290" w:lineRule="auto"/>
        <w:ind w:left="1152" w:right="1153" w:firstLine="340"/>
        <w:jc w:val="both"/>
      </w:pPr>
      <w:r>
        <w:rPr>
          <w:color w:val="231F20"/>
          <w:spacing w:val="-8"/>
        </w:rPr>
        <w:t>山东万吉塑胶有限公司主要生产多种规格型号的钢丝网骨架增强塑料复合管</w:t>
      </w:r>
      <w:r>
        <w:rPr>
          <w:color w:val="231F20"/>
          <w:spacing w:val="-11"/>
        </w:rPr>
        <w:t>材及高密度聚乙烯热熔、电熔管件产品。公司成立于</w:t>
      </w:r>
      <w:r>
        <w:rPr>
          <w:color w:val="231F20"/>
        </w:rPr>
        <w:t>2010年</w:t>
      </w:r>
      <w:r>
        <w:rPr>
          <w:color w:val="231F20"/>
          <w:spacing w:val="-16"/>
        </w:rPr>
        <w:t>5</w:t>
      </w:r>
      <w:r>
        <w:rPr>
          <w:color w:val="231F20"/>
          <w:spacing w:val="-12"/>
        </w:rPr>
        <w:t>月，是一家集</w:t>
      </w:r>
      <w:r>
        <w:rPr>
          <w:color w:val="231F20"/>
          <w:spacing w:val="4"/>
        </w:rPr>
        <w:t>PE塑胶</w:t>
      </w:r>
      <w:r>
        <w:rPr>
          <w:color w:val="231F20"/>
          <w:spacing w:val="-16"/>
        </w:rPr>
        <w:t>产品研发、生产、销售、施工为一体的大型企业。</w:t>
      </w:r>
    </w:p>
    <w:p>
      <w:pPr>
        <w:pStyle w:val="3"/>
        <w:spacing w:before="3" w:line="290" w:lineRule="auto"/>
        <w:ind w:left="1152" w:right="1154" w:firstLine="340"/>
        <w:jc w:val="both"/>
      </w:pPr>
      <w:r>
        <w:rPr>
          <w:color w:val="231F20"/>
          <w:spacing w:val="-12"/>
          <w:w w:val="95"/>
        </w:rPr>
        <w:t>公司位于淄博市桓台县东岳产业园内，距县城</w:t>
      </w:r>
      <w:r>
        <w:rPr>
          <w:color w:val="231F20"/>
          <w:w w:val="95"/>
        </w:rPr>
        <w:t>3.5</w:t>
      </w:r>
      <w:r>
        <w:rPr>
          <w:color w:val="231F20"/>
          <w:spacing w:val="-13"/>
          <w:w w:val="95"/>
        </w:rPr>
        <w:t xml:space="preserve">公里，西南临山东东岳集团，  </w:t>
      </w:r>
      <w:r>
        <w:rPr>
          <w:color w:val="231F20"/>
          <w:spacing w:val="-13"/>
        </w:rPr>
        <w:t>北临马踏湖湿地风景区，地理环境优越，交通便利。公司注册资金</w:t>
      </w:r>
      <w:r>
        <w:rPr>
          <w:color w:val="231F20"/>
        </w:rPr>
        <w:t>6000</w:t>
      </w:r>
      <w:r>
        <w:rPr>
          <w:color w:val="231F20"/>
          <w:spacing w:val="-18"/>
        </w:rPr>
        <w:t>万元，年设</w:t>
      </w:r>
      <w:r>
        <w:rPr>
          <w:color w:val="231F20"/>
          <w:w w:val="95"/>
        </w:rPr>
        <w:t>计生产能力管件</w:t>
      </w:r>
      <w:r>
        <w:rPr>
          <w:color w:val="231F20"/>
          <w:spacing w:val="6"/>
          <w:w w:val="95"/>
        </w:rPr>
        <w:t>10000</w:t>
      </w:r>
      <w:r>
        <w:rPr>
          <w:color w:val="231F20"/>
          <w:spacing w:val="-18"/>
          <w:w w:val="95"/>
        </w:rPr>
        <w:t>吨，管材</w:t>
      </w:r>
      <w:r>
        <w:rPr>
          <w:color w:val="231F20"/>
          <w:spacing w:val="6"/>
          <w:w w:val="95"/>
        </w:rPr>
        <w:t>15000</w:t>
      </w:r>
      <w:r>
        <w:rPr>
          <w:color w:val="231F20"/>
          <w:spacing w:val="-13"/>
          <w:w w:val="95"/>
        </w:rPr>
        <w:t>吨，项目总投资</w:t>
      </w:r>
      <w:r>
        <w:rPr>
          <w:color w:val="231F20"/>
          <w:w w:val="95"/>
        </w:rPr>
        <w:t>1.9</w:t>
      </w:r>
      <w:r>
        <w:rPr>
          <w:color w:val="231F20"/>
          <w:spacing w:val="-8"/>
          <w:w w:val="95"/>
        </w:rPr>
        <w:t>亿元，其中固定资产投资</w:t>
      </w:r>
    </w:p>
    <w:p>
      <w:pPr>
        <w:pStyle w:val="3"/>
        <w:spacing w:before="4" w:line="290" w:lineRule="auto"/>
        <w:ind w:left="1152" w:right="1151"/>
        <w:jc w:val="both"/>
      </w:pPr>
      <w:r>
        <w:rPr>
          <w:color w:val="231F20"/>
          <w:spacing w:val="-8"/>
        </w:rPr>
        <w:t>11786</w:t>
      </w:r>
      <w:r>
        <w:rPr>
          <w:color w:val="231F20"/>
          <w:spacing w:val="-14"/>
        </w:rPr>
        <w:t>万元。公司占地面积</w:t>
      </w:r>
      <w:r>
        <w:rPr>
          <w:color w:val="231F20"/>
        </w:rPr>
        <w:t>100000</w:t>
      </w:r>
      <w:r>
        <w:rPr>
          <w:color w:val="231F20"/>
          <w:spacing w:val="-16"/>
        </w:rPr>
        <w:t>㎡，总建筑面积</w:t>
      </w:r>
      <w:r>
        <w:rPr>
          <w:color w:val="231F20"/>
        </w:rPr>
        <w:t>56000</w:t>
      </w:r>
      <w:r>
        <w:rPr>
          <w:color w:val="231F20"/>
          <w:spacing w:val="-15"/>
        </w:rPr>
        <w:t>㎡。其中生产车间</w:t>
      </w:r>
      <w:r>
        <w:rPr>
          <w:color w:val="231F20"/>
          <w:spacing w:val="2"/>
        </w:rPr>
        <w:t>40000</w:t>
      </w:r>
      <w:r>
        <w:rPr>
          <w:color w:val="231F20"/>
          <w:spacing w:val="-17"/>
        </w:rPr>
        <w:t xml:space="preserve">㎡， </w:t>
      </w:r>
      <w:r>
        <w:rPr>
          <w:color w:val="231F20"/>
          <w:spacing w:val="-4"/>
        </w:rPr>
        <w:t>原材料、成品库</w:t>
      </w:r>
      <w:r>
        <w:rPr>
          <w:color w:val="231F20"/>
          <w:spacing w:val="8"/>
        </w:rPr>
        <w:t>8000</w:t>
      </w:r>
      <w:r>
        <w:rPr>
          <w:color w:val="231F20"/>
          <w:spacing w:val="-7"/>
        </w:rPr>
        <w:t>㎡，生活辅助设施</w:t>
      </w:r>
      <w:r>
        <w:rPr>
          <w:color w:val="231F20"/>
          <w:spacing w:val="7"/>
        </w:rPr>
        <w:t>5680</w:t>
      </w:r>
      <w:r>
        <w:rPr>
          <w:color w:val="231F20"/>
          <w:spacing w:val="-10"/>
        </w:rPr>
        <w:t>㎡。公司组织机构分为企管部、市场</w:t>
      </w:r>
      <w:r>
        <w:rPr>
          <w:color w:val="231F20"/>
          <w:spacing w:val="-16"/>
        </w:rPr>
        <w:t>部、质量技术部、计划供应部、财务部及生产部六个部门。现有员工</w:t>
      </w:r>
      <w:r>
        <w:rPr>
          <w:color w:val="231F20"/>
          <w:spacing w:val="-9"/>
        </w:rPr>
        <w:t>197</w:t>
      </w:r>
      <w:r>
        <w:rPr>
          <w:color w:val="231F20"/>
          <w:spacing w:val="-20"/>
        </w:rPr>
        <w:t>人，专业技</w:t>
      </w:r>
      <w:r>
        <w:rPr>
          <w:color w:val="231F20"/>
          <w:spacing w:val="-6"/>
        </w:rPr>
        <w:t>术人员</w:t>
      </w:r>
      <w:r>
        <w:rPr>
          <w:color w:val="231F20"/>
          <w:spacing w:val="-9"/>
        </w:rPr>
        <w:t>35</w:t>
      </w:r>
      <w:r>
        <w:rPr>
          <w:color w:val="231F20"/>
          <w:spacing w:val="-13"/>
        </w:rPr>
        <w:t>人，高级工程师</w:t>
      </w:r>
      <w:r>
        <w:rPr>
          <w:color w:val="231F20"/>
          <w:spacing w:val="-22"/>
        </w:rPr>
        <w:t>7</w:t>
      </w:r>
      <w:r>
        <w:rPr>
          <w:color w:val="231F20"/>
          <w:spacing w:val="-5"/>
        </w:rPr>
        <w:t>人。</w:t>
      </w:r>
    </w:p>
    <w:p>
      <w:pPr>
        <w:pStyle w:val="3"/>
        <w:spacing w:before="3"/>
        <w:ind w:left="1492"/>
      </w:pPr>
      <w:r>
        <w:rPr>
          <w:color w:val="231F20"/>
          <w:spacing w:val="1"/>
          <w:w w:val="115"/>
        </w:rPr>
        <w:t>目前公司拥有电脑控制的</w:t>
      </w:r>
      <w:r>
        <w:rPr>
          <w:color w:val="231F20"/>
          <w:spacing w:val="5"/>
          <w:w w:val="115"/>
        </w:rPr>
        <w:t>TRX280V</w:t>
      </w:r>
      <w:r>
        <w:rPr>
          <w:color w:val="231F20"/>
          <w:spacing w:val="-52"/>
          <w:w w:val="115"/>
        </w:rPr>
        <w:t>、</w:t>
      </w:r>
      <w:r>
        <w:rPr>
          <w:color w:val="231F20"/>
          <w:spacing w:val="3"/>
          <w:w w:val="115"/>
        </w:rPr>
        <w:t>TRX320V</w:t>
      </w:r>
      <w:r>
        <w:rPr>
          <w:color w:val="231F20"/>
          <w:spacing w:val="-52"/>
          <w:w w:val="115"/>
        </w:rPr>
        <w:t>、</w:t>
      </w:r>
      <w:r>
        <w:rPr>
          <w:color w:val="231F20"/>
          <w:spacing w:val="3"/>
          <w:w w:val="115"/>
        </w:rPr>
        <w:t>TRX5OOV</w:t>
      </w:r>
      <w:r>
        <w:rPr>
          <w:color w:val="231F20"/>
          <w:spacing w:val="-52"/>
          <w:w w:val="115"/>
        </w:rPr>
        <w:t>、</w:t>
      </w:r>
      <w:r>
        <w:rPr>
          <w:color w:val="231F20"/>
          <w:spacing w:val="5"/>
          <w:w w:val="115"/>
        </w:rPr>
        <w:t>TRX650VJ</w:t>
      </w:r>
      <w:r>
        <w:rPr>
          <w:color w:val="231F20"/>
          <w:w w:val="115"/>
        </w:rPr>
        <w:t>、</w:t>
      </w:r>
    </w:p>
    <w:p>
      <w:pPr>
        <w:pStyle w:val="3"/>
        <w:spacing w:before="49" w:line="290" w:lineRule="auto"/>
        <w:ind w:left="1152" w:right="1153"/>
        <w:jc w:val="both"/>
      </w:pPr>
      <w:r>
        <w:rPr>
          <w:color w:val="231F20"/>
        </w:rPr>
        <w:t>TRX1000VJ</w:t>
      </w:r>
      <w:r>
        <w:rPr>
          <w:color w:val="231F20"/>
          <w:spacing w:val="-57"/>
        </w:rPr>
        <w:t>、</w:t>
      </w:r>
      <w:r>
        <w:rPr>
          <w:color w:val="231F20"/>
          <w:spacing w:val="3"/>
        </w:rPr>
        <w:t>TRX2800VJ</w:t>
      </w:r>
      <w:r>
        <w:rPr>
          <w:color w:val="231F20"/>
        </w:rPr>
        <w:t>等型号的注塑机30</w:t>
      </w:r>
      <w:r>
        <w:rPr>
          <w:color w:val="231F20"/>
          <w:spacing w:val="-11"/>
        </w:rPr>
        <w:t xml:space="preserve">台，钢丝网骨架增强塑料复合管生产  </w:t>
      </w:r>
      <w:r>
        <w:rPr>
          <w:color w:val="231F20"/>
          <w:spacing w:val="-30"/>
        </w:rPr>
        <w:t>线</w:t>
      </w:r>
      <w:r>
        <w:rPr>
          <w:color w:val="231F20"/>
          <w:spacing w:val="-3"/>
        </w:rPr>
        <w:t>（dn50～dn630）6</w:t>
      </w:r>
      <w:r>
        <w:rPr>
          <w:color w:val="231F20"/>
          <w:spacing w:val="-7"/>
        </w:rPr>
        <w:t>条及附属配套设施等。产品广泛用于建筑工程、市政给水工</w:t>
      </w:r>
      <w:r>
        <w:rPr>
          <w:color w:val="231F20"/>
          <w:spacing w:val="-16"/>
        </w:rPr>
        <w:t>程、通讯电力电缆护套工程、矿用管道工程、燃气管道工程等领域。产品规格品种</w:t>
      </w:r>
      <w:r>
        <w:rPr>
          <w:color w:val="231F20"/>
          <w:spacing w:val="-8"/>
        </w:rPr>
        <w:t>齐全，管材及管件最大口径能够生产到</w:t>
      </w:r>
      <w:r>
        <w:rPr>
          <w:color w:val="231F20"/>
          <w:spacing w:val="3"/>
        </w:rPr>
        <w:t>dn630</w:t>
      </w:r>
      <w:r>
        <w:rPr>
          <w:color w:val="231F20"/>
          <w:spacing w:val="-12"/>
        </w:rPr>
        <w:t>。公司检测设备齐全，各类产品均已</w:t>
      </w:r>
      <w:r>
        <w:rPr>
          <w:color w:val="231F20"/>
          <w:spacing w:val="-10"/>
        </w:rPr>
        <w:t>通过检测实验，达到国家标准质量要求。山东万吉塑胶有限公司以雄厚的资金及</w:t>
      </w:r>
      <w:r>
        <w:rPr>
          <w:color w:val="231F20"/>
          <w:spacing w:val="-8"/>
        </w:rPr>
        <w:t>技术实力成为国内少数拥有大型注塑热熔、电熔管件及管材生产能力的大型企业</w:t>
      </w:r>
      <w:r>
        <w:rPr>
          <w:color w:val="231F20"/>
          <w:spacing w:val="-12"/>
        </w:rPr>
        <w:t>之一。</w:t>
      </w:r>
    </w:p>
    <w:p>
      <w:pPr>
        <w:pStyle w:val="3"/>
        <w:spacing w:before="7" w:line="290" w:lineRule="auto"/>
        <w:ind w:left="1152" w:right="1153" w:firstLine="340"/>
        <w:jc w:val="both"/>
      </w:pPr>
      <w:r>
        <w:rPr>
          <w:color w:val="231F20"/>
          <w:spacing w:val="-8"/>
        </w:rPr>
        <w:t>山东万吉塑胶有限公司秉承“产品质量是企业的生命，诚信经营是企业的灵</w:t>
      </w:r>
      <w:r>
        <w:rPr>
          <w:color w:val="231F20"/>
          <w:spacing w:val="-24"/>
        </w:rPr>
        <w:t>魂”的经营宗旨，以“互惠互利、共同发展”的经营理念。以质量求生存，以规模求</w:t>
      </w:r>
      <w:r>
        <w:rPr>
          <w:color w:val="231F20"/>
          <w:spacing w:val="-23"/>
        </w:rPr>
        <w:t>效益，以技术求进步，以竞争求发展的理念，努力打造优质品牌，更好的服务客户。</w:t>
      </w:r>
    </w:p>
    <w:p>
      <w:pPr>
        <w:pStyle w:val="3"/>
        <w:spacing w:before="3"/>
        <w:ind w:left="1492"/>
      </w:pPr>
      <w:r>
        <w:rPr>
          <w:color w:val="231F20"/>
        </w:rPr>
        <w:t>山东万吉塑胶有限公司全体员工热忱欢迎广大客户前来洽谈指导工作。</w:t>
      </w:r>
    </w:p>
    <w:p>
      <w:pPr>
        <w:pStyle w:val="2"/>
        <w:spacing w:before="16"/>
      </w:pPr>
      <w:r>
        <w:rPr>
          <w:color w:val="231F20"/>
        </w:rPr>
        <w:t>24</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00" name="组合 9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97" name="直线 9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98" name="图片 10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99" name="文本框 10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9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5RmVe1gAAAAQBAAAPAAAAAAAAAAEAIAAAACIAAABkcnMvZG93&#10;bnJldi54bWxQSwECFAAUAAAACACHTuJAsZUvdl4DAACC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99" o:spid="_x0000_s1026" o:spt="20" style="position:absolute;left:0;top:478;height:0;width:6236;" filled="f" stroked="t" coordsize="21600,21600" o:gfxdata="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nDg8vQAA&#10;ANs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100" o:spid="_x0000_s1026" o:spt="75" alt="" type="#_x0000_t75" style="position:absolute;left:34;top:0;height:476;width:1228;" filled="f" o:preferrelative="t" stroked="f" coordsize="21600,21600" o:gfxdata="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Av2S8AAAA&#10;2w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101" o:spid="_x0000_s1026" o:spt="202" type="#_x0000_t202" style="position:absolute;left:0;top:0;height:484;width:6237;"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pacing w:val="-6"/>
          <w:sz w:val="22"/>
        </w:rPr>
        <w:t>济南瀚德斯公司</w:t>
      </w:r>
    </w:p>
    <w:p>
      <w:pPr>
        <w:spacing w:before="4" w:line="312" w:lineRule="auto"/>
        <w:ind w:left="1152" w:right="5075" w:firstLine="0"/>
        <w:jc w:val="left"/>
        <w:rPr>
          <w:sz w:val="17"/>
        </w:rPr>
      </w:pPr>
      <w:r>
        <w:rPr>
          <w:color w:val="231F20"/>
          <w:spacing w:val="-10"/>
          <w:sz w:val="17"/>
        </w:rPr>
        <w:t>地址：济南市华信路</w:t>
      </w:r>
      <w:r>
        <w:rPr>
          <w:color w:val="231F20"/>
          <w:spacing w:val="-6"/>
          <w:sz w:val="17"/>
        </w:rPr>
        <w:t>16</w:t>
      </w:r>
      <w:r>
        <w:rPr>
          <w:color w:val="231F20"/>
          <w:spacing w:val="-26"/>
          <w:sz w:val="17"/>
        </w:rPr>
        <w:t>号，</w:t>
      </w:r>
      <w:r>
        <w:rPr>
          <w:color w:val="231F20"/>
          <w:spacing w:val="-24"/>
          <w:sz w:val="17"/>
        </w:rPr>
        <w:t>3</w:t>
      </w:r>
      <w:r>
        <w:rPr>
          <w:color w:val="231F20"/>
          <w:spacing w:val="-3"/>
          <w:sz w:val="17"/>
        </w:rPr>
        <w:t>号楼</w:t>
      </w:r>
      <w:r>
        <w:rPr>
          <w:color w:val="231F20"/>
          <w:spacing w:val="-11"/>
          <w:sz w:val="17"/>
        </w:rPr>
        <w:t>电话：</w:t>
      </w:r>
      <w:r>
        <w:rPr>
          <w:color w:val="231F20"/>
          <w:spacing w:val="-7"/>
          <w:sz w:val="17"/>
        </w:rPr>
        <w:t>0531-82315155</w:t>
      </w:r>
      <w:r>
        <w:rPr>
          <w:color w:val="231F20"/>
          <w:spacing w:val="-36"/>
          <w:sz w:val="17"/>
        </w:rPr>
        <w:t xml:space="preserve"> </w:t>
      </w:r>
      <w:r>
        <w:rPr>
          <w:color w:val="231F20"/>
          <w:spacing w:val="-4"/>
          <w:sz w:val="17"/>
        </w:rPr>
        <w:t xml:space="preserve">82315156 </w:t>
      </w:r>
      <w:r>
        <w:rPr>
          <w:color w:val="231F20"/>
          <w:spacing w:val="-9"/>
          <w:sz w:val="17"/>
        </w:rPr>
        <w:t>传真：</w:t>
      </w:r>
      <w:r>
        <w:rPr>
          <w:color w:val="231F20"/>
          <w:spacing w:val="-5"/>
          <w:sz w:val="17"/>
        </w:rPr>
        <w:t>0531-82372650</w:t>
      </w:r>
    </w:p>
    <w:p>
      <w:pPr>
        <w:pStyle w:val="3"/>
        <w:rPr>
          <w:sz w:val="21"/>
        </w:rPr>
      </w:pPr>
    </w:p>
    <w:p>
      <w:pPr>
        <w:pStyle w:val="3"/>
        <w:spacing w:line="290" w:lineRule="auto"/>
        <w:ind w:left="1152" w:right="1155" w:firstLine="340"/>
        <w:jc w:val="both"/>
      </w:pPr>
      <w:r>
        <w:rPr>
          <w:color w:val="231F20"/>
          <w:spacing w:val="-6"/>
        </w:rPr>
        <w:t>济南瀚德斯自动化设备有限公司是美国</w:t>
      </w:r>
      <w:r>
        <w:rPr>
          <w:color w:val="231F20"/>
          <w:spacing w:val="3"/>
          <w:w w:val="120"/>
        </w:rPr>
        <w:t>ANYTORK</w:t>
      </w:r>
      <w:r>
        <w:rPr>
          <w:color w:val="231F20"/>
          <w:spacing w:val="-6"/>
        </w:rPr>
        <w:t>品牌的阀门及其附件的中</w:t>
      </w:r>
      <w:r>
        <w:rPr>
          <w:color w:val="231F20"/>
          <w:spacing w:val="-10"/>
        </w:rPr>
        <w:t>国总代理。拥有丰富的行业经验及专业的技术队伍。</w:t>
      </w:r>
    </w:p>
    <w:p>
      <w:pPr>
        <w:pStyle w:val="3"/>
        <w:spacing w:before="2" w:line="290" w:lineRule="auto"/>
        <w:ind w:left="1152" w:right="1150" w:firstLine="340"/>
        <w:jc w:val="both"/>
      </w:pPr>
      <w:r>
        <w:rPr>
          <w:color w:val="231F20"/>
          <w:spacing w:val="9"/>
          <w:w w:val="143"/>
        </w:rPr>
        <w:t>A</w:t>
      </w:r>
      <w:r>
        <w:rPr>
          <w:color w:val="231F20"/>
          <w:spacing w:val="1"/>
        </w:rPr>
        <w:t>n</w:t>
      </w:r>
      <w:r>
        <w:rPr>
          <w:color w:val="231F20"/>
          <w:spacing w:val="8"/>
        </w:rPr>
        <w:t>y</w:t>
      </w:r>
      <w:r>
        <w:rPr>
          <w:color w:val="231F20"/>
          <w:spacing w:val="5"/>
          <w:w w:val="55"/>
        </w:rPr>
        <w:t>t</w:t>
      </w:r>
      <w:r>
        <w:rPr>
          <w:color w:val="231F20"/>
          <w:spacing w:val="5"/>
        </w:rPr>
        <w:t>o</w:t>
      </w:r>
      <w:r>
        <w:rPr>
          <w:color w:val="231F20"/>
          <w:spacing w:val="4"/>
          <w:w w:val="66"/>
        </w:rPr>
        <w:t>r</w:t>
      </w:r>
      <w:r>
        <w:rPr>
          <w:color w:val="231F20"/>
          <w:spacing w:val="7"/>
        </w:rPr>
        <w:t>k</w:t>
      </w:r>
      <w:r>
        <w:rPr>
          <w:color w:val="231F20"/>
          <w:spacing w:val="-5"/>
        </w:rPr>
        <w:t>过程控制有限公司是阀门、执行器等工业控制行业的制造商和领导</w:t>
      </w:r>
      <w:r>
        <w:rPr>
          <w:color w:val="231F20"/>
          <w:spacing w:val="-22"/>
        </w:rPr>
        <w:t xml:space="preserve">者，我们的产品包括工业阀门，气动执行器，电动执行器，阀门定位器，限位开关， </w:t>
      </w:r>
      <w:r>
        <w:rPr>
          <w:color w:val="231F20"/>
          <w:spacing w:val="-15"/>
        </w:rPr>
        <w:t>过滤调压阀和电磁阀等。</w:t>
      </w:r>
    </w:p>
    <w:p>
      <w:pPr>
        <w:pStyle w:val="3"/>
        <w:spacing w:before="2" w:line="290" w:lineRule="auto"/>
        <w:ind w:left="1152" w:right="1154" w:firstLine="340"/>
        <w:jc w:val="both"/>
      </w:pPr>
      <w:r>
        <w:rPr>
          <w:color w:val="231F20"/>
          <w:spacing w:val="9"/>
          <w:w w:val="143"/>
        </w:rPr>
        <w:t>A</w:t>
      </w:r>
      <w:r>
        <w:rPr>
          <w:color w:val="231F20"/>
          <w:spacing w:val="1"/>
        </w:rPr>
        <w:t>n</w:t>
      </w:r>
      <w:r>
        <w:rPr>
          <w:color w:val="231F20"/>
          <w:spacing w:val="8"/>
        </w:rPr>
        <w:t>y</w:t>
      </w:r>
      <w:r>
        <w:rPr>
          <w:color w:val="231F20"/>
          <w:spacing w:val="5"/>
          <w:w w:val="55"/>
        </w:rPr>
        <w:t>t</w:t>
      </w:r>
      <w:r>
        <w:rPr>
          <w:color w:val="231F20"/>
          <w:spacing w:val="5"/>
        </w:rPr>
        <w:t>o</w:t>
      </w:r>
      <w:r>
        <w:rPr>
          <w:color w:val="231F20"/>
          <w:spacing w:val="4"/>
          <w:w w:val="66"/>
        </w:rPr>
        <w:t>r</w:t>
      </w:r>
      <w:r>
        <w:rPr>
          <w:color w:val="231F20"/>
          <w:spacing w:val="-1"/>
        </w:rPr>
        <w:t>k</w:t>
      </w:r>
      <w:r>
        <w:rPr>
          <w:color w:val="231F20"/>
          <w:spacing w:val="-5"/>
        </w:rPr>
        <w:t>公司的使命是为阀门自动化控制系统提供最可靠和最优化的解决方</w:t>
      </w:r>
      <w:r>
        <w:rPr>
          <w:color w:val="231F20"/>
          <w:spacing w:val="-13"/>
        </w:rPr>
        <w:t>案及高质量的服务。产品的设计和制造满足绝大部分的程序和环境条件。</w:t>
      </w:r>
    </w:p>
    <w:p>
      <w:pPr>
        <w:pStyle w:val="3"/>
        <w:spacing w:before="2" w:line="290" w:lineRule="auto"/>
        <w:ind w:left="1152" w:right="1154" w:firstLine="340"/>
        <w:jc w:val="both"/>
      </w:pPr>
      <w:r>
        <w:rPr>
          <w:color w:val="231F20"/>
          <w:spacing w:val="4"/>
          <w:w w:val="95"/>
        </w:rPr>
        <w:t>Anytork</w:t>
      </w:r>
      <w:r>
        <w:rPr>
          <w:color w:val="231F20"/>
          <w:spacing w:val="-13"/>
          <w:w w:val="95"/>
        </w:rPr>
        <w:t xml:space="preserve">致力于产品的质量保证体系，拥有最先进的加工设备及检测设备。产  </w:t>
      </w:r>
      <w:r>
        <w:rPr>
          <w:color w:val="231F20"/>
          <w:spacing w:val="-5"/>
        </w:rPr>
        <w:t>品的设计精度及质量满足阀门控制的长期安全运行。</w:t>
      </w:r>
    </w:p>
    <w:p>
      <w:pPr>
        <w:pStyle w:val="3"/>
        <w:spacing w:before="2" w:line="290" w:lineRule="auto"/>
        <w:ind w:left="1152" w:right="1154" w:firstLine="340"/>
        <w:jc w:val="both"/>
      </w:pPr>
      <w:r>
        <w:rPr>
          <w:color w:val="231F20"/>
        </w:rPr>
        <w:t>选择</w:t>
      </w:r>
      <w:r>
        <w:rPr>
          <w:color w:val="231F20"/>
          <w:spacing w:val="5"/>
          <w:w w:val="143"/>
        </w:rPr>
        <w:t>A</w:t>
      </w:r>
      <w:r>
        <w:rPr>
          <w:color w:val="231F20"/>
          <w:spacing w:val="-3"/>
        </w:rPr>
        <w:t>n</w:t>
      </w:r>
      <w:r>
        <w:rPr>
          <w:color w:val="231F20"/>
          <w:spacing w:val="4"/>
        </w:rPr>
        <w:t>y</w:t>
      </w:r>
      <w:r>
        <w:rPr>
          <w:color w:val="231F20"/>
          <w:spacing w:val="1"/>
          <w:w w:val="55"/>
        </w:rPr>
        <w:t>t</w:t>
      </w:r>
      <w:r>
        <w:rPr>
          <w:color w:val="231F20"/>
          <w:spacing w:val="1"/>
        </w:rPr>
        <w:t>o</w:t>
      </w:r>
      <w:r>
        <w:rPr>
          <w:color w:val="231F20"/>
          <w:w w:val="66"/>
        </w:rPr>
        <w:t>r</w:t>
      </w:r>
      <w:r>
        <w:rPr>
          <w:color w:val="231F20"/>
          <w:spacing w:val="3"/>
        </w:rPr>
        <w:t>k</w:t>
      </w:r>
      <w:r>
        <w:rPr>
          <w:color w:val="231F20"/>
          <w:spacing w:val="-17"/>
        </w:rPr>
        <w:t>过程控制，就选择了一个重要的产业平台，一个不断改进，为国内</w:t>
      </w:r>
      <w:r>
        <w:rPr>
          <w:color w:val="231F20"/>
          <w:spacing w:val="-12"/>
        </w:rPr>
        <w:t>及国际市场提供技术创新的平台。我们的支持，将为你在阀门控制领域提供最理</w:t>
      </w:r>
      <w:r>
        <w:rPr>
          <w:color w:val="231F20"/>
          <w:spacing w:val="-7"/>
        </w:rPr>
        <w:t>想的解决方案。</w:t>
      </w:r>
    </w:p>
    <w:p>
      <w:pPr>
        <w:pStyle w:val="3"/>
        <w:spacing w:before="3"/>
        <w:ind w:left="1492"/>
      </w:pPr>
      <w:r>
        <w:rPr>
          <w:color w:val="231F20"/>
        </w:rPr>
        <w:t>欢迎您的垂询！</w:t>
      </w:r>
    </w:p>
    <w:p>
      <w:pPr>
        <w:pStyle w:val="3"/>
        <w:spacing w:before="7"/>
        <w:rPr>
          <w:sz w:val="24"/>
        </w:rPr>
      </w:pPr>
    </w:p>
    <w:p>
      <w:pPr>
        <w:pStyle w:val="2"/>
        <w:spacing w:line="279" w:lineRule="exact"/>
      </w:pPr>
      <w:r>
        <w:rPr>
          <w:color w:val="231F20"/>
        </w:rPr>
        <w:t>济南尚治管业有限公司</w:t>
      </w:r>
    </w:p>
    <w:p>
      <w:pPr>
        <w:spacing w:before="0" w:line="297" w:lineRule="auto"/>
        <w:ind w:left="1152" w:right="3478" w:firstLine="0"/>
        <w:jc w:val="left"/>
        <w:rPr>
          <w:sz w:val="17"/>
        </w:rPr>
      </w:pPr>
      <w:r>
        <w:rPr>
          <w:color w:val="231F20"/>
          <w:spacing w:val="-10"/>
          <w:sz w:val="17"/>
        </w:rPr>
        <w:t>地址：山东省济南市天桥区泺河西路黄桥花园</w:t>
      </w:r>
      <w:r>
        <w:rPr>
          <w:color w:val="231F20"/>
          <w:sz w:val="17"/>
        </w:rPr>
        <w:t xml:space="preserve">4-3-101 </w:t>
      </w:r>
      <w:r>
        <w:rPr>
          <w:color w:val="231F20"/>
          <w:spacing w:val="-10"/>
          <w:sz w:val="17"/>
        </w:rPr>
        <w:t>电话：</w:t>
      </w:r>
      <w:r>
        <w:rPr>
          <w:color w:val="231F20"/>
          <w:spacing w:val="-5"/>
          <w:sz w:val="17"/>
        </w:rPr>
        <w:t>0531-88677230</w:t>
      </w:r>
    </w:p>
    <w:p>
      <w:pPr>
        <w:spacing w:before="2"/>
        <w:ind w:left="1152" w:right="0" w:firstLine="0"/>
        <w:jc w:val="left"/>
        <w:rPr>
          <w:sz w:val="17"/>
        </w:rPr>
      </w:pPr>
      <w:r>
        <w:rPr>
          <w:color w:val="231F20"/>
          <w:spacing w:val="-9"/>
          <w:sz w:val="17"/>
        </w:rPr>
        <w:t>传真：</w:t>
      </w:r>
      <w:r>
        <w:rPr>
          <w:color w:val="231F20"/>
          <w:spacing w:val="-5"/>
          <w:sz w:val="17"/>
        </w:rPr>
        <w:t>0531-88670230</w:t>
      </w:r>
    </w:p>
    <w:p>
      <w:pPr>
        <w:pStyle w:val="3"/>
        <w:spacing w:before="8"/>
        <w:rPr>
          <w:sz w:val="24"/>
        </w:rPr>
      </w:pPr>
    </w:p>
    <w:p>
      <w:pPr>
        <w:pStyle w:val="3"/>
        <w:spacing w:before="1" w:line="280" w:lineRule="auto"/>
        <w:ind w:left="1152" w:right="1155" w:firstLine="340"/>
        <w:jc w:val="both"/>
      </w:pPr>
      <w:r>
        <w:rPr>
          <w:color w:val="231F20"/>
          <w:spacing w:val="-22"/>
        </w:rPr>
        <w:t>济南尚治管业有限公司，是集设计、开发、制造、销售、服务于一体的专业生产</w:t>
      </w:r>
      <w:r>
        <w:rPr>
          <w:color w:val="231F20"/>
          <w:spacing w:val="-14"/>
        </w:rPr>
        <w:t>塑料管材、管件企业。</w:t>
      </w:r>
    </w:p>
    <w:p>
      <w:pPr>
        <w:pStyle w:val="3"/>
        <w:spacing w:line="280" w:lineRule="auto"/>
        <w:ind w:left="1152" w:right="1154" w:firstLine="340"/>
        <w:jc w:val="both"/>
      </w:pPr>
      <w:r>
        <w:rPr>
          <w:color w:val="231F20"/>
        </w:rPr>
        <w:t>公司主要生产PB</w:t>
      </w:r>
      <w:r>
        <w:rPr>
          <w:color w:val="231F20"/>
          <w:spacing w:val="-43"/>
        </w:rPr>
        <w:t>、</w:t>
      </w:r>
      <w:r>
        <w:rPr>
          <w:color w:val="231F20"/>
          <w:spacing w:val="4"/>
        </w:rPr>
        <w:t>PE-RT</w:t>
      </w:r>
      <w:r>
        <w:rPr>
          <w:color w:val="231F20"/>
          <w:spacing w:val="-19"/>
        </w:rPr>
        <w:t>等管材、管件，其中</w:t>
      </w:r>
      <w:r>
        <w:rPr>
          <w:color w:val="231F20"/>
          <w:spacing w:val="3"/>
        </w:rPr>
        <w:t>PB</w:t>
      </w:r>
      <w:r>
        <w:rPr>
          <w:color w:val="231F20"/>
        </w:rPr>
        <w:t xml:space="preserve">特种管件的研发及制造居国 </w:t>
      </w:r>
      <w:r>
        <w:rPr>
          <w:color w:val="231F20"/>
          <w:spacing w:val="-16"/>
        </w:rPr>
        <w:t>内领先水平，产品包括：</w:t>
      </w:r>
      <w:r>
        <w:rPr>
          <w:color w:val="231F20"/>
          <w:spacing w:val="-20"/>
        </w:rPr>
        <w:t>PB</w:t>
      </w:r>
      <w:r>
        <w:rPr>
          <w:color w:val="231F20"/>
          <w:spacing w:val="-17"/>
        </w:rPr>
        <w:t>过桥弯、</w:t>
      </w:r>
      <w:r>
        <w:rPr>
          <w:color w:val="231F20"/>
          <w:spacing w:val="-4"/>
        </w:rPr>
        <w:t>PB</w:t>
      </w:r>
      <w:r>
        <w:rPr>
          <w:color w:val="231F20"/>
          <w:spacing w:val="-12"/>
        </w:rPr>
        <w:t>内外丝接头、</w:t>
      </w:r>
      <w:r>
        <w:rPr>
          <w:color w:val="231F20"/>
          <w:spacing w:val="-4"/>
        </w:rPr>
        <w:t>PB</w:t>
      </w:r>
      <w:r>
        <w:rPr>
          <w:color w:val="231F20"/>
          <w:spacing w:val="-12"/>
        </w:rPr>
        <w:t>内外丝三通、</w:t>
      </w:r>
      <w:r>
        <w:rPr>
          <w:color w:val="231F20"/>
          <w:spacing w:val="-4"/>
        </w:rPr>
        <w:t>PB外丝直接、</w:t>
      </w:r>
    </w:p>
    <w:p>
      <w:pPr>
        <w:pStyle w:val="3"/>
        <w:spacing w:line="280" w:lineRule="auto"/>
        <w:ind w:left="1152" w:right="1155"/>
      </w:pPr>
      <w:r>
        <w:rPr>
          <w:color w:val="231F20"/>
          <w:spacing w:val="-5"/>
        </w:rPr>
        <w:t>PB</w:t>
      </w:r>
      <w:r>
        <w:rPr>
          <w:color w:val="231F20"/>
          <w:spacing w:val="-9"/>
        </w:rPr>
        <w:t>双活接铜球阀、</w:t>
      </w:r>
      <w:r>
        <w:rPr>
          <w:color w:val="231F20"/>
        </w:rPr>
        <w:t>PB</w:t>
      </w:r>
      <w:r>
        <w:rPr>
          <w:color w:val="231F20"/>
          <w:spacing w:val="-12"/>
        </w:rPr>
        <w:t>单内丝球阀、</w:t>
      </w:r>
      <w:r>
        <w:rPr>
          <w:color w:val="231F20"/>
        </w:rPr>
        <w:t>PB</w:t>
      </w:r>
      <w:r>
        <w:rPr>
          <w:color w:val="231F20"/>
          <w:spacing w:val="-12"/>
        </w:rPr>
        <w:t>单外丝球阀、</w:t>
      </w:r>
      <w:r>
        <w:rPr>
          <w:color w:val="231F20"/>
        </w:rPr>
        <w:t>PB</w:t>
      </w:r>
      <w:r>
        <w:rPr>
          <w:color w:val="231F20"/>
          <w:spacing w:val="-6"/>
        </w:rPr>
        <w:t>温控阀等系列产品及管件。</w:t>
      </w:r>
      <w:r>
        <w:rPr>
          <w:color w:val="231F20"/>
          <w:spacing w:val="-12"/>
          <w:w w:val="105"/>
        </w:rPr>
        <w:t>产品品种和规格齐全，销售网络覆盖里全国二十多个省市。</w:t>
      </w:r>
    </w:p>
    <w:p>
      <w:pPr>
        <w:pStyle w:val="3"/>
        <w:spacing w:before="1" w:line="280" w:lineRule="auto"/>
        <w:ind w:left="1152" w:right="1154" w:firstLine="340"/>
        <w:jc w:val="both"/>
      </w:pPr>
      <w:r>
        <w:rPr>
          <w:color w:val="231F20"/>
          <w:spacing w:val="-21"/>
        </w:rPr>
        <w:t>公司始终以：客户是上帝，质量是生命，市场需求为导向，秉诚“开拓创新，勤</w:t>
      </w:r>
      <w:r>
        <w:rPr>
          <w:color w:val="231F20"/>
          <w:spacing w:val="-18"/>
        </w:rPr>
        <w:t>奋务实”的经营理念，严抓质量管理，保证产品在严密受控的状态下生产，确保所</w:t>
      </w:r>
      <w:r>
        <w:rPr>
          <w:color w:val="231F20"/>
          <w:spacing w:val="-15"/>
        </w:rPr>
        <w:t xml:space="preserve">有的产品均达到国家相关标准，给顾客提供高品质的产品。公司具有专业的人才， </w:t>
      </w:r>
      <w:r>
        <w:rPr>
          <w:color w:val="231F20"/>
          <w:spacing w:val="-18"/>
        </w:rPr>
        <w:t>完善的检测设备。认真履行对用户的一切承诺，打造中国管道第一品牌。</w:t>
      </w:r>
    </w:p>
    <w:p>
      <w:pPr>
        <w:pStyle w:val="3"/>
        <w:ind w:left="1492"/>
      </w:pPr>
      <w:r>
        <w:rPr>
          <w:color w:val="231F20"/>
        </w:rPr>
        <w:t>您的肯定是我们最好的回报，肩负的责任是我们不断进步的源泉！</w:t>
      </w:r>
    </w:p>
    <w:p>
      <w:pPr>
        <w:pStyle w:val="3"/>
        <w:spacing w:before="1"/>
        <w:rPr>
          <w:sz w:val="8"/>
        </w:rPr>
      </w:pPr>
    </w:p>
    <w:p>
      <w:pPr>
        <w:pStyle w:val="2"/>
        <w:spacing w:before="70"/>
        <w:ind w:left="1492" w:right="1108"/>
        <w:jc w:val="right"/>
      </w:pPr>
      <w:r>
        <w:rPr>
          <w:color w:val="231F20"/>
        </w:rPr>
        <w:t>25</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04" name="组合 10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01" name="直线 10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02" name="图片 10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03" name="文本框 10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0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">
                <o:lock v:ext="edit" aspectratio="f"/>
                <v:line id="直线 103" o:spid="_x0000_s1026" o:spt="20" style="position:absolute;left:8;top:478;height:0;width:6236;" filled="f" stroked="t" coordsize="21600,21600" o:gfxdata="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fOSy/&#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104" o:spid="_x0000_s1026" o:spt="75" alt="" type="#_x0000_t75" style="position:absolute;left:0;top:0;height:476;width:1228;" filled="f" o:preferrelative="t" stroked="f" coordsize="21600,21600" o:gfxdata="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V7S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05" o:spid="_x0000_s1026" o:spt="202" type="#_x0000_t202" style="position:absolute;left:0;top:0;height:484;width:6245;"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0" w:line="250" w:lineRule="exact"/>
        <w:ind w:left="1152" w:right="0" w:firstLine="0"/>
        <w:jc w:val="left"/>
        <w:rPr>
          <w:sz w:val="22"/>
        </w:rPr>
      </w:pPr>
      <w:r>
        <w:rPr>
          <w:color w:val="231F20"/>
          <w:sz w:val="22"/>
        </w:rPr>
        <w:t>温州旭丰管件</w:t>
      </w:r>
    </w:p>
    <w:p>
      <w:pPr>
        <w:spacing w:before="0" w:line="302" w:lineRule="auto"/>
        <w:ind w:left="1152" w:right="5009" w:firstLine="0"/>
        <w:jc w:val="left"/>
        <w:rPr>
          <w:sz w:val="17"/>
        </w:rPr>
      </w:pPr>
      <w:r>
        <w:rPr>
          <w:color w:val="231F20"/>
          <w:sz w:val="17"/>
        </w:rPr>
        <w:t>电话：0577-86376079 86865769 传真0577-86860079</w:t>
      </w:r>
    </w:p>
    <w:p>
      <w:pPr>
        <w:pStyle w:val="3"/>
        <w:rPr>
          <w:sz w:val="20"/>
        </w:rPr>
      </w:pPr>
    </w:p>
    <w:p>
      <w:pPr>
        <w:pStyle w:val="3"/>
        <w:spacing w:line="280" w:lineRule="auto"/>
        <w:ind w:left="1152" w:right="1149" w:firstLine="340"/>
        <w:jc w:val="both"/>
      </w:pPr>
      <w:r>
        <w:rPr>
          <w:color w:val="231F20"/>
          <w:spacing w:val="-3"/>
          <w:w w:val="95"/>
        </w:rPr>
        <w:t xml:space="preserve">温州旭丰管件是一家专业生产工矿业管道配件的企业。产品应用于石油,化  </w:t>
      </w:r>
      <w:r>
        <w:rPr>
          <w:color w:val="231F20"/>
          <w:spacing w:val="-8"/>
          <w:w w:val="95"/>
        </w:rPr>
        <w:t>工,电力</w:t>
      </w:r>
      <w:r>
        <w:rPr>
          <w:color w:val="231F20"/>
          <w:spacing w:val="-6"/>
          <w:w w:val="90"/>
        </w:rPr>
        <w:t>,</w:t>
      </w:r>
      <w:r>
        <w:rPr>
          <w:color w:val="231F20"/>
          <w:spacing w:val="-12"/>
          <w:w w:val="95"/>
        </w:rPr>
        <w:t>冶炼，造纸</w:t>
      </w:r>
      <w:r>
        <w:rPr>
          <w:color w:val="231F20"/>
          <w:spacing w:val="-6"/>
          <w:w w:val="90"/>
        </w:rPr>
        <w:t>,</w:t>
      </w:r>
      <w:r>
        <w:rPr>
          <w:color w:val="231F20"/>
          <w:spacing w:val="-2"/>
          <w:w w:val="95"/>
        </w:rPr>
        <w:t>啤酒</w:t>
      </w:r>
      <w:r>
        <w:rPr>
          <w:color w:val="231F20"/>
          <w:spacing w:val="-4"/>
          <w:w w:val="90"/>
        </w:rPr>
        <w:t>,</w:t>
      </w:r>
      <w:r>
        <w:rPr>
          <w:color w:val="231F20"/>
          <w:spacing w:val="-3"/>
          <w:w w:val="95"/>
        </w:rPr>
        <w:t>制药机械等行业所必备的管件</w:t>
      </w:r>
      <w:r>
        <w:rPr>
          <w:color w:val="231F20"/>
          <w:spacing w:val="-4"/>
          <w:w w:val="90"/>
        </w:rPr>
        <w:t>,</w:t>
      </w:r>
      <w:r>
        <w:rPr>
          <w:color w:val="231F20"/>
          <w:spacing w:val="-4"/>
          <w:w w:val="95"/>
        </w:rPr>
        <w:t>为我国各行业的工程配管</w:t>
      </w:r>
      <w:r>
        <w:rPr>
          <w:color w:val="231F20"/>
          <w:spacing w:val="-11"/>
          <w:w w:val="95"/>
        </w:rPr>
        <w:t>提供了方便。本厂生产设备精良</w:t>
      </w:r>
      <w:r>
        <w:rPr>
          <w:color w:val="231F20"/>
          <w:w w:val="90"/>
        </w:rPr>
        <w:t>,</w:t>
      </w:r>
      <w:r>
        <w:rPr>
          <w:color w:val="231F20"/>
          <w:spacing w:val="2"/>
          <w:w w:val="95"/>
        </w:rPr>
        <w:t>技术精湛</w:t>
      </w:r>
      <w:r>
        <w:rPr>
          <w:color w:val="231F20"/>
          <w:w w:val="90"/>
        </w:rPr>
        <w:t>,</w:t>
      </w:r>
      <w:r>
        <w:rPr>
          <w:color w:val="231F20"/>
          <w:spacing w:val="-3"/>
          <w:w w:val="95"/>
        </w:rPr>
        <w:t>品质繁多</w:t>
      </w:r>
      <w:r>
        <w:rPr>
          <w:color w:val="231F20"/>
          <w:spacing w:val="-7"/>
          <w:w w:val="90"/>
        </w:rPr>
        <w:t>,</w:t>
      </w:r>
      <w:r>
        <w:rPr>
          <w:color w:val="231F20"/>
          <w:spacing w:val="-4"/>
          <w:w w:val="95"/>
        </w:rPr>
        <w:t>我厂本着"质量至上</w:t>
      </w:r>
      <w:r>
        <w:rPr>
          <w:color w:val="231F20"/>
          <w:spacing w:val="-7"/>
          <w:w w:val="90"/>
        </w:rPr>
        <w:t>,</w:t>
      </w:r>
      <w:r>
        <w:rPr>
          <w:color w:val="231F20"/>
          <w:spacing w:val="-3"/>
          <w:w w:val="95"/>
        </w:rPr>
        <w:t xml:space="preserve">信誉第一  </w:t>
      </w:r>
      <w:r>
        <w:rPr>
          <w:color w:val="231F20"/>
          <w:spacing w:val="-6"/>
          <w:w w:val="95"/>
        </w:rPr>
        <w:t>"的服务宗旨</w:t>
      </w:r>
      <w:r>
        <w:rPr>
          <w:color w:val="231F20"/>
          <w:spacing w:val="3"/>
          <w:w w:val="90"/>
        </w:rPr>
        <w:t>,</w:t>
      </w:r>
      <w:r>
        <w:rPr>
          <w:color w:val="231F20"/>
          <w:spacing w:val="-6"/>
          <w:w w:val="95"/>
        </w:rPr>
        <w:t>竭诚欢迎新老客户来我厂订购,洽谈业务。主要产品</w:t>
      </w:r>
      <w:r>
        <w:rPr>
          <w:color w:val="231F20"/>
          <w:w w:val="90"/>
        </w:rPr>
        <w:t>:</w:t>
      </w:r>
      <w:r>
        <w:rPr>
          <w:color w:val="231F20"/>
          <w:w w:val="95"/>
        </w:rPr>
        <w:t>美标,国标</w:t>
      </w:r>
      <w:r>
        <w:rPr>
          <w:color w:val="231F20"/>
          <w:spacing w:val="-9"/>
          <w:w w:val="90"/>
        </w:rPr>
        <w:t>,</w:t>
      </w:r>
      <w:r>
        <w:rPr>
          <w:color w:val="231F20"/>
          <w:spacing w:val="-1"/>
          <w:w w:val="95"/>
        </w:rPr>
        <w:t xml:space="preserve">日标, </w:t>
      </w:r>
      <w:r>
        <w:rPr>
          <w:color w:val="231F20"/>
          <w:spacing w:val="-4"/>
        </w:rPr>
        <w:t>微弯弯头,无缝三通</w:t>
      </w:r>
      <w:r>
        <w:rPr>
          <w:color w:val="231F20"/>
          <w:spacing w:val="-4"/>
          <w:w w:val="90"/>
        </w:rPr>
        <w:t>,</w:t>
      </w:r>
      <w:r>
        <w:rPr>
          <w:color w:val="231F20"/>
          <w:spacing w:val="-4"/>
        </w:rPr>
        <w:t>异径管</w:t>
      </w:r>
      <w:r>
        <w:rPr>
          <w:color w:val="231F20"/>
          <w:spacing w:val="-4"/>
          <w:w w:val="90"/>
        </w:rPr>
        <w:t>,</w:t>
      </w:r>
      <w:r>
        <w:rPr>
          <w:color w:val="231F20"/>
          <w:spacing w:val="-5"/>
        </w:rPr>
        <w:t>翻边管</w:t>
      </w:r>
      <w:r>
        <w:rPr>
          <w:color w:val="231F20"/>
          <w:spacing w:val="-4"/>
        </w:rPr>
        <w:t xml:space="preserve">Φ15-1000 </w:t>
      </w:r>
      <w:r>
        <w:rPr>
          <w:color w:val="231F20"/>
          <w:spacing w:val="-3"/>
        </w:rPr>
        <w:t>45</w:t>
      </w:r>
      <w:r>
        <w:rPr>
          <w:color w:val="231F20"/>
          <w:spacing w:val="-9"/>
        </w:rPr>
        <w:t xml:space="preserve">° </w:t>
      </w:r>
      <w:r>
        <w:rPr>
          <w:color w:val="231F20"/>
        </w:rPr>
        <w:t>90°</w:t>
      </w:r>
      <w:r>
        <w:rPr>
          <w:color w:val="231F20"/>
          <w:spacing w:val="-52"/>
        </w:rPr>
        <w:t xml:space="preserve"> </w:t>
      </w:r>
      <w:r>
        <w:rPr>
          <w:color w:val="231F20"/>
        </w:rPr>
        <w:t>180°</w:t>
      </w:r>
      <w:r>
        <w:rPr>
          <w:color w:val="231F20"/>
          <w:spacing w:val="-12"/>
        </w:rPr>
        <w:t xml:space="preserve"> 及非标产品。</w:t>
      </w:r>
    </w:p>
    <w:p>
      <w:pPr>
        <w:pStyle w:val="3"/>
        <w:spacing w:before="1" w:line="280" w:lineRule="auto"/>
        <w:ind w:left="1152" w:right="2992"/>
      </w:pPr>
      <w:r>
        <w:rPr>
          <w:color w:val="231F20"/>
          <w:spacing w:val="-9"/>
        </w:rPr>
        <w:t>材质</w:t>
      </w:r>
      <w:r>
        <w:rPr>
          <w:color w:val="231F20"/>
          <w:spacing w:val="-2"/>
          <w:w w:val="55"/>
        </w:rPr>
        <w:t>:</w:t>
      </w:r>
      <w:r>
        <w:rPr>
          <w:color w:val="231F20"/>
          <w:spacing w:val="1"/>
        </w:rPr>
        <w:t>2</w:t>
      </w:r>
      <w:r>
        <w:rPr>
          <w:color w:val="231F20"/>
          <w:spacing w:val="5"/>
        </w:rPr>
        <w:t>0</w:t>
      </w:r>
      <w:r>
        <w:rPr>
          <w:color w:val="231F20"/>
          <w:spacing w:val="-6"/>
        </w:rPr>
        <w:t>#1</w:t>
      </w:r>
      <w:r>
        <w:rPr>
          <w:color w:val="231F20"/>
          <w:spacing w:val="1"/>
        </w:rPr>
        <w:t>5</w:t>
      </w:r>
      <w:r>
        <w:rPr>
          <w:color w:val="231F20"/>
          <w:w w:val="132"/>
        </w:rPr>
        <w:t>C</w:t>
      </w:r>
      <w:r>
        <w:rPr>
          <w:color w:val="231F20"/>
          <w:spacing w:val="-1"/>
          <w:w w:val="66"/>
        </w:rPr>
        <w:t>r</w:t>
      </w:r>
      <w:r>
        <w:rPr>
          <w:color w:val="231F20"/>
          <w:spacing w:val="-1"/>
          <w:w w:val="177"/>
        </w:rPr>
        <w:t>M</w:t>
      </w:r>
      <w:r>
        <w:rPr>
          <w:color w:val="231F20"/>
          <w:spacing w:val="-3"/>
        </w:rPr>
        <w:t>o</w:t>
      </w:r>
      <w:r>
        <w:rPr>
          <w:color w:val="231F20"/>
          <w:spacing w:val="3"/>
          <w:w w:val="75"/>
        </w:rPr>
        <w:t>,</w:t>
      </w:r>
      <w:r>
        <w:rPr>
          <w:color w:val="231F20"/>
          <w:w w:val="75"/>
        </w:rPr>
        <w:t>3</w:t>
      </w:r>
      <w:r>
        <w:rPr>
          <w:color w:val="231F20"/>
          <w:spacing w:val="3"/>
          <w:w w:val="87"/>
        </w:rPr>
        <w:t>04,</w:t>
      </w:r>
      <w:r>
        <w:rPr>
          <w:color w:val="231F20"/>
          <w:spacing w:val="-11"/>
          <w:w w:val="87"/>
        </w:rPr>
        <w:t>3</w:t>
      </w:r>
      <w:r>
        <w:rPr>
          <w:color w:val="231F20"/>
          <w:spacing w:val="-9"/>
        </w:rPr>
        <w:t>1</w:t>
      </w:r>
      <w:r>
        <w:rPr>
          <w:color w:val="231F20"/>
          <w:spacing w:val="-1"/>
        </w:rPr>
        <w:t>6</w:t>
      </w:r>
      <w:r>
        <w:rPr>
          <w:color w:val="231F20"/>
          <w:spacing w:val="3"/>
          <w:w w:val="90"/>
        </w:rPr>
        <w:t>L,</w:t>
      </w:r>
      <w:r>
        <w:rPr>
          <w:color w:val="231F20"/>
          <w:w w:val="90"/>
        </w:rPr>
        <w:t>3</w:t>
      </w:r>
      <w:r>
        <w:rPr>
          <w:color w:val="231F20"/>
          <w:spacing w:val="3"/>
        </w:rPr>
        <w:t>0</w:t>
      </w:r>
      <w:r>
        <w:rPr>
          <w:color w:val="231F20"/>
        </w:rPr>
        <w:t>4</w:t>
      </w:r>
      <w:r>
        <w:rPr>
          <w:color w:val="231F20"/>
          <w:spacing w:val="4"/>
          <w:w w:val="121"/>
        </w:rPr>
        <w:t>L</w:t>
      </w:r>
      <w:r>
        <w:rPr>
          <w:color w:val="231F20"/>
          <w:spacing w:val="-5"/>
          <w:w w:val="50"/>
        </w:rPr>
        <w:t>,</w:t>
      </w:r>
      <w:r>
        <w:rPr>
          <w:color w:val="231F20"/>
          <w:spacing w:val="-9"/>
        </w:rPr>
        <w:t>1</w:t>
      </w:r>
      <w:r>
        <w:rPr>
          <w:color w:val="231F20"/>
          <w:w w:val="132"/>
        </w:rPr>
        <w:t>C</w:t>
      </w:r>
      <w:r>
        <w:rPr>
          <w:color w:val="231F20"/>
          <w:spacing w:val="6"/>
          <w:w w:val="66"/>
        </w:rPr>
        <w:t>r</w:t>
      </w:r>
      <w:r>
        <w:rPr>
          <w:color w:val="231F20"/>
          <w:spacing w:val="-8"/>
          <w:w w:val="66"/>
        </w:rPr>
        <w:t>r</w:t>
      </w:r>
      <w:r>
        <w:rPr>
          <w:color w:val="231F20"/>
          <w:spacing w:val="-7"/>
        </w:rPr>
        <w:t>1</w:t>
      </w:r>
      <w:r>
        <w:rPr>
          <w:color w:val="231F20"/>
          <w:spacing w:val="-1"/>
        </w:rPr>
        <w:t>8</w:t>
      </w:r>
      <w:r>
        <w:rPr>
          <w:color w:val="231F20"/>
          <w:spacing w:val="-1"/>
          <w:w w:val="143"/>
        </w:rPr>
        <w:t>N</w:t>
      </w:r>
      <w:r>
        <w:rPr>
          <w:color w:val="231F20"/>
          <w:spacing w:val="-2"/>
          <w:w w:val="55"/>
        </w:rPr>
        <w:t>i</w:t>
      </w:r>
      <w:r>
        <w:rPr>
          <w:color w:val="231F20"/>
          <w:spacing w:val="3"/>
        </w:rPr>
        <w:t>9</w:t>
      </w:r>
      <w:r>
        <w:rPr>
          <w:color w:val="231F20"/>
          <w:spacing w:val="-2"/>
          <w:w w:val="121"/>
        </w:rPr>
        <w:t>T</w:t>
      </w:r>
      <w:r>
        <w:rPr>
          <w:color w:val="231F20"/>
          <w:spacing w:val="-8"/>
          <w:w w:val="55"/>
        </w:rPr>
        <w:t>i</w:t>
      </w:r>
      <w:r>
        <w:rPr>
          <w:color w:val="231F20"/>
          <w:spacing w:val="-15"/>
        </w:rPr>
        <w:t>黄铜，紫铜。</w:t>
      </w:r>
      <w:r>
        <w:rPr>
          <w:color w:val="231F20"/>
          <w:spacing w:val="-22"/>
        </w:rPr>
        <w:t>标准：</w:t>
      </w:r>
      <w:r>
        <w:rPr>
          <w:color w:val="231F20"/>
          <w:spacing w:val="-2"/>
          <w:w w:val="143"/>
        </w:rPr>
        <w:t>G</w:t>
      </w:r>
      <w:r>
        <w:rPr>
          <w:color w:val="231F20"/>
          <w:spacing w:val="-3"/>
          <w:w w:val="132"/>
        </w:rPr>
        <w:t>B</w:t>
      </w:r>
      <w:r>
        <w:rPr>
          <w:color w:val="231F20"/>
          <w:spacing w:val="5"/>
          <w:w w:val="50"/>
        </w:rPr>
        <w:t>,</w:t>
      </w:r>
      <w:r>
        <w:rPr>
          <w:color w:val="231F20"/>
          <w:spacing w:val="5"/>
          <w:w w:val="77"/>
        </w:rPr>
        <w:t>J</w:t>
      </w:r>
      <w:r>
        <w:rPr>
          <w:color w:val="231F20"/>
          <w:spacing w:val="-3"/>
          <w:w w:val="132"/>
        </w:rPr>
        <w:t>B</w:t>
      </w:r>
      <w:r>
        <w:rPr>
          <w:color w:val="231F20"/>
          <w:spacing w:val="1"/>
          <w:w w:val="50"/>
        </w:rPr>
        <w:t>,</w:t>
      </w:r>
      <w:r>
        <w:rPr>
          <w:color w:val="231F20"/>
          <w:spacing w:val="-1"/>
          <w:w w:val="143"/>
        </w:rPr>
        <w:t>HG</w:t>
      </w:r>
      <w:r>
        <w:rPr>
          <w:color w:val="231F20"/>
          <w:spacing w:val="-5"/>
          <w:w w:val="63"/>
        </w:rPr>
        <w:t>J</w:t>
      </w:r>
      <w:r>
        <w:rPr>
          <w:color w:val="231F20"/>
          <w:spacing w:val="2"/>
          <w:w w:val="63"/>
        </w:rPr>
        <w:t>,</w:t>
      </w:r>
      <w:r>
        <w:rPr>
          <w:color w:val="231F20"/>
          <w:spacing w:val="-3"/>
          <w:w w:val="110"/>
        </w:rPr>
        <w:t>S</w:t>
      </w:r>
      <w:r>
        <w:rPr>
          <w:color w:val="231F20"/>
          <w:spacing w:val="4"/>
          <w:w w:val="143"/>
        </w:rPr>
        <w:t>H</w:t>
      </w:r>
      <w:r>
        <w:rPr>
          <w:color w:val="231F20"/>
          <w:spacing w:val="-5"/>
          <w:w w:val="63"/>
        </w:rPr>
        <w:t>J</w:t>
      </w:r>
      <w:r>
        <w:rPr>
          <w:color w:val="231F20"/>
          <w:spacing w:val="2"/>
          <w:w w:val="63"/>
        </w:rPr>
        <w:t>,</w:t>
      </w:r>
      <w:r>
        <w:rPr>
          <w:color w:val="231F20"/>
          <w:spacing w:val="5"/>
          <w:w w:val="143"/>
        </w:rPr>
        <w:t>A</w:t>
      </w:r>
      <w:r>
        <w:rPr>
          <w:color w:val="231F20"/>
          <w:spacing w:val="-2"/>
          <w:w w:val="143"/>
        </w:rPr>
        <w:t>N</w:t>
      </w:r>
      <w:r>
        <w:rPr>
          <w:color w:val="231F20"/>
          <w:spacing w:val="-3"/>
          <w:w w:val="110"/>
        </w:rPr>
        <w:t>S</w:t>
      </w:r>
      <w:r>
        <w:rPr>
          <w:color w:val="231F20"/>
          <w:spacing w:val="1"/>
          <w:w w:val="66"/>
        </w:rPr>
        <w:t>I</w:t>
      </w:r>
      <w:r>
        <w:rPr>
          <w:color w:val="231F20"/>
          <w:spacing w:val="2"/>
          <w:w w:val="50"/>
        </w:rPr>
        <w:t>,</w:t>
      </w:r>
      <w:r>
        <w:rPr>
          <w:color w:val="231F20"/>
          <w:spacing w:val="1"/>
          <w:w w:val="143"/>
        </w:rPr>
        <w:t>A</w:t>
      </w:r>
      <w:r>
        <w:rPr>
          <w:color w:val="231F20"/>
          <w:spacing w:val="-3"/>
          <w:w w:val="110"/>
        </w:rPr>
        <w:t>S</w:t>
      </w:r>
      <w:r>
        <w:rPr>
          <w:color w:val="231F20"/>
          <w:spacing w:val="4"/>
          <w:w w:val="177"/>
        </w:rPr>
        <w:t>M</w:t>
      </w:r>
      <w:r>
        <w:rPr>
          <w:color w:val="231F20"/>
          <w:w w:val="121"/>
        </w:rPr>
        <w:t>E</w:t>
      </w:r>
    </w:p>
    <w:p>
      <w:pPr>
        <w:pStyle w:val="3"/>
        <w:ind w:left="1152"/>
      </w:pPr>
      <w:r>
        <w:rPr>
          <w:color w:val="231F20"/>
          <w:spacing w:val="-25"/>
        </w:rPr>
        <w:t>压力：</w:t>
      </w:r>
      <w:r>
        <w:rPr>
          <w:color w:val="231F20"/>
          <w:spacing w:val="-2"/>
          <w:w w:val="110"/>
        </w:rPr>
        <w:t>P</w:t>
      </w:r>
      <w:r>
        <w:rPr>
          <w:color w:val="231F20"/>
          <w:spacing w:val="-3"/>
          <w:w w:val="143"/>
        </w:rPr>
        <w:t>N</w:t>
      </w:r>
      <w:r>
        <w:rPr>
          <w:color w:val="231F20"/>
          <w:spacing w:val="1"/>
        </w:rPr>
        <w:t>2</w:t>
      </w:r>
      <w:r>
        <w:rPr>
          <w:color w:val="231F20"/>
          <w:w w:val="50"/>
        </w:rPr>
        <w:t>.</w:t>
      </w:r>
      <w:r>
        <w:rPr>
          <w:color w:val="231F20"/>
          <w:spacing w:val="5"/>
        </w:rPr>
        <w:t>5</w:t>
      </w:r>
      <w:r>
        <w:rPr>
          <w:color w:val="231F20"/>
          <w:spacing w:val="2"/>
          <w:w w:val="112"/>
        </w:rPr>
        <w:t>-</w:t>
      </w:r>
      <w:r>
        <w:rPr>
          <w:color w:val="231F20"/>
          <w:spacing w:val="-3"/>
        </w:rPr>
        <w:t>3</w:t>
      </w:r>
      <w:r>
        <w:rPr>
          <w:color w:val="231F20"/>
          <w:spacing w:val="1"/>
        </w:rPr>
        <w:t>2</w:t>
      </w:r>
      <w:r>
        <w:rPr>
          <w:color w:val="231F20"/>
          <w:spacing w:val="4"/>
          <w:w w:val="177"/>
        </w:rPr>
        <w:t>M</w:t>
      </w:r>
      <w:r>
        <w:rPr>
          <w:color w:val="231F20"/>
          <w:spacing w:val="-1"/>
          <w:w w:val="110"/>
        </w:rPr>
        <w:t>P</w:t>
      </w:r>
      <w:r>
        <w:rPr>
          <w:color w:val="231F20"/>
          <w:w w:val="88"/>
        </w:rPr>
        <w:t>a</w:t>
      </w:r>
      <w:r>
        <w:rPr>
          <w:color w:val="231F20"/>
          <w:spacing w:val="-4"/>
        </w:rPr>
        <w:t xml:space="preserve"> 磅级：</w:t>
      </w:r>
      <w:r>
        <w:rPr>
          <w:color w:val="231F20"/>
          <w:spacing w:val="1"/>
        </w:rPr>
        <w:t>2</w:t>
      </w:r>
      <w:r>
        <w:rPr>
          <w:color w:val="231F20"/>
          <w:spacing w:val="4"/>
        </w:rPr>
        <w:t>00</w:t>
      </w:r>
      <w:r>
        <w:rPr>
          <w:color w:val="231F20"/>
          <w:spacing w:val="1"/>
        </w:rPr>
        <w:t>0</w:t>
      </w:r>
      <w:r>
        <w:rPr>
          <w:color w:val="231F20"/>
          <w:spacing w:val="2"/>
          <w:w w:val="121"/>
        </w:rPr>
        <w:t>L</w:t>
      </w:r>
      <w:r>
        <w:rPr>
          <w:color w:val="231F20"/>
          <w:spacing w:val="2"/>
          <w:w w:val="132"/>
        </w:rPr>
        <w:t>B</w:t>
      </w:r>
      <w:r>
        <w:rPr>
          <w:color w:val="231F20"/>
          <w:spacing w:val="1"/>
          <w:w w:val="112"/>
        </w:rPr>
        <w:t>-</w:t>
      </w:r>
      <w:r>
        <w:rPr>
          <w:color w:val="231F20"/>
          <w:spacing w:val="3"/>
        </w:rPr>
        <w:t>9</w:t>
      </w:r>
      <w:r>
        <w:rPr>
          <w:color w:val="231F20"/>
          <w:spacing w:val="4"/>
        </w:rPr>
        <w:t>00</w:t>
      </w:r>
      <w:r>
        <w:rPr>
          <w:color w:val="231F20"/>
          <w:spacing w:val="1"/>
        </w:rPr>
        <w:t>0</w:t>
      </w:r>
      <w:r>
        <w:rPr>
          <w:color w:val="231F20"/>
          <w:spacing w:val="2"/>
          <w:w w:val="121"/>
        </w:rPr>
        <w:t>L</w:t>
      </w:r>
      <w:r>
        <w:rPr>
          <w:color w:val="231F20"/>
          <w:w w:val="132"/>
        </w:rPr>
        <w:t>B</w:t>
      </w:r>
    </w:p>
    <w:p>
      <w:pPr>
        <w:pStyle w:val="3"/>
        <w:spacing w:before="40"/>
        <w:ind w:left="1152"/>
      </w:pPr>
      <w:r>
        <w:rPr>
          <w:color w:val="231F20"/>
          <w:w w:val="105"/>
        </w:rPr>
        <w:t>口径：DN15-1000mm 英制：1／4"---40"</w:t>
      </w:r>
    </w:p>
    <w:p>
      <w:pPr>
        <w:pStyle w:val="3"/>
        <w:spacing w:before="10"/>
        <w:rPr>
          <w:sz w:val="23"/>
        </w:rPr>
      </w:pPr>
    </w:p>
    <w:p>
      <w:pPr>
        <w:pStyle w:val="2"/>
        <w:spacing w:line="279" w:lineRule="exact"/>
      </w:pPr>
      <w:r>
        <w:rPr>
          <w:color w:val="231F20"/>
        </w:rPr>
        <w:t>北京同创富来科技开发有限公司</w:t>
      </w:r>
    </w:p>
    <w:p>
      <w:pPr>
        <w:spacing w:before="0" w:line="309" w:lineRule="auto"/>
        <w:ind w:left="1152" w:right="3670" w:firstLine="0"/>
        <w:jc w:val="left"/>
        <w:rPr>
          <w:sz w:val="17"/>
        </w:rPr>
      </w:pPr>
      <w:r>
        <w:rPr>
          <w:color w:val="231F20"/>
          <w:sz w:val="17"/>
        </w:rPr>
        <w:t>电话：010</w:t>
      </w:r>
      <w:r>
        <w:rPr>
          <w:color w:val="231F20"/>
          <w:w w:val="112"/>
          <w:sz w:val="17"/>
        </w:rPr>
        <w:t>-</w:t>
      </w:r>
      <w:r>
        <w:rPr>
          <w:color w:val="231F20"/>
          <w:sz w:val="17"/>
        </w:rPr>
        <w:t>63704291</w:t>
      </w:r>
      <w:r>
        <w:rPr>
          <w:color w:val="231F20"/>
          <w:w w:val="55"/>
          <w:sz w:val="17"/>
        </w:rPr>
        <w:t>/</w:t>
      </w:r>
      <w:r>
        <w:rPr>
          <w:color w:val="231F20"/>
          <w:sz w:val="17"/>
        </w:rPr>
        <w:t>63704292</w:t>
      </w:r>
      <w:r>
        <w:rPr>
          <w:color w:val="231F20"/>
          <w:w w:val="55"/>
          <w:sz w:val="17"/>
        </w:rPr>
        <w:t>/</w:t>
      </w:r>
      <w:r>
        <w:rPr>
          <w:color w:val="231F20"/>
          <w:sz w:val="17"/>
        </w:rPr>
        <w:t>63704293</w:t>
      </w:r>
      <w:r>
        <w:rPr>
          <w:color w:val="231F20"/>
          <w:w w:val="55"/>
          <w:sz w:val="17"/>
        </w:rPr>
        <w:t>/</w:t>
      </w:r>
      <w:r>
        <w:rPr>
          <w:color w:val="231F20"/>
          <w:sz w:val="17"/>
        </w:rPr>
        <w:t>63970531传真：010-63970532</w:t>
      </w:r>
    </w:p>
    <w:p>
      <w:pPr>
        <w:spacing w:before="0" w:line="314" w:lineRule="auto"/>
        <w:ind w:left="1152" w:right="5500" w:firstLine="0"/>
        <w:jc w:val="left"/>
        <w:rPr>
          <w:sz w:val="17"/>
        </w:rPr>
      </w:pPr>
      <w:r>
        <w:rPr>
          <w:color w:val="231F20"/>
          <w:spacing w:val="-23"/>
          <w:sz w:val="17"/>
        </w:rPr>
        <w:t>网址：</w:t>
      </w:r>
      <w:r>
        <w:fldChar w:fldCharType="begin"/>
      </w:r>
      <w:r>
        <w:instrText xml:space="preserve"> HYPERLINK "http://www.tcfl-water.com/"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2"/>
          <w:w w:val="55"/>
          <w:sz w:val="17"/>
        </w:rPr>
        <w:t>t</w:t>
      </w:r>
      <w:r>
        <w:rPr>
          <w:color w:val="231F20"/>
          <w:w w:val="88"/>
          <w:sz w:val="17"/>
        </w:rPr>
        <w:t>c</w:t>
      </w:r>
      <w:r>
        <w:rPr>
          <w:color w:val="231F20"/>
          <w:spacing w:val="9"/>
          <w:w w:val="66"/>
          <w:sz w:val="17"/>
        </w:rPr>
        <w:t>f</w:t>
      </w:r>
      <w:r>
        <w:rPr>
          <w:color w:val="231F20"/>
          <w:w w:val="55"/>
          <w:sz w:val="17"/>
        </w:rPr>
        <w:t>l</w:t>
      </w:r>
      <w:r>
        <w:rPr>
          <w:color w:val="231F20"/>
          <w:spacing w:val="-2"/>
          <w:w w:val="112"/>
          <w:sz w:val="17"/>
        </w:rPr>
        <w:t>-</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5"/>
          <w:sz w:val="17"/>
        </w:rPr>
        <w:t>邮箱：</w:t>
      </w:r>
      <w:r>
        <w:fldChar w:fldCharType="begin"/>
      </w:r>
      <w:r>
        <w:instrText xml:space="preserve"> HYPERLINK "mailto:tcfl8888@163.com" \h </w:instrText>
      </w:r>
      <w:r>
        <w:fldChar w:fldCharType="separate"/>
      </w:r>
      <w:r>
        <w:rPr>
          <w:color w:val="231F20"/>
          <w:spacing w:val="2"/>
          <w:w w:val="55"/>
          <w:sz w:val="17"/>
        </w:rPr>
        <w:t>t</w:t>
      </w:r>
      <w:r>
        <w:rPr>
          <w:color w:val="231F20"/>
          <w:w w:val="88"/>
          <w:sz w:val="17"/>
        </w:rPr>
        <w:t>c</w:t>
      </w:r>
      <w:r>
        <w:rPr>
          <w:color w:val="231F20"/>
          <w:spacing w:val="9"/>
          <w:w w:val="66"/>
          <w:sz w:val="17"/>
        </w:rPr>
        <w:t>f</w:t>
      </w:r>
      <w:r>
        <w:rPr>
          <w:color w:val="231F20"/>
          <w:w w:val="55"/>
          <w:sz w:val="17"/>
        </w:rPr>
        <w:t>l</w:t>
      </w:r>
      <w:r>
        <w:rPr>
          <w:color w:val="231F20"/>
          <w:spacing w:val="3"/>
          <w:sz w:val="17"/>
        </w:rPr>
        <w:t>888</w:t>
      </w:r>
      <w:r>
        <w:rPr>
          <w:color w:val="231F20"/>
          <w:spacing w:val="-6"/>
          <w:sz w:val="17"/>
        </w:rPr>
        <w:t>8</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6"/>
        <w:rPr>
          <w:sz w:val="20"/>
        </w:rPr>
      </w:pPr>
    </w:p>
    <w:p>
      <w:pPr>
        <w:pStyle w:val="3"/>
        <w:spacing w:before="1" w:line="290" w:lineRule="auto"/>
        <w:ind w:left="1152" w:right="1151" w:firstLine="340"/>
        <w:jc w:val="both"/>
      </w:pPr>
      <w:r>
        <w:rPr>
          <w:color w:val="231F20"/>
          <w:spacing w:val="-14"/>
        </w:rPr>
        <w:t>北京同创富来科技开发有限公司主要以研发、制造、销售水处理设备及各种配</w:t>
      </w:r>
      <w:r>
        <w:rPr>
          <w:color w:val="231F20"/>
          <w:spacing w:val="-16"/>
        </w:rPr>
        <w:t>件为主，是国内外多种水处理知名品牌的大型批发商、存货商，并可根据客户需求</w:t>
      </w:r>
      <w:r>
        <w:rPr>
          <w:color w:val="231F20"/>
          <w:spacing w:val="-18"/>
        </w:rPr>
        <w:t>设计、组装、调试全自动软化水设备、反渗透纯水设备等各项服务。</w:t>
      </w:r>
    </w:p>
    <w:p>
      <w:pPr>
        <w:pStyle w:val="3"/>
        <w:spacing w:before="2"/>
        <w:ind w:left="1492"/>
      </w:pPr>
      <w:r>
        <w:rPr>
          <w:color w:val="231F20"/>
        </w:rPr>
        <w:t>我公司以足量库存，及时的售后服务在水处理行业赢得了良好信誉</w:t>
      </w:r>
      <w:r>
        <w:rPr>
          <w:color w:val="231F20"/>
          <w:w w:val="95"/>
        </w:rPr>
        <w:t>!</w:t>
      </w:r>
      <w:r>
        <w:rPr>
          <w:color w:val="231F20"/>
        </w:rPr>
        <w:t>主要产</w:t>
      </w:r>
    </w:p>
    <w:p>
      <w:pPr>
        <w:pStyle w:val="3"/>
        <w:spacing w:before="50"/>
        <w:ind w:left="1152"/>
      </w:pPr>
      <w:r>
        <w:rPr>
          <w:color w:val="231F20"/>
        </w:rPr>
        <w:t>品：</w:t>
      </w:r>
    </w:p>
    <w:p>
      <w:pPr>
        <w:pStyle w:val="3"/>
        <w:spacing w:before="49" w:line="290" w:lineRule="auto"/>
        <w:ind w:left="1152" w:right="3937"/>
      </w:pPr>
      <w:r>
        <w:rPr>
          <w:color w:val="231F20"/>
          <w:spacing w:val="-15"/>
        </w:rPr>
        <w:t>美国＋</w:t>
      </w:r>
      <w:r>
        <w:rPr>
          <w:color w:val="231F20"/>
          <w:spacing w:val="-18"/>
        </w:rPr>
        <w:t xml:space="preserve">GF＋（GF </w:t>
      </w:r>
      <w:r>
        <w:rPr>
          <w:color w:val="231F20"/>
          <w:spacing w:val="-10"/>
        </w:rPr>
        <w:t>Signet）</w:t>
      </w:r>
      <w:r>
        <w:rPr>
          <w:color w:val="231F20"/>
          <w:spacing w:val="-2"/>
        </w:rPr>
        <w:t>测量仪表一级代理商</w:t>
      </w:r>
      <w:r>
        <w:rPr>
          <w:color w:val="231F20"/>
          <w:spacing w:val="-13"/>
        </w:rPr>
        <w:t>德国凯士比</w:t>
      </w:r>
      <w:r>
        <w:rPr>
          <w:color w:val="231F20"/>
          <w:spacing w:val="-21"/>
        </w:rPr>
        <w:t>（KSB）</w:t>
      </w:r>
      <w:r>
        <w:rPr>
          <w:color w:val="231F20"/>
          <w:spacing w:val="-5"/>
        </w:rPr>
        <w:t>高压泵一级代理商</w:t>
      </w:r>
    </w:p>
    <w:p>
      <w:pPr>
        <w:pStyle w:val="3"/>
        <w:spacing w:before="2" w:line="290" w:lineRule="auto"/>
        <w:ind w:left="1152" w:right="4302"/>
      </w:pPr>
      <w:r>
        <w:rPr>
          <w:color w:val="231F20"/>
          <w:spacing w:val="-10"/>
          <w:w w:val="105"/>
        </w:rPr>
        <w:t>意大利赛高</w:t>
      </w:r>
      <w:r>
        <w:rPr>
          <w:color w:val="231F20"/>
          <w:spacing w:val="-18"/>
          <w:w w:val="105"/>
        </w:rPr>
        <w:t>（SEKO）</w:t>
      </w:r>
      <w:r>
        <w:rPr>
          <w:color w:val="231F20"/>
          <w:spacing w:val="-5"/>
          <w:w w:val="105"/>
        </w:rPr>
        <w:t>计量泵一级代理商</w:t>
      </w:r>
      <w:r>
        <w:rPr>
          <w:color w:val="231F20"/>
          <w:spacing w:val="-19"/>
          <w:w w:val="105"/>
        </w:rPr>
        <w:t>润新</w:t>
      </w:r>
      <w:r>
        <w:rPr>
          <w:color w:val="231F20"/>
          <w:spacing w:val="-10"/>
          <w:w w:val="105"/>
        </w:rPr>
        <w:t>（RUNXIN）</w:t>
      </w:r>
      <w:r>
        <w:rPr>
          <w:color w:val="231F20"/>
          <w:spacing w:val="-7"/>
          <w:w w:val="105"/>
        </w:rPr>
        <w:t>多路控制阀一级代理商</w:t>
      </w:r>
      <w:r>
        <w:rPr>
          <w:color w:val="231F20"/>
          <w:spacing w:val="-10"/>
        </w:rPr>
        <w:t>浙江新界泵</w:t>
      </w:r>
      <w:r>
        <w:rPr>
          <w:color w:val="231F20"/>
          <w:spacing w:val="-28"/>
        </w:rPr>
        <w:t>（</w:t>
      </w:r>
      <w:r>
        <w:rPr>
          <w:color w:val="231F20"/>
          <w:spacing w:val="-3"/>
          <w:w w:val="110"/>
        </w:rPr>
        <w:t>S</w:t>
      </w:r>
      <w:r>
        <w:rPr>
          <w:color w:val="231F20"/>
          <w:spacing w:val="4"/>
          <w:w w:val="143"/>
        </w:rPr>
        <w:t>H</w:t>
      </w:r>
      <w:r>
        <w:rPr>
          <w:color w:val="231F20"/>
          <w:spacing w:val="5"/>
          <w:w w:val="66"/>
        </w:rPr>
        <w:t>I</w:t>
      </w:r>
      <w:r>
        <w:rPr>
          <w:color w:val="231F20"/>
          <w:spacing w:val="-2"/>
          <w:w w:val="177"/>
        </w:rPr>
        <w:t>M</w:t>
      </w:r>
      <w:r>
        <w:rPr>
          <w:color w:val="231F20"/>
          <w:w w:val="143"/>
        </w:rPr>
        <w:t>G</w:t>
      </w:r>
      <w:r>
        <w:rPr>
          <w:color w:val="231F20"/>
          <w:spacing w:val="-28"/>
          <w:w w:val="121"/>
        </w:rPr>
        <w:t>E</w:t>
      </w:r>
      <w:r>
        <w:rPr>
          <w:color w:val="231F20"/>
          <w:spacing w:val="-35"/>
        </w:rPr>
        <w:t>）</w:t>
      </w:r>
      <w:r>
        <w:rPr>
          <w:color w:val="231F20"/>
          <w:spacing w:val="-3"/>
        </w:rPr>
        <w:t>一级代理商</w:t>
      </w:r>
    </w:p>
    <w:p>
      <w:pPr>
        <w:pStyle w:val="3"/>
        <w:spacing w:before="3" w:line="290" w:lineRule="auto"/>
        <w:ind w:left="1152" w:right="4628"/>
      </w:pPr>
      <w:r>
        <w:rPr>
          <w:color w:val="231F20"/>
          <w:spacing w:val="-10"/>
        </w:rPr>
        <w:t>常州鹏宇膜壳</w:t>
      </w:r>
      <w:r>
        <w:rPr>
          <w:color w:val="231F20"/>
          <w:spacing w:val="-12"/>
        </w:rPr>
        <w:t>（PYFRP）</w:t>
      </w:r>
      <w:r>
        <w:rPr>
          <w:color w:val="231F20"/>
          <w:spacing w:val="-5"/>
        </w:rPr>
        <w:t>一级代理商</w:t>
      </w:r>
      <w:r>
        <w:rPr>
          <w:color w:val="231F20"/>
          <w:spacing w:val="-15"/>
        </w:rPr>
        <w:t>特利尔</w:t>
      </w:r>
      <w:r>
        <w:rPr>
          <w:color w:val="231F20"/>
          <w:spacing w:val="-28"/>
        </w:rPr>
        <w:t>（</w:t>
      </w:r>
      <w:r>
        <w:rPr>
          <w:color w:val="231F20"/>
          <w:spacing w:val="4"/>
          <w:w w:val="121"/>
        </w:rPr>
        <w:t>T</w:t>
      </w:r>
      <w:r>
        <w:rPr>
          <w:color w:val="231F20"/>
          <w:spacing w:val="1"/>
          <w:w w:val="121"/>
        </w:rPr>
        <w:t>L</w:t>
      </w:r>
      <w:r>
        <w:rPr>
          <w:color w:val="231F20"/>
          <w:spacing w:val="5"/>
          <w:w w:val="66"/>
        </w:rPr>
        <w:t>I</w:t>
      </w:r>
      <w:r>
        <w:rPr>
          <w:color w:val="231F20"/>
          <w:spacing w:val="2"/>
          <w:w w:val="121"/>
        </w:rPr>
        <w:t>E</w:t>
      </w:r>
      <w:r>
        <w:rPr>
          <w:color w:val="231F20"/>
          <w:spacing w:val="-24"/>
          <w:w w:val="132"/>
        </w:rPr>
        <w:t>R</w:t>
      </w:r>
      <w:r>
        <w:rPr>
          <w:color w:val="231F20"/>
          <w:spacing w:val="-36"/>
        </w:rPr>
        <w:t>）</w:t>
      </w:r>
      <w:r>
        <w:rPr>
          <w:color w:val="231F20"/>
          <w:spacing w:val="-2"/>
        </w:rPr>
        <w:t>树脂独家代理商</w:t>
      </w:r>
    </w:p>
    <w:p>
      <w:pPr>
        <w:pStyle w:val="3"/>
        <w:spacing w:before="2" w:line="290" w:lineRule="auto"/>
        <w:ind w:left="1152" w:right="4427"/>
      </w:pPr>
      <w:r>
        <w:rPr>
          <w:color w:val="231F20"/>
        </w:rPr>
        <w:t>美国富来（FLECK）多路控制阀经销商其它经销产品：</w:t>
      </w:r>
    </w:p>
    <w:p>
      <w:pPr>
        <w:pStyle w:val="3"/>
        <w:spacing w:before="2"/>
        <w:ind w:left="1492"/>
      </w:pPr>
      <w:r>
        <w:rPr>
          <w:color w:val="231F20"/>
          <w:spacing w:val="9"/>
        </w:rPr>
        <w:t>美国阿图祖</w:t>
      </w:r>
      <w:r>
        <w:rPr>
          <w:color w:val="231F20"/>
          <w:spacing w:val="7"/>
          <w:w w:val="66"/>
        </w:rPr>
        <w:t>(</w:t>
      </w:r>
      <w:r>
        <w:rPr>
          <w:color w:val="231F20"/>
          <w:spacing w:val="4"/>
          <w:w w:val="143"/>
        </w:rPr>
        <w:t>A</w:t>
      </w:r>
      <w:r>
        <w:rPr>
          <w:color w:val="231F20"/>
          <w:spacing w:val="18"/>
          <w:w w:val="143"/>
        </w:rPr>
        <w:t>U</w:t>
      </w:r>
      <w:r>
        <w:rPr>
          <w:color w:val="231F20"/>
          <w:spacing w:val="14"/>
          <w:w w:val="121"/>
        </w:rPr>
        <w:t>T</w:t>
      </w:r>
      <w:r>
        <w:rPr>
          <w:color w:val="231F20"/>
          <w:spacing w:val="14"/>
          <w:w w:val="143"/>
        </w:rPr>
        <w:t>O</w:t>
      </w:r>
      <w:r>
        <w:rPr>
          <w:color w:val="231F20"/>
          <w:spacing w:val="18"/>
          <w:w w:val="121"/>
        </w:rPr>
        <w:t>T</w:t>
      </w:r>
      <w:r>
        <w:rPr>
          <w:color w:val="231F20"/>
          <w:spacing w:val="7"/>
          <w:w w:val="132"/>
        </w:rPr>
        <w:t>R</w:t>
      </w:r>
      <w:r>
        <w:rPr>
          <w:color w:val="231F20"/>
          <w:spacing w:val="13"/>
          <w:w w:val="143"/>
        </w:rPr>
        <w:t>O</w:t>
      </w:r>
      <w:r>
        <w:rPr>
          <w:color w:val="231F20"/>
          <w:spacing w:val="3"/>
          <w:w w:val="121"/>
        </w:rPr>
        <w:t>L</w:t>
      </w:r>
      <w:r>
        <w:rPr>
          <w:color w:val="231F20"/>
          <w:w w:val="66"/>
        </w:rPr>
        <w:t>)</w:t>
      </w:r>
      <w:r>
        <w:rPr>
          <w:color w:val="231F20"/>
          <w:spacing w:val="-2"/>
        </w:rPr>
        <w:t xml:space="preserve"> 全自动软化控制阀和过滤控制阀，美国斯特洛</w:t>
      </w:r>
    </w:p>
    <w:p>
      <w:pPr>
        <w:pStyle w:val="3"/>
        <w:spacing w:before="49" w:line="195" w:lineRule="exact"/>
        <w:ind w:left="1152"/>
      </w:pPr>
      <w:r>
        <w:rPr>
          <w:color w:val="231F20"/>
          <w:spacing w:val="-6"/>
          <w:w w:val="66"/>
        </w:rPr>
        <w:t>(</w:t>
      </w:r>
      <w:r>
        <w:rPr>
          <w:color w:val="231F20"/>
          <w:spacing w:val="-2"/>
          <w:w w:val="110"/>
        </w:rPr>
        <w:t>S</w:t>
      </w:r>
      <w:r>
        <w:rPr>
          <w:color w:val="231F20"/>
          <w:spacing w:val="4"/>
          <w:w w:val="127"/>
        </w:rPr>
        <w:t>T</w:t>
      </w:r>
      <w:r>
        <w:rPr>
          <w:color w:val="231F20"/>
          <w:spacing w:val="-9"/>
          <w:w w:val="127"/>
        </w:rPr>
        <w:t>R</w:t>
      </w:r>
      <w:r>
        <w:rPr>
          <w:color w:val="231F20"/>
          <w:spacing w:val="-3"/>
          <w:w w:val="143"/>
        </w:rPr>
        <w:t>U</w:t>
      </w:r>
      <w:r>
        <w:rPr>
          <w:color w:val="231F20"/>
          <w:spacing w:val="2"/>
          <w:w w:val="132"/>
        </w:rPr>
        <w:t>C</w:t>
      </w:r>
      <w:r>
        <w:rPr>
          <w:color w:val="231F20"/>
          <w:spacing w:val="4"/>
          <w:w w:val="132"/>
        </w:rPr>
        <w:t>TU</w:t>
      </w:r>
      <w:r>
        <w:rPr>
          <w:color w:val="231F20"/>
          <w:spacing w:val="6"/>
          <w:w w:val="132"/>
        </w:rPr>
        <w:t>R</w:t>
      </w:r>
      <w:r>
        <w:rPr>
          <w:color w:val="231F20"/>
          <w:spacing w:val="5"/>
          <w:w w:val="143"/>
        </w:rPr>
        <w:t>A</w:t>
      </w:r>
      <w:r>
        <w:rPr>
          <w:color w:val="231F20"/>
          <w:spacing w:val="-11"/>
          <w:w w:val="121"/>
        </w:rPr>
        <w:t>L</w:t>
      </w:r>
      <w:r>
        <w:rPr>
          <w:color w:val="231F20"/>
          <w:spacing w:val="2"/>
          <w:w w:val="66"/>
        </w:rPr>
        <w:t>)</w:t>
      </w:r>
      <w:r>
        <w:rPr>
          <w:color w:val="231F20"/>
          <w:spacing w:val="-12"/>
        </w:rPr>
        <w:t>树脂桶，合资唯赛勃</w:t>
      </w:r>
      <w:r>
        <w:rPr>
          <w:color w:val="231F20"/>
          <w:spacing w:val="5"/>
          <w:w w:val="66"/>
        </w:rPr>
        <w:t>(</w:t>
      </w:r>
      <w:r>
        <w:rPr>
          <w:color w:val="231F20"/>
          <w:spacing w:val="-4"/>
          <w:w w:val="188"/>
        </w:rPr>
        <w:t>W</w:t>
      </w:r>
      <w:r>
        <w:rPr>
          <w:color w:val="231F20"/>
          <w:spacing w:val="-3"/>
          <w:w w:val="110"/>
        </w:rPr>
        <w:t>S</w:t>
      </w:r>
      <w:r>
        <w:rPr>
          <w:color w:val="231F20"/>
          <w:spacing w:val="-10"/>
          <w:w w:val="132"/>
        </w:rPr>
        <w:t>B</w:t>
      </w:r>
      <w:r>
        <w:rPr>
          <w:color w:val="231F20"/>
          <w:spacing w:val="1"/>
          <w:w w:val="66"/>
        </w:rPr>
        <w:t>)</w:t>
      </w:r>
      <w:r>
        <w:rPr>
          <w:color w:val="231F20"/>
          <w:spacing w:val="-12"/>
        </w:rPr>
        <w:t>滤桶，国产树脂桶。</w:t>
      </w:r>
    </w:p>
    <w:p>
      <w:pPr>
        <w:pStyle w:val="2"/>
        <w:spacing w:line="246" w:lineRule="exact"/>
      </w:pPr>
      <w:r>
        <w:rPr>
          <w:color w:val="231F20"/>
        </w:rPr>
        <w:t>26</w:t>
      </w:r>
    </w:p>
    <w:p>
      <w:pPr>
        <w:spacing w:after="0" w:line="246"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08" name="组合 10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05" name="直线 10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06" name="图片 10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07" name="文本框 10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0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LlGZV7WAAAABAEAAA8AAAAAAAAAAQAgAAAAIgAAAGRycy9k&#10;b3ducmV2LnhtbFBLAQIUABQAAAAIAIdO4kDI8HrnYAMAAIc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107" o:spid="_x0000_s1026" o:spt="20" style="position:absolute;left:0;top:478;height:0;width:6236;" filled="f" stroked="t" coordsize="21600,21600" o:gfxdata="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7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08" o:spid="_x0000_s1026" o:spt="75" alt="" type="#_x0000_t75" style="position:absolute;left:34;top:0;height:476;width:1228;" filled="f" o:preferrelative="t" stroked="f" coordsize="21600,21600" o:gfxdata="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ljR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09" o:spid="_x0000_s1026" o:spt="202" type="#_x0000_t202" style="position:absolute;left:0;top:0;height:484;width:6237;"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line="290" w:lineRule="auto"/>
        <w:ind w:left="1152" w:right="1155" w:firstLine="340"/>
        <w:jc w:val="both"/>
      </w:pPr>
      <w:r>
        <w:rPr>
          <w:color w:val="231F20"/>
          <w:spacing w:val="8"/>
        </w:rPr>
        <w:t>英国漂莱特</w:t>
      </w:r>
      <w:r>
        <w:rPr>
          <w:color w:val="231F20"/>
          <w:spacing w:val="13"/>
          <w:w w:val="66"/>
        </w:rPr>
        <w:t>(</w:t>
      </w:r>
      <w:r>
        <w:rPr>
          <w:color w:val="231F20"/>
          <w:spacing w:val="7"/>
          <w:w w:val="110"/>
        </w:rPr>
        <w:t>P</w:t>
      </w:r>
      <w:r>
        <w:rPr>
          <w:color w:val="231F20"/>
          <w:spacing w:val="14"/>
          <w:w w:val="143"/>
        </w:rPr>
        <w:t>U</w:t>
      </w:r>
      <w:r>
        <w:rPr>
          <w:color w:val="231F20"/>
          <w:spacing w:val="3"/>
          <w:w w:val="132"/>
        </w:rPr>
        <w:t>R</w:t>
      </w:r>
      <w:r>
        <w:rPr>
          <w:color w:val="231F20"/>
          <w:spacing w:val="9"/>
          <w:w w:val="143"/>
        </w:rPr>
        <w:t>O</w:t>
      </w:r>
      <w:r>
        <w:rPr>
          <w:color w:val="231F20"/>
          <w:spacing w:val="10"/>
          <w:w w:val="121"/>
        </w:rPr>
        <w:t>L</w:t>
      </w:r>
      <w:r>
        <w:rPr>
          <w:color w:val="231F20"/>
          <w:spacing w:val="13"/>
          <w:w w:val="66"/>
        </w:rPr>
        <w:t>I</w:t>
      </w:r>
      <w:r>
        <w:rPr>
          <w:color w:val="231F20"/>
          <w:spacing w:val="14"/>
          <w:w w:val="121"/>
        </w:rPr>
        <w:t>T</w:t>
      </w:r>
      <w:r>
        <w:rPr>
          <w:color w:val="231F20"/>
          <w:spacing w:val="8"/>
          <w:w w:val="121"/>
        </w:rPr>
        <w:t>E</w:t>
      </w:r>
      <w:r>
        <w:rPr>
          <w:color w:val="231F20"/>
          <w:spacing w:val="3"/>
          <w:w w:val="66"/>
        </w:rPr>
        <w:t>)</w:t>
      </w:r>
      <w:r>
        <w:rPr>
          <w:color w:val="231F20"/>
          <w:spacing w:val="-8"/>
        </w:rPr>
        <w:t>、美国罗门哈斯</w:t>
      </w:r>
      <w:r>
        <w:rPr>
          <w:color w:val="231F20"/>
          <w:spacing w:val="-15"/>
        </w:rPr>
        <w:t>（</w:t>
      </w:r>
      <w:r>
        <w:rPr>
          <w:color w:val="231F20"/>
          <w:spacing w:val="3"/>
          <w:w w:val="132"/>
        </w:rPr>
        <w:t>R</w:t>
      </w:r>
      <w:r>
        <w:rPr>
          <w:color w:val="231F20"/>
          <w:spacing w:val="8"/>
          <w:w w:val="143"/>
        </w:rPr>
        <w:t>O</w:t>
      </w:r>
      <w:r>
        <w:rPr>
          <w:color w:val="231F20"/>
          <w:spacing w:val="14"/>
          <w:w w:val="143"/>
        </w:rPr>
        <w:t>H</w:t>
      </w:r>
      <w:r>
        <w:rPr>
          <w:color w:val="231F20"/>
          <w:spacing w:val="13"/>
          <w:w w:val="177"/>
        </w:rPr>
        <w:t>M</w:t>
      </w:r>
      <w:r>
        <w:rPr>
          <w:color w:val="231F20"/>
          <w:spacing w:val="14"/>
          <w:w w:val="143"/>
        </w:rPr>
        <w:t>HA</w:t>
      </w:r>
      <w:r>
        <w:rPr>
          <w:color w:val="231F20"/>
          <w:spacing w:val="10"/>
          <w:w w:val="143"/>
        </w:rPr>
        <w:t>A</w:t>
      </w:r>
      <w:r>
        <w:rPr>
          <w:color w:val="231F20"/>
          <w:spacing w:val="-23"/>
          <w:w w:val="110"/>
        </w:rPr>
        <w:t>S</w:t>
      </w:r>
      <w:r>
        <w:rPr>
          <w:color w:val="231F20"/>
          <w:spacing w:val="-26"/>
        </w:rPr>
        <w:t>）</w:t>
      </w:r>
      <w:r>
        <w:rPr>
          <w:color w:val="231F20"/>
          <w:spacing w:val="-5"/>
        </w:rPr>
        <w:t>树脂。丹麦格兰</w:t>
      </w:r>
      <w:r>
        <w:rPr>
          <w:color w:val="231F20"/>
          <w:spacing w:val="-2"/>
        </w:rPr>
        <w:t>富</w:t>
      </w:r>
      <w:r>
        <w:rPr>
          <w:color w:val="231F20"/>
          <w:spacing w:val="1"/>
          <w:w w:val="66"/>
        </w:rPr>
        <w:t>(</w:t>
      </w:r>
      <w:r>
        <w:rPr>
          <w:color w:val="231F20"/>
          <w:spacing w:val="8"/>
          <w:w w:val="143"/>
        </w:rPr>
        <w:t>G</w:t>
      </w:r>
      <w:r>
        <w:rPr>
          <w:color w:val="231F20"/>
          <w:w w:val="132"/>
        </w:rPr>
        <w:t>R</w:t>
      </w:r>
      <w:r>
        <w:rPr>
          <w:color w:val="231F20"/>
          <w:spacing w:val="13"/>
          <w:w w:val="143"/>
        </w:rPr>
        <w:t>UN</w:t>
      </w:r>
      <w:r>
        <w:rPr>
          <w:color w:val="231F20"/>
          <w:spacing w:val="7"/>
          <w:w w:val="143"/>
        </w:rPr>
        <w:t>D</w:t>
      </w:r>
      <w:r>
        <w:rPr>
          <w:color w:val="231F20"/>
          <w:spacing w:val="9"/>
          <w:w w:val="110"/>
        </w:rPr>
        <w:t>F</w:t>
      </w:r>
      <w:r>
        <w:rPr>
          <w:color w:val="231F20"/>
          <w:spacing w:val="8"/>
          <w:w w:val="143"/>
        </w:rPr>
        <w:t>O</w:t>
      </w:r>
      <w:r>
        <w:rPr>
          <w:color w:val="231F20"/>
          <w:spacing w:val="4"/>
          <w:w w:val="110"/>
        </w:rPr>
        <w:t>S</w:t>
      </w:r>
      <w:r>
        <w:rPr>
          <w:color w:val="231F20"/>
          <w:spacing w:val="8"/>
          <w:w w:val="66"/>
        </w:rPr>
        <w:t>)</w:t>
      </w:r>
      <w:r>
        <w:rPr>
          <w:color w:val="231F20"/>
          <w:spacing w:val="-2"/>
        </w:rPr>
        <w:t>泵，美国米顿罗计量泵</w:t>
      </w:r>
      <w:r>
        <w:rPr>
          <w:color w:val="231F20"/>
          <w:spacing w:val="12"/>
          <w:w w:val="66"/>
        </w:rPr>
        <w:t>(</w:t>
      </w:r>
      <w:r>
        <w:rPr>
          <w:color w:val="231F20"/>
          <w:spacing w:val="13"/>
          <w:w w:val="177"/>
        </w:rPr>
        <w:t>M</w:t>
      </w:r>
      <w:r>
        <w:rPr>
          <w:color w:val="231F20"/>
          <w:spacing w:val="-2"/>
          <w:w w:val="121"/>
        </w:rPr>
        <w:t>L</w:t>
      </w:r>
      <w:r>
        <w:rPr>
          <w:color w:val="231F20"/>
          <w:spacing w:val="9"/>
          <w:w w:val="121"/>
        </w:rPr>
        <w:t>T</w:t>
      </w:r>
      <w:r>
        <w:rPr>
          <w:color w:val="231F20"/>
          <w:spacing w:val="7"/>
          <w:w w:val="143"/>
        </w:rPr>
        <w:t>O</w:t>
      </w:r>
      <w:r>
        <w:rPr>
          <w:color w:val="231F20"/>
          <w:w w:val="143"/>
        </w:rPr>
        <w:t>N</w:t>
      </w:r>
      <w:r>
        <w:rPr>
          <w:color w:val="231F20"/>
          <w:spacing w:val="-14"/>
        </w:rPr>
        <w:t xml:space="preserve"> </w:t>
      </w:r>
      <w:r>
        <w:rPr>
          <w:color w:val="231F20"/>
          <w:spacing w:val="2"/>
          <w:w w:val="132"/>
        </w:rPr>
        <w:t>R</w:t>
      </w:r>
      <w:r>
        <w:rPr>
          <w:color w:val="231F20"/>
          <w:spacing w:val="-1"/>
          <w:w w:val="143"/>
        </w:rPr>
        <w:t>O</w:t>
      </w:r>
      <w:r>
        <w:rPr>
          <w:color w:val="231F20"/>
          <w:spacing w:val="12"/>
          <w:w w:val="143"/>
        </w:rPr>
        <w:t>Y</w:t>
      </w:r>
      <w:r>
        <w:rPr>
          <w:color w:val="231F20"/>
          <w:spacing w:val="5"/>
          <w:w w:val="66"/>
        </w:rPr>
        <w:t>)</w:t>
      </w:r>
      <w:r>
        <w:rPr>
          <w:color w:val="231F20"/>
          <w:w w:val="50"/>
        </w:rPr>
        <w:t>,</w:t>
      </w:r>
      <w:r>
        <w:rPr>
          <w:color w:val="231F20"/>
          <w:spacing w:val="2"/>
        </w:rPr>
        <w:t xml:space="preserve"> 美国帕斯菲达计量泵</w:t>
      </w:r>
    </w:p>
    <w:p>
      <w:pPr>
        <w:pStyle w:val="3"/>
        <w:spacing w:line="290" w:lineRule="auto"/>
        <w:ind w:left="1492" w:right="4671" w:hanging="341"/>
      </w:pPr>
      <w:r>
        <w:rPr>
          <w:color w:val="231F20"/>
          <w:spacing w:val="4"/>
          <w:w w:val="66"/>
        </w:rPr>
        <w:t>(</w:t>
      </w:r>
      <w:r>
        <w:rPr>
          <w:color w:val="231F20"/>
          <w:spacing w:val="-2"/>
          <w:w w:val="110"/>
        </w:rPr>
        <w:t>P</w:t>
      </w:r>
      <w:r>
        <w:rPr>
          <w:color w:val="231F20"/>
          <w:spacing w:val="5"/>
          <w:w w:val="143"/>
        </w:rPr>
        <w:t>U</w:t>
      </w:r>
      <w:r>
        <w:rPr>
          <w:color w:val="231F20"/>
          <w:spacing w:val="2"/>
          <w:w w:val="121"/>
        </w:rPr>
        <w:t>L</w:t>
      </w:r>
      <w:r>
        <w:rPr>
          <w:color w:val="231F20"/>
          <w:spacing w:val="-5"/>
          <w:w w:val="110"/>
        </w:rPr>
        <w:t>S</w:t>
      </w:r>
      <w:r>
        <w:rPr>
          <w:color w:val="231F20"/>
          <w:spacing w:val="5"/>
          <w:w w:val="143"/>
        </w:rPr>
        <w:t>A</w:t>
      </w:r>
      <w:r>
        <w:rPr>
          <w:color w:val="231F20"/>
          <w:spacing w:val="5"/>
          <w:w w:val="110"/>
        </w:rPr>
        <w:t>F</w:t>
      </w:r>
      <w:r>
        <w:rPr>
          <w:color w:val="231F20"/>
          <w:spacing w:val="2"/>
          <w:w w:val="121"/>
        </w:rPr>
        <w:t>E</w:t>
      </w:r>
      <w:r>
        <w:rPr>
          <w:color w:val="231F20"/>
          <w:spacing w:val="2"/>
          <w:w w:val="132"/>
        </w:rPr>
        <w:t>E</w:t>
      </w:r>
      <w:r>
        <w:rPr>
          <w:color w:val="231F20"/>
          <w:spacing w:val="-2"/>
          <w:w w:val="132"/>
        </w:rPr>
        <w:t>D</w:t>
      </w:r>
      <w:r>
        <w:rPr>
          <w:color w:val="231F20"/>
          <w:spacing w:val="2"/>
          <w:w w:val="127"/>
        </w:rPr>
        <w:t>E</w:t>
      </w:r>
      <w:r>
        <w:rPr>
          <w:color w:val="231F20"/>
          <w:spacing w:val="-7"/>
          <w:w w:val="127"/>
        </w:rPr>
        <w:t>R</w:t>
      </w:r>
      <w:r>
        <w:rPr>
          <w:color w:val="231F20"/>
          <w:spacing w:val="-14"/>
          <w:w w:val="66"/>
        </w:rPr>
        <w:t>)</w:t>
      </w:r>
      <w:r>
        <w:rPr>
          <w:color w:val="231F20"/>
          <w:spacing w:val="-10"/>
        </w:rPr>
        <w:t>，南方高压泵。</w:t>
      </w:r>
      <w:r>
        <w:rPr>
          <w:color w:val="231F20"/>
          <w:spacing w:val="-20"/>
          <w:w w:val="110"/>
        </w:rPr>
        <w:t>塞维尔</w:t>
      </w:r>
      <w:r>
        <w:rPr>
          <w:color w:val="231F20"/>
          <w:spacing w:val="-8"/>
          <w:w w:val="110"/>
        </w:rPr>
        <w:t>（SAVEYOR</w:t>
      </w:r>
      <w:r>
        <w:rPr>
          <w:color w:val="231F20"/>
          <w:spacing w:val="-54"/>
          <w:w w:val="110"/>
        </w:rPr>
        <w:t xml:space="preserve"> </w:t>
      </w:r>
      <w:r>
        <w:rPr>
          <w:color w:val="231F20"/>
          <w:spacing w:val="-37"/>
          <w:w w:val="110"/>
        </w:rPr>
        <w:t>）</w:t>
      </w:r>
      <w:r>
        <w:rPr>
          <w:color w:val="231F20"/>
          <w:spacing w:val="-3"/>
          <w:w w:val="110"/>
        </w:rPr>
        <w:t>超滤膜。</w:t>
      </w:r>
    </w:p>
    <w:p>
      <w:pPr>
        <w:pStyle w:val="3"/>
        <w:ind w:left="1492"/>
      </w:pPr>
      <w:r>
        <w:rPr>
          <w:color w:val="231F20"/>
          <w:spacing w:val="19"/>
        </w:rPr>
        <w:t>美国</w:t>
      </w:r>
      <w:r>
        <w:rPr>
          <w:color w:val="231F20"/>
          <w:spacing w:val="22"/>
          <w:w w:val="143"/>
        </w:rPr>
        <w:t>G</w:t>
      </w:r>
      <w:r>
        <w:rPr>
          <w:color w:val="231F20"/>
          <w:spacing w:val="23"/>
          <w:w w:val="121"/>
        </w:rPr>
        <w:t>E</w:t>
      </w:r>
      <w:r>
        <w:rPr>
          <w:color w:val="231F20"/>
          <w:w w:val="66"/>
        </w:rPr>
        <w:t>(</w:t>
      </w:r>
      <w:r>
        <w:rPr>
          <w:color w:val="231F20"/>
          <w:spacing w:val="-65"/>
        </w:rPr>
        <w:t xml:space="preserve"> </w:t>
      </w:r>
      <w:r>
        <w:rPr>
          <w:color w:val="231F20"/>
          <w:spacing w:val="25"/>
          <w:w w:val="121"/>
        </w:rPr>
        <w:t>E</w:t>
      </w:r>
      <w:r>
        <w:rPr>
          <w:color w:val="231F20"/>
          <w:w w:val="112"/>
        </w:rPr>
        <w:t>-</w:t>
      </w:r>
      <w:r>
        <w:rPr>
          <w:color w:val="231F20"/>
          <w:spacing w:val="-61"/>
        </w:rPr>
        <w:t xml:space="preserve"> </w:t>
      </w:r>
      <w:r>
        <w:rPr>
          <w:color w:val="231F20"/>
          <w:spacing w:val="23"/>
          <w:w w:val="132"/>
        </w:rPr>
        <w:t>C</w:t>
      </w:r>
      <w:r>
        <w:rPr>
          <w:color w:val="231F20"/>
          <w:spacing w:val="24"/>
          <w:w w:val="121"/>
        </w:rPr>
        <w:t>E</w:t>
      </w:r>
      <w:r>
        <w:rPr>
          <w:color w:val="231F20"/>
          <w:spacing w:val="23"/>
          <w:w w:val="121"/>
        </w:rPr>
        <w:t>L</w:t>
      </w:r>
      <w:r>
        <w:rPr>
          <w:color w:val="231F20"/>
          <w:spacing w:val="11"/>
          <w:w w:val="121"/>
        </w:rPr>
        <w:t>L</w:t>
      </w:r>
      <w:r>
        <w:rPr>
          <w:color w:val="231F20"/>
          <w:w w:val="66"/>
        </w:rPr>
        <w:t>)</w:t>
      </w:r>
      <w:r>
        <w:rPr>
          <w:color w:val="231F20"/>
          <w:spacing w:val="12"/>
        </w:rPr>
        <w:t xml:space="preserve"> </w:t>
      </w:r>
      <w:r>
        <w:rPr>
          <w:color w:val="231F20"/>
          <w:spacing w:val="23"/>
          <w:w w:val="121"/>
        </w:rPr>
        <w:t>E</w:t>
      </w:r>
      <w:r>
        <w:rPr>
          <w:color w:val="231F20"/>
          <w:spacing w:val="19"/>
          <w:w w:val="105"/>
        </w:rPr>
        <w:t>D</w:t>
      </w:r>
      <w:r>
        <w:rPr>
          <w:color w:val="231F20"/>
          <w:spacing w:val="22"/>
          <w:w w:val="105"/>
        </w:rPr>
        <w:t>I</w:t>
      </w:r>
      <w:r>
        <w:rPr>
          <w:color w:val="231F20"/>
          <w:spacing w:val="7"/>
        </w:rPr>
        <w:t>模块、西门子</w:t>
      </w:r>
      <w:r>
        <w:rPr>
          <w:color w:val="231F20"/>
          <w:w w:val="66"/>
        </w:rPr>
        <w:t>(</w:t>
      </w:r>
      <w:r>
        <w:rPr>
          <w:color w:val="231F20"/>
          <w:spacing w:val="-65"/>
        </w:rPr>
        <w:t xml:space="preserve"> </w:t>
      </w:r>
      <w:r>
        <w:rPr>
          <w:color w:val="231F20"/>
          <w:spacing w:val="19"/>
          <w:w w:val="66"/>
        </w:rPr>
        <w:t>I</w:t>
      </w:r>
      <w:r>
        <w:rPr>
          <w:color w:val="231F20"/>
          <w:spacing w:val="20"/>
          <w:w w:val="143"/>
        </w:rPr>
        <w:t>O</w:t>
      </w:r>
      <w:r>
        <w:rPr>
          <w:color w:val="231F20"/>
          <w:spacing w:val="26"/>
          <w:w w:val="143"/>
        </w:rPr>
        <w:t>N</w:t>
      </w:r>
      <w:r>
        <w:rPr>
          <w:color w:val="231F20"/>
          <w:spacing w:val="19"/>
          <w:w w:val="110"/>
        </w:rPr>
        <w:t>P</w:t>
      </w:r>
      <w:r>
        <w:rPr>
          <w:color w:val="231F20"/>
          <w:spacing w:val="26"/>
          <w:w w:val="143"/>
        </w:rPr>
        <w:t>U</w:t>
      </w:r>
      <w:r>
        <w:rPr>
          <w:color w:val="231F20"/>
          <w:w w:val="132"/>
        </w:rPr>
        <w:t>R</w:t>
      </w:r>
      <w:r>
        <w:rPr>
          <w:color w:val="231F20"/>
          <w:spacing w:val="-62"/>
        </w:rPr>
        <w:t xml:space="preserve"> </w:t>
      </w:r>
      <w:r>
        <w:rPr>
          <w:color w:val="231F20"/>
          <w:spacing w:val="21"/>
          <w:w w:val="121"/>
        </w:rPr>
        <w:t>E</w:t>
      </w:r>
      <w:r>
        <w:rPr>
          <w:color w:val="231F20"/>
          <w:w w:val="66"/>
        </w:rPr>
        <w:t>)</w:t>
      </w:r>
      <w:r>
        <w:rPr>
          <w:color w:val="231F20"/>
          <w:spacing w:val="-70"/>
        </w:rPr>
        <w:t xml:space="preserve"> </w:t>
      </w:r>
      <w:r>
        <w:rPr>
          <w:color w:val="231F20"/>
          <w:spacing w:val="23"/>
          <w:w w:val="121"/>
        </w:rPr>
        <w:t>E</w:t>
      </w:r>
      <w:r>
        <w:rPr>
          <w:color w:val="231F20"/>
          <w:spacing w:val="19"/>
          <w:w w:val="105"/>
        </w:rPr>
        <w:t>D</w:t>
      </w:r>
      <w:r>
        <w:rPr>
          <w:color w:val="231F20"/>
          <w:w w:val="105"/>
        </w:rPr>
        <w:t>I</w:t>
      </w:r>
      <w:r>
        <w:rPr>
          <w:color w:val="231F20"/>
          <w:spacing w:val="6"/>
        </w:rPr>
        <w:t xml:space="preserve"> 模块、坎普尔</w:t>
      </w:r>
    </w:p>
    <w:p>
      <w:pPr>
        <w:pStyle w:val="3"/>
        <w:spacing w:before="48"/>
        <w:ind w:left="1152"/>
      </w:pPr>
      <w:r>
        <w:rPr>
          <w:color w:val="231F20"/>
          <w:spacing w:val="-7"/>
          <w:w w:val="99"/>
        </w:rPr>
        <w:t>(</w:t>
      </w:r>
      <w:r>
        <w:rPr>
          <w:color w:val="231F20"/>
          <w:spacing w:val="-3"/>
          <w:w w:val="99"/>
        </w:rPr>
        <w:t>C</w:t>
      </w:r>
      <w:r>
        <w:rPr>
          <w:color w:val="231F20"/>
          <w:spacing w:val="5"/>
          <w:w w:val="143"/>
        </w:rPr>
        <w:t>AN</w:t>
      </w:r>
      <w:r>
        <w:rPr>
          <w:color w:val="231F20"/>
          <w:spacing w:val="-2"/>
          <w:w w:val="110"/>
        </w:rPr>
        <w:t>P</w:t>
      </w:r>
      <w:r>
        <w:rPr>
          <w:color w:val="231F20"/>
          <w:spacing w:val="5"/>
          <w:w w:val="143"/>
        </w:rPr>
        <w:t>U</w:t>
      </w:r>
      <w:r>
        <w:rPr>
          <w:color w:val="231F20"/>
          <w:spacing w:val="6"/>
          <w:w w:val="132"/>
        </w:rPr>
        <w:t>R</w:t>
      </w:r>
      <w:r>
        <w:rPr>
          <w:color w:val="231F20"/>
          <w:spacing w:val="-1"/>
          <w:w w:val="121"/>
        </w:rPr>
        <w:t>E</w:t>
      </w:r>
      <w:r>
        <w:rPr>
          <w:color w:val="231F20"/>
          <w:spacing w:val="-1"/>
          <w:w w:val="66"/>
        </w:rPr>
        <w:t>)</w:t>
      </w:r>
      <w:r>
        <w:rPr>
          <w:color w:val="231F20"/>
          <w:spacing w:val="2"/>
          <w:w w:val="121"/>
        </w:rPr>
        <w:t>E</w:t>
      </w:r>
      <w:r>
        <w:rPr>
          <w:color w:val="231F20"/>
          <w:spacing w:val="-3"/>
          <w:w w:val="143"/>
        </w:rPr>
        <w:t>D</w:t>
      </w:r>
      <w:r>
        <w:rPr>
          <w:color w:val="231F20"/>
          <w:w w:val="66"/>
        </w:rPr>
        <w:t>I</w:t>
      </w:r>
      <w:r>
        <w:rPr>
          <w:color w:val="231F20"/>
          <w:spacing w:val="-1"/>
        </w:rPr>
        <w:t>模块。</w:t>
      </w:r>
    </w:p>
    <w:p>
      <w:pPr>
        <w:pStyle w:val="3"/>
        <w:spacing w:before="49"/>
        <w:ind w:left="1492"/>
      </w:pPr>
      <w:r>
        <w:rPr>
          <w:color w:val="231F20"/>
          <w:spacing w:val="-3"/>
        </w:rPr>
        <w:t>英国唯赛勃</w:t>
      </w:r>
      <w:r>
        <w:rPr>
          <w:color w:val="231F20"/>
          <w:spacing w:val="5"/>
          <w:w w:val="66"/>
        </w:rPr>
        <w:t>(</w:t>
      </w:r>
      <w:r>
        <w:rPr>
          <w:color w:val="231F20"/>
          <w:spacing w:val="-4"/>
          <w:w w:val="188"/>
        </w:rPr>
        <w:t>W</w:t>
      </w:r>
      <w:r>
        <w:rPr>
          <w:color w:val="231F20"/>
          <w:spacing w:val="-3"/>
          <w:w w:val="110"/>
        </w:rPr>
        <w:t>S</w:t>
      </w:r>
      <w:r>
        <w:rPr>
          <w:color w:val="231F20"/>
          <w:spacing w:val="-10"/>
          <w:w w:val="132"/>
        </w:rPr>
        <w:t>B</w:t>
      </w:r>
      <w:r>
        <w:rPr>
          <w:color w:val="231F20"/>
          <w:spacing w:val="1"/>
          <w:w w:val="66"/>
        </w:rPr>
        <w:t>)</w:t>
      </w:r>
      <w:r>
        <w:rPr>
          <w:color w:val="231F20"/>
          <w:spacing w:val="-9"/>
        </w:rPr>
        <w:t>玻璃钢膜壳，哈尔滨乐普膜壳。</w:t>
      </w:r>
    </w:p>
    <w:p>
      <w:pPr>
        <w:pStyle w:val="3"/>
        <w:spacing w:before="49" w:line="290" w:lineRule="auto"/>
        <w:ind w:left="1152" w:right="1154" w:firstLine="340"/>
        <w:jc w:val="both"/>
      </w:pPr>
      <w:r>
        <w:rPr>
          <w:color w:val="231F20"/>
          <w:spacing w:val="-6"/>
        </w:rPr>
        <w:t>水处理专用德国进口电磁阀(</w:t>
      </w:r>
      <w:r>
        <w:rPr>
          <w:color w:val="231F20"/>
          <w:spacing w:val="-8"/>
        </w:rPr>
        <w:t>NASS</w:t>
      </w:r>
      <w:r>
        <w:rPr>
          <w:color w:val="231F20"/>
          <w:spacing w:val="-17"/>
        </w:rPr>
        <w:t>)，流量计，压力表，压力开关、电导率仪， 电阻率仪，膜壳，紫外线、臭氧杀菌器等反渗透系统配件。</w:t>
      </w:r>
    </w:p>
    <w:p>
      <w:pPr>
        <w:pStyle w:val="3"/>
        <w:spacing w:before="2" w:line="290" w:lineRule="auto"/>
        <w:ind w:left="1152" w:right="1154" w:firstLine="340"/>
        <w:jc w:val="both"/>
      </w:pPr>
      <w:r>
        <w:rPr>
          <w:color w:val="231F20"/>
          <w:spacing w:val="-21"/>
        </w:rPr>
        <w:t>本公司先后生产、安装的纯水设备已广泛应用于纯净水，饮料，锅炉，电子，酒类酿造，食品医药，化工，电厂等行业。</w:t>
      </w:r>
    </w:p>
    <w:p>
      <w:pPr>
        <w:pStyle w:val="3"/>
        <w:spacing w:before="8"/>
        <w:rPr>
          <w:sz w:val="21"/>
        </w:rPr>
      </w:pPr>
    </w:p>
    <w:p>
      <w:pPr>
        <w:pStyle w:val="2"/>
        <w:spacing w:before="1"/>
      </w:pPr>
      <w:r>
        <w:rPr>
          <w:color w:val="231F20"/>
          <w:spacing w:val="-11"/>
        </w:rPr>
        <w:t xml:space="preserve">亚洲流体机械网 </w:t>
      </w:r>
      <w:r>
        <w:fldChar w:fldCharType="begin"/>
      </w:r>
      <w:r>
        <w:instrText xml:space="preserve"> HYPERLINK "http://www.liuti.cn/" \h </w:instrText>
      </w:r>
      <w:r>
        <w:fldChar w:fldCharType="separate"/>
      </w:r>
      <w:r>
        <w:rPr>
          <w:color w:val="231F20"/>
          <w:spacing w:val="5"/>
          <w:w w:val="143"/>
        </w:rPr>
        <w:t>ww</w:t>
      </w:r>
      <w:r>
        <w:rPr>
          <w:color w:val="231F20"/>
          <w:spacing w:val="-10"/>
          <w:w w:val="143"/>
        </w:rPr>
        <w:t>w</w:t>
      </w:r>
      <w:r>
        <w:rPr>
          <w:color w:val="231F20"/>
          <w:spacing w:val="-3"/>
          <w:w w:val="55"/>
        </w:rPr>
        <w:t>.</w:t>
      </w:r>
      <w:r>
        <w:rPr>
          <w:color w:val="231F20"/>
          <w:w w:val="43"/>
        </w:rPr>
        <w:t>l</w:t>
      </w:r>
      <w:r>
        <w:rPr>
          <w:color w:val="231F20"/>
          <w:w w:val="63"/>
        </w:rPr>
        <w:t>iut</w:t>
      </w:r>
      <w:r>
        <w:rPr>
          <w:color w:val="231F20"/>
          <w:spacing w:val="-2"/>
          <w:w w:val="63"/>
        </w:rPr>
        <w:t>i</w:t>
      </w:r>
      <w:r>
        <w:rPr>
          <w:color w:val="231F20"/>
          <w:spacing w:val="-3"/>
          <w:w w:val="55"/>
        </w:rPr>
        <w:t>.</w:t>
      </w:r>
      <w:r>
        <w:rPr>
          <w:color w:val="231F20"/>
          <w:spacing w:val="2"/>
        </w:rPr>
        <w:t>c</w:t>
      </w:r>
      <w:r>
        <w:rPr>
          <w:color w:val="231F20"/>
          <w:w w:val="110"/>
        </w:rPr>
        <w:t>n</w:t>
      </w:r>
      <w:r>
        <w:rPr>
          <w:color w:val="231F20"/>
          <w:w w:val="110"/>
        </w:rPr>
        <w:fldChar w:fldCharType="end"/>
      </w:r>
    </w:p>
    <w:p>
      <w:pPr>
        <w:spacing w:before="4" w:line="309" w:lineRule="auto"/>
        <w:ind w:left="1152" w:right="3405" w:firstLine="0"/>
        <w:jc w:val="left"/>
        <w:rPr>
          <w:sz w:val="17"/>
        </w:rPr>
      </w:pPr>
      <w:r>
        <w:rPr>
          <w:color w:val="231F20"/>
          <w:spacing w:val="-9"/>
          <w:sz w:val="17"/>
        </w:rPr>
        <w:t>地址：厦门市湖里区悦华路</w:t>
      </w:r>
      <w:r>
        <w:rPr>
          <w:color w:val="231F20"/>
          <w:spacing w:val="-4"/>
          <w:sz w:val="17"/>
        </w:rPr>
        <w:t>4号中航凯迪克凯吉楼</w:t>
      </w:r>
      <w:r>
        <w:rPr>
          <w:color w:val="231F20"/>
          <w:spacing w:val="-6"/>
          <w:sz w:val="17"/>
        </w:rPr>
        <w:t>401</w:t>
      </w:r>
      <w:r>
        <w:rPr>
          <w:color w:val="231F20"/>
          <w:sz w:val="17"/>
        </w:rPr>
        <w:t>室</w:t>
      </w:r>
      <w:r>
        <w:rPr>
          <w:color w:val="231F20"/>
          <w:spacing w:val="-7"/>
          <w:sz w:val="17"/>
        </w:rPr>
        <w:t>邮编：</w:t>
      </w:r>
      <w:r>
        <w:rPr>
          <w:color w:val="231F20"/>
          <w:spacing w:val="-8"/>
          <w:sz w:val="17"/>
        </w:rPr>
        <w:t>361004</w:t>
      </w:r>
    </w:p>
    <w:p>
      <w:pPr>
        <w:spacing w:before="0" w:line="216" w:lineRule="exact"/>
        <w:ind w:left="1152" w:right="0" w:firstLine="0"/>
        <w:jc w:val="left"/>
        <w:rPr>
          <w:sz w:val="17"/>
        </w:rPr>
      </w:pPr>
      <w:r>
        <w:rPr>
          <w:color w:val="231F20"/>
          <w:w w:val="105"/>
          <w:sz w:val="17"/>
        </w:rPr>
        <w:t>联系人：唐首文 QQ：181804789</w:t>
      </w:r>
    </w:p>
    <w:p>
      <w:pPr>
        <w:spacing w:before="62" w:line="309" w:lineRule="auto"/>
        <w:ind w:left="1152" w:right="4715" w:firstLine="0"/>
        <w:jc w:val="left"/>
        <w:rPr>
          <w:sz w:val="17"/>
        </w:rPr>
      </w:pPr>
      <w:r>
        <w:rPr>
          <w:color w:val="231F20"/>
          <w:sz w:val="17"/>
        </w:rPr>
        <w:t>电话：400-6030-811 0592-5655255 传真：0592-5250234</w:t>
      </w:r>
    </w:p>
    <w:p>
      <w:pPr>
        <w:spacing w:before="0" w:line="314" w:lineRule="auto"/>
        <w:ind w:left="1152" w:right="5031" w:firstLine="0"/>
        <w:jc w:val="left"/>
        <w:rPr>
          <w:sz w:val="17"/>
        </w:rPr>
      </w:pPr>
      <w:r>
        <w:fldChar w:fldCharType="begin"/>
      </w:r>
      <w:r>
        <w:instrText xml:space="preserve"> HYPERLINK "mailto:expo@asiapump.com" \h </w:instrText>
      </w:r>
      <w:r>
        <w:fldChar w:fldCharType="separate"/>
      </w:r>
      <w:r>
        <w:rPr>
          <w:color w:val="231F20"/>
          <w:w w:val="88"/>
          <w:sz w:val="17"/>
        </w:rPr>
        <w:t>e</w:t>
      </w:r>
      <w:r>
        <w:rPr>
          <w:color w:val="231F20"/>
          <w:spacing w:val="1"/>
          <w:w w:val="155"/>
          <w:sz w:val="17"/>
        </w:rPr>
        <w:t>m</w:t>
      </w:r>
      <w:r>
        <w:rPr>
          <w:color w:val="231F20"/>
          <w:spacing w:val="4"/>
          <w:w w:val="71"/>
          <w:sz w:val="17"/>
        </w:rPr>
        <w:t>a</w:t>
      </w:r>
      <w:r>
        <w:rPr>
          <w:color w:val="231F20"/>
          <w:spacing w:val="3"/>
          <w:w w:val="71"/>
          <w:sz w:val="17"/>
        </w:rPr>
        <w:t>i</w:t>
      </w:r>
      <w:r>
        <w:rPr>
          <w:color w:val="231F20"/>
          <w:spacing w:val="-2"/>
          <w:w w:val="55"/>
          <w:sz w:val="17"/>
        </w:rPr>
        <w:t>l</w:t>
      </w:r>
      <w:r>
        <w:rPr>
          <w:color w:val="231F20"/>
          <w:spacing w:val="-1"/>
          <w:w w:val="55"/>
          <w:sz w:val="17"/>
        </w:rPr>
        <w:t>:</w:t>
      </w:r>
      <w:r>
        <w:rPr>
          <w:color w:val="231F20"/>
          <w:spacing w:val="1"/>
          <w:w w:val="121"/>
          <w:sz w:val="17"/>
        </w:rPr>
        <w:t>E</w:t>
      </w:r>
      <w:r>
        <w:rPr>
          <w:color w:val="231F20"/>
          <w:spacing w:val="1"/>
          <w:w w:val="155"/>
          <w:sz w:val="17"/>
        </w:rPr>
        <w:t>m</w:t>
      </w:r>
      <w:r>
        <w:rPr>
          <w:color w:val="231F20"/>
          <w:spacing w:val="4"/>
          <w:w w:val="71"/>
          <w:sz w:val="17"/>
        </w:rPr>
        <w:t>a</w:t>
      </w:r>
      <w:r>
        <w:rPr>
          <w:color w:val="231F20"/>
          <w:spacing w:val="3"/>
          <w:w w:val="71"/>
          <w:sz w:val="17"/>
        </w:rPr>
        <w:t>i</w:t>
      </w:r>
      <w:r>
        <w:rPr>
          <w:color w:val="231F20"/>
          <w:spacing w:val="-2"/>
          <w:w w:val="55"/>
          <w:sz w:val="17"/>
        </w:rPr>
        <w:t>l</w:t>
      </w:r>
      <w:r>
        <w:rPr>
          <w:color w:val="231F20"/>
          <w:spacing w:val="-5"/>
          <w:w w:val="55"/>
          <w:sz w:val="17"/>
        </w:rPr>
        <w:t>:</w:t>
      </w:r>
      <w:r>
        <w:rPr>
          <w:color w:val="231F20"/>
          <w:spacing w:val="-3"/>
          <w:w w:val="88"/>
          <w:sz w:val="17"/>
        </w:rPr>
        <w:t>e</w:t>
      </w:r>
      <w:r>
        <w:rPr>
          <w:color w:val="231F20"/>
          <w:sz w:val="17"/>
        </w:rPr>
        <w:t>x</w:t>
      </w:r>
      <w:r>
        <w:rPr>
          <w:color w:val="231F20"/>
          <w:spacing w:val="2"/>
          <w:sz w:val="17"/>
        </w:rPr>
        <w:t>p</w:t>
      </w:r>
      <w:r>
        <w:rPr>
          <w:color w:val="231F20"/>
          <w:spacing w:val="-6"/>
          <w:sz w:val="17"/>
        </w:rPr>
        <w:t>o</w:t>
      </w:r>
      <w:r>
        <w:rPr>
          <w:color w:val="231F20"/>
          <w:spacing w:val="-7"/>
          <w:w w:val="183"/>
          <w:sz w:val="17"/>
        </w:rPr>
        <w:t>@</w:t>
      </w:r>
      <w:r>
        <w:rPr>
          <w:color w:val="231F20"/>
          <w:spacing w:val="2"/>
          <w:w w:val="88"/>
          <w:sz w:val="17"/>
        </w:rPr>
        <w:t>a</w:t>
      </w:r>
      <w:r>
        <w:rPr>
          <w:color w:val="231F20"/>
          <w:spacing w:val="-1"/>
          <w:w w:val="77"/>
          <w:sz w:val="17"/>
        </w:rPr>
        <w:t>s</w:t>
      </w:r>
      <w:r>
        <w:rPr>
          <w:color w:val="231F20"/>
          <w:w w:val="55"/>
          <w:sz w:val="17"/>
        </w:rPr>
        <w:t>i</w:t>
      </w:r>
      <w:r>
        <w:rPr>
          <w:color w:val="231F20"/>
          <w:spacing w:val="1"/>
          <w:w w:val="88"/>
          <w:sz w:val="17"/>
        </w:rPr>
        <w:t>a</w:t>
      </w:r>
      <w:r>
        <w:rPr>
          <w:color w:val="231F20"/>
          <w:sz w:val="17"/>
        </w:rPr>
        <w:t>p</w:t>
      </w:r>
      <w:r>
        <w:rPr>
          <w:color w:val="231F20"/>
          <w:spacing w:val="3"/>
          <w:sz w:val="17"/>
        </w:rPr>
        <w:t>u</w:t>
      </w:r>
      <w:r>
        <w:rPr>
          <w:color w:val="231F20"/>
          <w:w w:val="155"/>
          <w:sz w:val="17"/>
        </w:rPr>
        <w:t>m</w:t>
      </w:r>
      <w:r>
        <w:rPr>
          <w:color w:val="231F20"/>
          <w:spacing w:val="-3"/>
          <w:sz w:val="17"/>
        </w:rPr>
        <w:t>p</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"http://www.liuti.cn/"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4"/>
          <w:w w:val="55"/>
          <w:sz w:val="17"/>
        </w:rPr>
        <w:t>l</w:t>
      </w:r>
      <w:r>
        <w:rPr>
          <w:color w:val="231F20"/>
          <w:spacing w:val="-2"/>
          <w:w w:val="55"/>
          <w:sz w:val="17"/>
        </w:rPr>
        <w:t>i</w:t>
      </w:r>
      <w:r>
        <w:rPr>
          <w:color w:val="231F20"/>
          <w:spacing w:val="-1"/>
          <w:sz w:val="17"/>
        </w:rPr>
        <w:t>u</w:t>
      </w:r>
      <w:r>
        <w:rPr>
          <w:color w:val="231F20"/>
          <w:spacing w:val="3"/>
          <w:w w:val="55"/>
          <w:sz w:val="17"/>
        </w:rPr>
        <w:t>t</w:t>
      </w:r>
      <w:r>
        <w:rPr>
          <w:color w:val="231F20"/>
          <w:spacing w:val="-1"/>
          <w:w w:val="55"/>
          <w:sz w:val="17"/>
        </w:rPr>
        <w:t>i</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spacing w:before="9"/>
        <w:rPr>
          <w:sz w:val="20"/>
        </w:rPr>
      </w:pPr>
    </w:p>
    <w:p>
      <w:pPr>
        <w:pStyle w:val="3"/>
        <w:spacing w:before="1" w:line="290" w:lineRule="auto"/>
        <w:ind w:left="1152" w:right="1153" w:firstLine="340"/>
        <w:jc w:val="both"/>
      </w:pPr>
      <w:r>
        <w:rPr>
          <w:color w:val="231F20"/>
          <w:spacing w:val="-8"/>
        </w:rPr>
        <w:t>亚洲流体机械网</w:t>
      </w:r>
      <w:r>
        <w:rPr>
          <w:color w:val="231F20"/>
          <w:spacing w:val="-33"/>
        </w:rPr>
        <w:t>（</w:t>
      </w:r>
      <w:r>
        <w:fldChar w:fldCharType="begin"/>
      </w:r>
      <w:r>
        <w:instrText xml:space="preserve"> HYPERLINK "http://www.liuti.cn/" \h </w:instrText>
      </w:r>
      <w:r>
        <w:fldChar w:fldCharType="separate"/>
      </w:r>
      <w:r>
        <w:rPr>
          <w:color w:val="231F20"/>
          <w:spacing w:val="4"/>
          <w:w w:val="143"/>
        </w:rPr>
        <w:t>ww</w:t>
      </w:r>
      <w:r>
        <w:rPr>
          <w:color w:val="231F20"/>
          <w:spacing w:val="-11"/>
          <w:w w:val="143"/>
        </w:rPr>
        <w:t>w</w:t>
      </w:r>
      <w:r>
        <w:rPr>
          <w:color w:val="231F20"/>
          <w:w w:val="50"/>
        </w:rPr>
        <w:t>.</w:t>
      </w:r>
      <w:r>
        <w:rPr>
          <w:color w:val="231F20"/>
          <w:spacing w:val="4"/>
          <w:w w:val="55"/>
        </w:rPr>
        <w:t>l</w:t>
      </w:r>
      <w:r>
        <w:rPr>
          <w:color w:val="231F20"/>
          <w:spacing w:val="-2"/>
          <w:w w:val="77"/>
        </w:rPr>
        <w:t>i</w:t>
      </w:r>
      <w:r>
        <w:rPr>
          <w:color w:val="231F20"/>
          <w:w w:val="77"/>
        </w:rPr>
        <w:t>u</w:t>
      </w:r>
      <w:r>
        <w:rPr>
          <w:color w:val="231F20"/>
          <w:spacing w:val="4"/>
          <w:w w:val="55"/>
        </w:rPr>
        <w:t>t</w:t>
      </w:r>
      <w:r>
        <w:rPr>
          <w:color w:val="231F20"/>
          <w:w w:val="55"/>
        </w:rPr>
        <w:t>i</w:t>
      </w:r>
      <w:r>
        <w:rPr>
          <w:color w:val="231F20"/>
          <w:spacing w:val="-2"/>
          <w:w w:val="69"/>
        </w:rPr>
        <w:t>.</w:t>
      </w:r>
      <w:r>
        <w:rPr>
          <w:color w:val="231F20"/>
          <w:spacing w:val="2"/>
          <w:w w:val="69"/>
        </w:rPr>
        <w:t>c</w:t>
      </w:r>
      <w:r>
        <w:rPr>
          <w:color w:val="231F20"/>
        </w:rPr>
        <w:t xml:space="preserve">n </w:t>
      </w:r>
      <w:r>
        <w:rPr>
          <w:color w:val="231F20"/>
        </w:rPr>
        <w:fldChar w:fldCharType="end"/>
      </w:r>
      <w:r>
        <w:rPr>
          <w:color w:val="231F20"/>
          <w:spacing w:val="-34"/>
        </w:rPr>
        <w:t>）</w:t>
      </w:r>
      <w:r>
        <w:rPr>
          <w:color w:val="231F20"/>
          <w:spacing w:val="-7"/>
        </w:rPr>
        <w:t>是亚洲流体机械网站联盟的简称，是亚洲规</w:t>
      </w:r>
      <w:r>
        <w:rPr>
          <w:color w:val="231F20"/>
          <w:spacing w:val="-9"/>
        </w:rPr>
        <w:t>模最大的流体机械行业门户网站联盟，联盟旗下以亚洲泵网为首，包含亚洲阀门</w:t>
      </w:r>
      <w:r>
        <w:rPr>
          <w:color w:val="231F20"/>
          <w:spacing w:val="-17"/>
        </w:rPr>
        <w:t>网、亚洲风机网、亚洲压缩机网、亚洲管材管件网、亚洲液压气动网等</w:t>
      </w:r>
      <w:r>
        <w:rPr>
          <w:color w:val="231F20"/>
        </w:rPr>
        <w:t>25</w:t>
      </w:r>
      <w:r>
        <w:rPr>
          <w:color w:val="231F20"/>
          <w:spacing w:val="-1"/>
        </w:rPr>
        <w:t>个流体机</w:t>
      </w:r>
      <w:r>
        <w:rPr>
          <w:color w:val="231F20"/>
          <w:spacing w:val="-6"/>
        </w:rPr>
        <w:t>械行业细分门户网站。</w:t>
      </w:r>
    </w:p>
    <w:p>
      <w:pPr>
        <w:pStyle w:val="3"/>
        <w:spacing w:before="3" w:line="290" w:lineRule="auto"/>
        <w:ind w:left="1152" w:right="1154" w:firstLine="340"/>
        <w:jc w:val="both"/>
      </w:pPr>
      <w:r>
        <w:rPr>
          <w:color w:val="231F20"/>
          <w:spacing w:val="-21"/>
        </w:rPr>
        <w:t>“专业、专注，为用户创造价值！”一直是亚洲流体机械网禀承的服务宗旨，亚</w:t>
      </w:r>
      <w:r>
        <w:rPr>
          <w:color w:val="231F20"/>
          <w:spacing w:val="-9"/>
        </w:rPr>
        <w:t>洲流体机械网站联盟将立足于中国并面向全球，为广大流体机械设备行业的从业</w:t>
      </w:r>
      <w:r>
        <w:rPr>
          <w:color w:val="231F20"/>
          <w:spacing w:val="-16"/>
        </w:rPr>
        <w:t>人士提供一个及时了解行业市场动态、技术革新、新品展示的专业平台。因为亚洲</w:t>
      </w:r>
      <w:r>
        <w:rPr>
          <w:color w:val="231F20"/>
          <w:spacing w:val="-9"/>
        </w:rPr>
        <w:t>流体机械网的专业和关注，跟广大相关行业展会均有良好的合作关系，目前签约</w:t>
      </w:r>
      <w:r>
        <w:rPr>
          <w:color w:val="231F20"/>
          <w:spacing w:val="-3"/>
        </w:rPr>
        <w:t>合作的相关行业展会超过</w:t>
      </w:r>
      <w:r>
        <w:rPr>
          <w:color w:val="231F20"/>
          <w:spacing w:val="2"/>
        </w:rPr>
        <w:t>200</w:t>
      </w:r>
      <w:r>
        <w:rPr>
          <w:color w:val="231F20"/>
          <w:spacing w:val="-2"/>
        </w:rPr>
        <w:t>多家。</w:t>
      </w:r>
    </w:p>
    <w:p>
      <w:pPr>
        <w:pStyle w:val="3"/>
        <w:spacing w:before="5" w:line="290" w:lineRule="auto"/>
        <w:ind w:left="1152" w:right="1153" w:firstLine="340"/>
        <w:jc w:val="both"/>
      </w:pPr>
      <w:r>
        <w:rPr>
          <w:color w:val="231F20"/>
          <w:spacing w:val="-14"/>
        </w:rPr>
        <w:t xml:space="preserve">亚洲流体机械网站联盟在技术、营销、会展、采编上拥有一支高效实力团队， </w:t>
      </w:r>
      <w:r>
        <w:rPr>
          <w:color w:val="231F20"/>
          <w:spacing w:val="-9"/>
        </w:rPr>
        <w:t>利用自身长期在互联网的营销推广方面的研究经验，为客户提供切实可行的企业</w:t>
      </w:r>
      <w:r>
        <w:rPr>
          <w:color w:val="231F20"/>
          <w:spacing w:val="-20"/>
        </w:rPr>
        <w:t>建站、网站优化、营销推广、专题策划、品牌传播等方面的咨询和服务。</w:t>
      </w:r>
    </w:p>
    <w:p>
      <w:pPr>
        <w:pStyle w:val="3"/>
        <w:spacing w:before="3" w:line="290" w:lineRule="auto"/>
        <w:ind w:left="1152" w:right="1154" w:firstLine="340"/>
        <w:jc w:val="both"/>
      </w:pPr>
      <w:r>
        <w:rPr>
          <w:color w:val="231F20"/>
          <w:spacing w:val="-6"/>
        </w:rPr>
        <w:t>亚洲流体机械网旗下的亚洲泵网</w:t>
      </w:r>
      <w:r>
        <w:rPr>
          <w:color w:val="231F20"/>
          <w:spacing w:val="-32"/>
        </w:rPr>
        <w:t>（</w:t>
      </w:r>
      <w:r>
        <w:fldChar w:fldCharType="begin"/>
      </w:r>
      <w:r>
        <w:instrText xml:space="preserve"> HYPERLINK "http://www.asiapump.cn/" \h </w:instrText>
      </w:r>
      <w:r>
        <w:fldChar w:fldCharType="separate"/>
      </w:r>
      <w:r>
        <w:rPr>
          <w:color w:val="231F20"/>
          <w:spacing w:val="5"/>
          <w:w w:val="143"/>
        </w:rPr>
        <w:t>ww</w:t>
      </w:r>
      <w:r>
        <w:rPr>
          <w:color w:val="231F20"/>
          <w:spacing w:val="-9"/>
          <w:w w:val="143"/>
        </w:rPr>
        <w:t>w</w:t>
      </w:r>
      <w:r>
        <w:rPr>
          <w:color w:val="231F20"/>
          <w:spacing w:val="3"/>
          <w:w w:val="50"/>
        </w:rPr>
        <w:t>.</w:t>
      </w:r>
      <w:r>
        <w:rPr>
          <w:color w:val="231F20"/>
          <w:spacing w:val="5"/>
          <w:w w:val="88"/>
        </w:rPr>
        <w:t>a</w:t>
      </w:r>
      <w:r>
        <w:rPr>
          <w:color w:val="231F20"/>
          <w:spacing w:val="2"/>
          <w:w w:val="77"/>
        </w:rPr>
        <w:t>s</w:t>
      </w:r>
      <w:r>
        <w:rPr>
          <w:color w:val="231F20"/>
          <w:spacing w:val="2"/>
          <w:w w:val="55"/>
        </w:rPr>
        <w:t>i</w:t>
      </w:r>
      <w:r>
        <w:rPr>
          <w:color w:val="231F20"/>
          <w:spacing w:val="3"/>
          <w:w w:val="88"/>
        </w:rPr>
        <w:t>a</w:t>
      </w:r>
      <w:r>
        <w:rPr>
          <w:color w:val="231F20"/>
          <w:spacing w:val="3"/>
        </w:rPr>
        <w:t>p</w:t>
      </w:r>
      <w:r>
        <w:rPr>
          <w:color w:val="231F20"/>
          <w:spacing w:val="6"/>
        </w:rPr>
        <w:t>u</w:t>
      </w:r>
      <w:r>
        <w:rPr>
          <w:color w:val="231F20"/>
          <w:spacing w:val="3"/>
          <w:w w:val="155"/>
        </w:rPr>
        <w:t>m</w:t>
      </w:r>
      <w:r>
        <w:rPr>
          <w:color w:val="231F20"/>
          <w:w w:val="79"/>
        </w:rPr>
        <w:t>p.</w:t>
      </w:r>
      <w:r>
        <w:rPr>
          <w:color w:val="231F20"/>
          <w:spacing w:val="4"/>
          <w:w w:val="79"/>
        </w:rPr>
        <w:t>c</w:t>
      </w:r>
      <w:r>
        <w:rPr>
          <w:color w:val="231F20"/>
          <w:spacing w:val="-23"/>
        </w:rPr>
        <w:t>n</w:t>
      </w:r>
      <w:r>
        <w:rPr>
          <w:color w:val="231F20"/>
          <w:spacing w:val="-23"/>
        </w:rPr>
        <w:fldChar w:fldCharType="end"/>
      </w:r>
      <w:r>
        <w:rPr>
          <w:color w:val="231F20"/>
          <w:spacing w:val="-41"/>
        </w:rPr>
        <w:t>）</w:t>
      </w:r>
      <w:r>
        <w:rPr>
          <w:color w:val="231F20"/>
        </w:rPr>
        <w:t>成立于</w:t>
      </w:r>
      <w:r>
        <w:rPr>
          <w:color w:val="231F20"/>
          <w:spacing w:val="4"/>
        </w:rPr>
        <w:t>2</w:t>
      </w:r>
      <w:r>
        <w:rPr>
          <w:color w:val="231F20"/>
          <w:spacing w:val="7"/>
        </w:rPr>
        <w:t>0</w:t>
      </w:r>
      <w:r>
        <w:rPr>
          <w:color w:val="231F20"/>
          <w:spacing w:val="6"/>
        </w:rPr>
        <w:t>0</w:t>
      </w:r>
      <w:r>
        <w:rPr>
          <w:color w:val="231F20"/>
          <w:spacing w:val="5"/>
        </w:rPr>
        <w:t>4</w:t>
      </w:r>
      <w:r>
        <w:rPr>
          <w:color w:val="231F20"/>
          <w:spacing w:val="-13"/>
        </w:rPr>
        <w:t>年，是亚洲</w:t>
      </w:r>
      <w:r>
        <w:rPr>
          <w:color w:val="231F20"/>
          <w:spacing w:val="-8"/>
        </w:rPr>
        <w:t>流体机械网站联盟</w:t>
      </w:r>
      <w:r>
        <w:rPr>
          <w:color w:val="231F20"/>
          <w:spacing w:val="-34"/>
        </w:rPr>
        <w:t>（</w:t>
      </w:r>
      <w:r>
        <w:fldChar w:fldCharType="begin"/>
      </w:r>
      <w:r>
        <w:instrText xml:space="preserve"> HYPERLINK "http://www.liuti.cn/" \h </w:instrText>
      </w:r>
      <w:r>
        <w:fldChar w:fldCharType="separate"/>
      </w:r>
      <w:r>
        <w:rPr>
          <w:color w:val="231F20"/>
          <w:spacing w:val="3"/>
          <w:w w:val="143"/>
        </w:rPr>
        <w:t>ww</w:t>
      </w:r>
      <w:r>
        <w:rPr>
          <w:color w:val="231F20"/>
          <w:spacing w:val="-12"/>
          <w:w w:val="143"/>
        </w:rPr>
        <w:t>w</w:t>
      </w:r>
      <w:r>
        <w:rPr>
          <w:color w:val="231F20"/>
          <w:spacing w:val="-1"/>
          <w:w w:val="50"/>
        </w:rPr>
        <w:t>.</w:t>
      </w:r>
      <w:r>
        <w:rPr>
          <w:color w:val="231F20"/>
          <w:spacing w:val="3"/>
          <w:w w:val="55"/>
        </w:rPr>
        <w:t>l</w:t>
      </w:r>
      <w:r>
        <w:rPr>
          <w:color w:val="231F20"/>
          <w:spacing w:val="-2"/>
          <w:w w:val="55"/>
        </w:rPr>
        <w:t>i</w:t>
      </w:r>
      <w:r>
        <w:rPr>
          <w:color w:val="231F20"/>
          <w:spacing w:val="-1"/>
        </w:rPr>
        <w:t>u</w:t>
      </w:r>
      <w:r>
        <w:rPr>
          <w:color w:val="231F20"/>
          <w:spacing w:val="3"/>
          <w:w w:val="55"/>
        </w:rPr>
        <w:t>t</w:t>
      </w:r>
      <w:r>
        <w:rPr>
          <w:color w:val="231F20"/>
          <w:spacing w:val="-1"/>
          <w:w w:val="55"/>
        </w:rPr>
        <w:t>i</w:t>
      </w:r>
      <w:r>
        <w:rPr>
          <w:color w:val="231F20"/>
          <w:spacing w:val="-2"/>
          <w:w w:val="50"/>
        </w:rPr>
        <w:t>.</w:t>
      </w:r>
      <w:r>
        <w:rPr>
          <w:color w:val="231F20"/>
          <w:spacing w:val="1"/>
          <w:w w:val="88"/>
        </w:rPr>
        <w:t>c</w:t>
      </w:r>
      <w:r>
        <w:rPr>
          <w:color w:val="231F20"/>
          <w:spacing w:val="-25"/>
        </w:rPr>
        <w:t>n</w:t>
      </w:r>
      <w:r>
        <w:rPr>
          <w:color w:val="231F20"/>
          <w:spacing w:val="-25"/>
        </w:rPr>
        <w:fldChar w:fldCharType="end"/>
      </w:r>
      <w:r>
        <w:rPr>
          <w:color w:val="231F20"/>
          <w:spacing w:val="-41"/>
        </w:rPr>
        <w:t>）</w:t>
      </w:r>
      <w:r>
        <w:rPr>
          <w:color w:val="231F20"/>
          <w:spacing w:val="-8"/>
        </w:rPr>
        <w:t>旗下首席细分行业门户网站。</w:t>
      </w:r>
    </w:p>
    <w:p>
      <w:pPr>
        <w:pStyle w:val="2"/>
        <w:spacing w:line="271" w:lineRule="exact"/>
        <w:ind w:left="1492" w:right="1108"/>
        <w:jc w:val="right"/>
      </w:pPr>
      <w:r>
        <w:rPr>
          <w:color w:val="231F20"/>
        </w:rPr>
        <w:t>27</w:t>
      </w:r>
    </w:p>
    <w:p>
      <w:pPr>
        <w:spacing w:after="0" w:line="271"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12" name="组合 11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09" name="直线 11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10" name="图片 11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11" name="文本框 11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1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">
                <o:lock v:ext="edit" aspectratio="f"/>
                <v:line id="直线 111" o:spid="_x0000_s1026" o:spt="20" style="position:absolute;left:8;top:478;height:0;width:6236;" filled="f" stroked="t" coordsize="21600,21600" o:gfxdata="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k1K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12" o:spid="_x0000_s1026" o:spt="75" alt="" type="#_x0000_t75" style="position:absolute;left:0;top:0;height:476;width:1228;" filled="f" o:preferrelative="t" stroked="f" coordsize="21600,21600" o:gfxdata="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cvPj&#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113" o:spid="_x0000_s1026" o:spt="202" type="#_x0000_t202" style="position:absolute;left:0;top:0;height:484;width:6245;"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4" w:line="290" w:lineRule="auto"/>
        <w:ind w:left="1152" w:right="1154" w:firstLine="340"/>
        <w:jc w:val="both"/>
      </w:pPr>
      <w:r>
        <w:rPr>
          <w:color w:val="231F20"/>
          <w:spacing w:val="-7"/>
        </w:rPr>
        <w:t>亚洲泵网目前拥有泵阀企业会员数量</w:t>
      </w:r>
      <w:r>
        <w:rPr>
          <w:color w:val="231F20"/>
          <w:spacing w:val="3"/>
        </w:rPr>
        <w:t>30000</w:t>
      </w:r>
      <w:r>
        <w:rPr>
          <w:color w:val="231F20"/>
          <w:spacing w:val="-13"/>
        </w:rPr>
        <w:t>多家，据第三方权威数据显示，每</w:t>
      </w:r>
      <w:r>
        <w:rPr>
          <w:color w:val="231F20"/>
          <w:spacing w:val="-4"/>
        </w:rPr>
        <w:t>日页面访问量</w:t>
      </w:r>
      <w:r>
        <w:rPr>
          <w:color w:val="231F20"/>
          <w:spacing w:val="-8"/>
        </w:rPr>
        <w:t>10</w:t>
      </w:r>
      <w:r>
        <w:rPr>
          <w:color w:val="231F20"/>
          <w:spacing w:val="-16"/>
        </w:rPr>
        <w:t>万以上，每月</w:t>
      </w:r>
      <w:r>
        <w:rPr>
          <w:color w:val="231F20"/>
        </w:rPr>
        <w:t>PV</w:t>
      </w:r>
      <w:r>
        <w:rPr>
          <w:color w:val="231F20"/>
          <w:spacing w:val="1"/>
        </w:rPr>
        <w:t>流量在</w:t>
      </w:r>
      <w:r>
        <w:rPr>
          <w:color w:val="231F20"/>
        </w:rPr>
        <w:t>300</w:t>
      </w:r>
      <w:r>
        <w:rPr>
          <w:color w:val="231F20"/>
          <w:spacing w:val="-10"/>
        </w:rPr>
        <w:t>万以上，目前数据正在以日新月异的速</w:t>
      </w:r>
      <w:r>
        <w:rPr>
          <w:color w:val="231F20"/>
          <w:spacing w:val="-13"/>
          <w:w w:val="105"/>
        </w:rPr>
        <w:t>度不断提升，亚洲泵网已成为泵行业访问量最高的门户网站。</w:t>
      </w:r>
    </w:p>
    <w:p>
      <w:pPr>
        <w:pStyle w:val="3"/>
        <w:spacing w:before="3" w:line="290" w:lineRule="auto"/>
        <w:ind w:left="1152" w:right="1153" w:firstLine="340"/>
        <w:jc w:val="both"/>
      </w:pPr>
      <w:r>
        <w:rPr>
          <w:color w:val="231F20"/>
          <w:spacing w:val="-8"/>
        </w:rPr>
        <w:t>作为泵行业访问流量最高的门户网站，亚洲泵网在业内已树立了良好的口碑</w:t>
      </w:r>
      <w:r>
        <w:rPr>
          <w:color w:val="231F20"/>
          <w:spacing w:val="-9"/>
        </w:rPr>
        <w:t>与人气，有广阔的知名度和认知度</w:t>
      </w:r>
      <w:r>
        <w:rPr>
          <w:color w:val="231F20"/>
          <w:spacing w:val="-16"/>
        </w:rPr>
        <w:t>。“让更多的人认识你”——亚洲泵网打造了一</w:t>
      </w:r>
      <w:r>
        <w:rPr>
          <w:color w:val="231F20"/>
          <w:spacing w:val="-10"/>
        </w:rPr>
        <w:t>个让泵阀行业所有从业企业尽情展示自己品牌的卓越电子商务平台。</w:t>
      </w:r>
    </w:p>
    <w:p>
      <w:pPr>
        <w:pStyle w:val="3"/>
        <w:spacing w:before="9"/>
        <w:rPr>
          <w:sz w:val="21"/>
        </w:rPr>
      </w:pPr>
    </w:p>
    <w:p>
      <w:pPr>
        <w:pStyle w:val="2"/>
      </w:pPr>
      <w:r>
        <w:rPr>
          <w:color w:val="231F20"/>
          <w:spacing w:val="-8"/>
        </w:rPr>
        <w:t>济南沃特佳科技有限公司</w:t>
      </w:r>
    </w:p>
    <w:p>
      <w:pPr>
        <w:spacing w:before="4" w:line="309" w:lineRule="auto"/>
        <w:ind w:left="1152" w:right="2676" w:firstLine="0"/>
        <w:jc w:val="left"/>
        <w:rPr>
          <w:sz w:val="17"/>
        </w:rPr>
      </w:pPr>
      <w:r>
        <w:rPr>
          <w:color w:val="231F20"/>
          <w:spacing w:val="-9"/>
          <w:sz w:val="17"/>
        </w:rPr>
        <w:t>地址：济南历城区二环东路</w:t>
      </w:r>
      <w:r>
        <w:rPr>
          <w:color w:val="231F20"/>
          <w:spacing w:val="-3"/>
          <w:sz w:val="17"/>
        </w:rPr>
        <w:t>3218</w:t>
      </w:r>
      <w:r>
        <w:rPr>
          <w:color w:val="231F20"/>
          <w:spacing w:val="-2"/>
          <w:sz w:val="17"/>
        </w:rPr>
        <w:t>号发展大厦</w:t>
      </w:r>
      <w:r>
        <w:rPr>
          <w:color w:val="231F20"/>
          <w:spacing w:val="-6"/>
          <w:sz w:val="17"/>
        </w:rPr>
        <w:t>B</w:t>
      </w:r>
      <w:r>
        <w:rPr>
          <w:color w:val="231F20"/>
          <w:spacing w:val="-3"/>
          <w:sz w:val="17"/>
        </w:rPr>
        <w:t>座19D</w:t>
      </w:r>
      <w:r>
        <w:rPr>
          <w:color w:val="231F20"/>
          <w:spacing w:val="-6"/>
          <w:sz w:val="17"/>
        </w:rPr>
        <w:t xml:space="preserve"> 邮编：</w:t>
      </w:r>
      <w:r>
        <w:rPr>
          <w:color w:val="231F20"/>
          <w:spacing w:val="-9"/>
          <w:sz w:val="17"/>
        </w:rPr>
        <w:t xml:space="preserve">250100 </w:t>
      </w:r>
      <w:r>
        <w:rPr>
          <w:color w:val="231F20"/>
          <w:spacing w:val="-10"/>
          <w:w w:val="105"/>
          <w:sz w:val="17"/>
        </w:rPr>
        <w:t>电话：</w:t>
      </w:r>
      <w:r>
        <w:rPr>
          <w:color w:val="231F20"/>
          <w:spacing w:val="-6"/>
          <w:w w:val="105"/>
          <w:sz w:val="17"/>
        </w:rPr>
        <w:t>0531-88112371</w:t>
      </w:r>
      <w:r>
        <w:rPr>
          <w:color w:val="231F20"/>
          <w:spacing w:val="72"/>
          <w:w w:val="105"/>
          <w:sz w:val="17"/>
        </w:rPr>
        <w:t xml:space="preserve"> </w:t>
      </w:r>
      <w:r>
        <w:rPr>
          <w:color w:val="231F20"/>
          <w:spacing w:val="-3"/>
          <w:w w:val="105"/>
          <w:sz w:val="17"/>
        </w:rPr>
        <w:t>88112381</w:t>
      </w:r>
    </w:p>
    <w:p>
      <w:pPr>
        <w:spacing w:before="0" w:line="216" w:lineRule="exact"/>
        <w:ind w:left="1152" w:right="0" w:firstLine="0"/>
        <w:jc w:val="left"/>
        <w:rPr>
          <w:sz w:val="17"/>
        </w:rPr>
      </w:pPr>
      <w:r>
        <w:rPr>
          <w:color w:val="231F20"/>
          <w:sz w:val="17"/>
        </w:rPr>
        <w:t>传真：0531-88112320</w:t>
      </w:r>
    </w:p>
    <w:p>
      <w:pPr>
        <w:spacing w:before="67"/>
        <w:ind w:left="1152" w:right="0" w:firstLine="0"/>
        <w:jc w:val="left"/>
        <w:rPr>
          <w:sz w:val="17"/>
        </w:rPr>
      </w:pPr>
      <w:r>
        <w:rPr>
          <w:color w:val="231F20"/>
          <w:spacing w:val="-7"/>
          <w:sz w:val="17"/>
        </w:rPr>
        <w:t>邮箱</w:t>
      </w:r>
      <w:r>
        <w:rPr>
          <w:color w:val="231F20"/>
          <w:w w:val="55"/>
          <w:sz w:val="17"/>
        </w:rPr>
        <w:t>:</w:t>
      </w:r>
      <w:r>
        <w:rPr>
          <w:color w:val="231F20"/>
          <w:spacing w:val="-42"/>
          <w:sz w:val="17"/>
        </w:rPr>
        <w:t xml:space="preserve"> </w:t>
      </w:r>
      <w:r>
        <w:fldChar w:fldCharType="begin"/>
      </w:r>
      <w:r>
        <w:instrText xml:space="preserve"> HYPERLINK "mailto:hongliangs@x263.net" \h </w:instrText>
      </w:r>
      <w:r>
        <w:fldChar w:fldCharType="separate"/>
      </w:r>
      <w:r>
        <w:rPr>
          <w:color w:val="231F20"/>
          <w:sz w:val="17"/>
        </w:rPr>
        <w:t>ho</w:t>
      </w:r>
      <w:r>
        <w:rPr>
          <w:color w:val="231F20"/>
          <w:spacing w:val="-1"/>
          <w:sz w:val="17"/>
        </w:rPr>
        <w:t>n</w:t>
      </w:r>
      <w:r>
        <w:rPr>
          <w:color w:val="231F20"/>
          <w:spacing w:val="1"/>
          <w:sz w:val="17"/>
        </w:rPr>
        <w:t>g</w:t>
      </w:r>
      <w:r>
        <w:rPr>
          <w:color w:val="231F20"/>
          <w:spacing w:val="4"/>
          <w:w w:val="55"/>
          <w:sz w:val="17"/>
        </w:rPr>
        <w:t>l</w:t>
      </w:r>
      <w:r>
        <w:rPr>
          <w:color w:val="231F20"/>
          <w:w w:val="71"/>
          <w:sz w:val="17"/>
        </w:rPr>
        <w:t>i</w:t>
      </w:r>
      <w:r>
        <w:rPr>
          <w:color w:val="231F20"/>
          <w:spacing w:val="4"/>
          <w:w w:val="71"/>
          <w:sz w:val="17"/>
        </w:rPr>
        <w:t>a</w:t>
      </w:r>
      <w:r>
        <w:rPr>
          <w:color w:val="231F20"/>
          <w:spacing w:val="-1"/>
          <w:sz w:val="17"/>
        </w:rPr>
        <w:t>ng</w:t>
      </w:r>
      <w:r>
        <w:rPr>
          <w:color w:val="231F20"/>
          <w:spacing w:val="-7"/>
          <w:w w:val="77"/>
          <w:sz w:val="17"/>
        </w:rPr>
        <w:t>s</w:t>
      </w:r>
      <w:r>
        <w:rPr>
          <w:color w:val="231F20"/>
          <w:spacing w:val="-4"/>
          <w:w w:val="183"/>
          <w:sz w:val="17"/>
        </w:rPr>
        <w:t>@</w:t>
      </w:r>
      <w:r>
        <w:rPr>
          <w:color w:val="231F20"/>
          <w:spacing w:val="3"/>
          <w:sz w:val="17"/>
        </w:rPr>
        <w:t>x</w:t>
      </w:r>
      <w:r>
        <w:rPr>
          <w:color w:val="231F20"/>
          <w:sz w:val="17"/>
        </w:rPr>
        <w:t>2</w:t>
      </w:r>
      <w:r>
        <w:rPr>
          <w:color w:val="231F20"/>
          <w:spacing w:val="2"/>
          <w:sz w:val="17"/>
        </w:rPr>
        <w:t>6</w:t>
      </w:r>
      <w:r>
        <w:rPr>
          <w:color w:val="231F20"/>
          <w:spacing w:val="-2"/>
          <w:sz w:val="17"/>
        </w:rPr>
        <w:t>3</w:t>
      </w:r>
      <w:r>
        <w:rPr>
          <w:color w:val="231F20"/>
          <w:w w:val="75"/>
          <w:sz w:val="17"/>
        </w:rPr>
        <w:t>.</w:t>
      </w:r>
      <w:r>
        <w:rPr>
          <w:color w:val="231F20"/>
          <w:spacing w:val="1"/>
          <w:w w:val="75"/>
          <w:sz w:val="17"/>
        </w:rPr>
        <w:t>n</w:t>
      </w:r>
      <w:r>
        <w:rPr>
          <w:color w:val="231F20"/>
          <w:spacing w:val="1"/>
          <w:w w:val="88"/>
          <w:sz w:val="17"/>
        </w:rPr>
        <w:t>e</w:t>
      </w:r>
      <w:r>
        <w:rPr>
          <w:color w:val="231F20"/>
          <w:w w:val="55"/>
          <w:sz w:val="17"/>
        </w:rPr>
        <w:t>t</w:t>
      </w:r>
      <w:r>
        <w:rPr>
          <w:color w:val="231F20"/>
          <w:w w:val="55"/>
          <w:sz w:val="17"/>
        </w:rPr>
        <w:fldChar w:fldCharType="end"/>
      </w:r>
    </w:p>
    <w:p>
      <w:pPr>
        <w:pStyle w:val="3"/>
        <w:spacing w:before="3"/>
        <w:rPr>
          <w:sz w:val="26"/>
        </w:rPr>
      </w:pPr>
    </w:p>
    <w:p>
      <w:pPr>
        <w:pStyle w:val="3"/>
        <w:spacing w:line="290" w:lineRule="auto"/>
        <w:ind w:left="1152" w:right="1154" w:firstLine="340"/>
        <w:jc w:val="both"/>
      </w:pPr>
      <w:r>
        <w:rPr>
          <w:color w:val="231F20"/>
          <w:spacing w:val="-2"/>
        </w:rPr>
        <w:t>济南沃特佳科技有限公司是山东大学环境科学与工程学院产学研基地、山</w:t>
      </w:r>
      <w:r>
        <w:rPr>
          <w:color w:val="231F20"/>
          <w:spacing w:val="-8"/>
        </w:rPr>
        <w:t>东省水污染控制工程技术研究中心成果转化基地、中国膜工业协会工程与应用专</w:t>
      </w:r>
      <w:r>
        <w:rPr>
          <w:color w:val="231F20"/>
          <w:spacing w:val="-15"/>
        </w:rPr>
        <w:t>业委员会单位、中国化工学会水处理委员会会员、国际脱盐协会中国分会理事、中</w:t>
      </w:r>
      <w:r>
        <w:rPr>
          <w:color w:val="231F20"/>
          <w:spacing w:val="-17"/>
        </w:rPr>
        <w:t>国化工学会生物化工委员会会员、中国膜工业协会会员，是集生产、科研、开发、</w:t>
      </w:r>
      <w:r>
        <w:rPr>
          <w:color w:val="231F20"/>
          <w:spacing w:val="-10"/>
        </w:rPr>
        <w:t>销售为一体的高科技含量的新型股份制公司，先后与清华大学、山东大学等高等</w:t>
      </w:r>
      <w:r>
        <w:rPr>
          <w:color w:val="231F20"/>
          <w:spacing w:val="-8"/>
        </w:rPr>
        <w:t>院校合作开发膜法水处理设备及环保药剂、电去离子等技术，并与美国陶氏化学</w:t>
      </w:r>
    </w:p>
    <w:p>
      <w:pPr>
        <w:pStyle w:val="3"/>
        <w:spacing w:before="6" w:line="290" w:lineRule="auto"/>
        <w:ind w:left="1152" w:right="1151"/>
        <w:jc w:val="both"/>
      </w:pPr>
      <w:r>
        <w:rPr>
          <w:color w:val="231F20"/>
          <w:spacing w:val="-17"/>
          <w:w w:val="115"/>
        </w:rPr>
        <w:t>（DOW）</w:t>
      </w:r>
      <w:r>
        <w:rPr>
          <w:color w:val="231F20"/>
          <w:spacing w:val="-12"/>
        </w:rPr>
        <w:t>、美国海德能公司、美国</w:t>
      </w:r>
      <w:r>
        <w:rPr>
          <w:color w:val="231F20"/>
          <w:spacing w:val="5"/>
        </w:rPr>
        <w:t>ITT</w:t>
      </w:r>
      <w:r>
        <w:rPr>
          <w:color w:val="231F20"/>
          <w:spacing w:val="-10"/>
        </w:rPr>
        <w:t>工业集团、美国科氏滤膜公司、丹麦格兰富</w:t>
      </w:r>
      <w:r>
        <w:rPr>
          <w:color w:val="231F20"/>
          <w:spacing w:val="-12"/>
        </w:rPr>
        <w:t>等国际膜及水处理集团形成紧密的协作关系，致力于环保工程项目、水处理设备</w:t>
      </w:r>
      <w:r>
        <w:rPr>
          <w:color w:val="231F20"/>
          <w:spacing w:val="-10"/>
        </w:rPr>
        <w:t>以及水处理药剂的研发生产及应用。沃特佳将科技与真诚渗透进每一滴水，把您</w:t>
      </w:r>
      <w:r>
        <w:rPr>
          <w:color w:val="231F20"/>
          <w:spacing w:val="-5"/>
        </w:rPr>
        <w:t>拥有的水变成您需要的水。</w:t>
      </w:r>
    </w:p>
    <w:p>
      <w:pPr>
        <w:pStyle w:val="3"/>
        <w:spacing w:before="10"/>
        <w:rPr>
          <w:sz w:val="21"/>
        </w:rPr>
      </w:pPr>
    </w:p>
    <w:p>
      <w:pPr>
        <w:pStyle w:val="2"/>
      </w:pPr>
      <w:r>
        <w:rPr>
          <w:color w:val="231F20"/>
        </w:rPr>
        <w:t>青岛海纳普尔环保技术有限公司</w:t>
      </w:r>
    </w:p>
    <w:p>
      <w:pPr>
        <w:spacing w:before="4" w:line="309" w:lineRule="auto"/>
        <w:ind w:left="1152" w:right="4234" w:firstLine="0"/>
        <w:jc w:val="left"/>
        <w:rPr>
          <w:sz w:val="17"/>
        </w:rPr>
      </w:pPr>
      <w:r>
        <w:rPr>
          <w:color w:val="231F20"/>
          <w:sz w:val="17"/>
        </w:rPr>
        <w:t>地址：青岛市东海西路37号金都花园B-8-E 厂址：青岛城阳区流亭（飞机场附近）</w:t>
      </w:r>
    </w:p>
    <w:p>
      <w:pPr>
        <w:spacing w:before="0" w:line="309" w:lineRule="auto"/>
        <w:ind w:left="1152" w:right="5015" w:firstLine="0"/>
        <w:jc w:val="left"/>
        <w:rPr>
          <w:sz w:val="17"/>
        </w:rPr>
      </w:pPr>
      <w:r>
        <w:rPr>
          <w:color w:val="231F20"/>
          <w:sz w:val="17"/>
        </w:rPr>
        <w:t>电话：0532-85757056 85757926 传真：0532-85976989</w:t>
      </w:r>
    </w:p>
    <w:p>
      <w:pPr>
        <w:spacing w:before="1"/>
        <w:ind w:left="1152" w:right="0" w:firstLine="0"/>
        <w:jc w:val="left"/>
        <w:rPr>
          <w:sz w:val="17"/>
        </w:rPr>
      </w:pPr>
      <w:r>
        <w:rPr>
          <w:color w:val="231F20"/>
          <w:spacing w:val="-23"/>
          <w:sz w:val="17"/>
        </w:rPr>
        <w:t>网址：</w:t>
      </w:r>
      <w:r>
        <w:fldChar w:fldCharType="begin"/>
      </w:r>
      <w:r>
        <w:instrText xml:space="preserve"> HYPERLINK "http://www.hinapur.com/"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4"/>
          <w:sz w:val="17"/>
        </w:rPr>
        <w:t>h</w:t>
      </w:r>
      <w:r>
        <w:rPr>
          <w:color w:val="231F20"/>
          <w:spacing w:val="3"/>
          <w:w w:val="77"/>
          <w:sz w:val="17"/>
        </w:rPr>
        <w:t>i</w:t>
      </w:r>
      <w:r>
        <w:rPr>
          <w:color w:val="231F20"/>
          <w:spacing w:val="1"/>
          <w:w w:val="77"/>
          <w:sz w:val="17"/>
        </w:rPr>
        <w:t>n</w:t>
      </w:r>
      <w:r>
        <w:rPr>
          <w:color w:val="231F20"/>
          <w:w w:val="88"/>
          <w:sz w:val="17"/>
        </w:rPr>
        <w:t>a</w:t>
      </w:r>
      <w:r>
        <w:rPr>
          <w:color w:val="231F20"/>
          <w:sz w:val="17"/>
        </w:rPr>
        <w:t>p</w:t>
      </w:r>
      <w:r>
        <w:rPr>
          <w:color w:val="231F20"/>
          <w:spacing w:val="4"/>
          <w:sz w:val="17"/>
        </w:rPr>
        <w:t>u</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6"/>
        </w:rPr>
      </w:pPr>
    </w:p>
    <w:p>
      <w:pPr>
        <w:pStyle w:val="3"/>
        <w:spacing w:before="1"/>
        <w:ind w:left="1492"/>
      </w:pPr>
      <w:r>
        <w:rPr>
          <w:color w:val="231F20"/>
        </w:rPr>
        <w:t>青岛海纳普尔环保技术有限公司，位于美丽的海滨城市——青岛，成立于</w:t>
      </w:r>
    </w:p>
    <w:p>
      <w:pPr>
        <w:pStyle w:val="3"/>
        <w:spacing w:before="48"/>
        <w:ind w:left="1152"/>
      </w:pPr>
      <w:r>
        <w:rPr>
          <w:color w:val="231F20"/>
        </w:rPr>
        <w:t>2003年。</w:t>
      </w:r>
    </w:p>
    <w:p>
      <w:pPr>
        <w:pStyle w:val="3"/>
        <w:spacing w:before="49" w:line="280" w:lineRule="auto"/>
        <w:ind w:left="1152" w:right="1154" w:firstLine="340"/>
        <w:jc w:val="both"/>
        <w:rPr>
          <w:sz w:val="22"/>
        </w:rPr>
      </w:pPr>
      <w:r>
        <w:rPr>
          <w:color w:val="231F20"/>
          <w:spacing w:val="5"/>
        </w:rPr>
        <w:t>从</w:t>
      </w:r>
      <w:r>
        <w:rPr>
          <w:color w:val="231F20"/>
          <w:spacing w:val="2"/>
        </w:rPr>
        <w:t>2005</w:t>
      </w:r>
      <w:r>
        <w:rPr>
          <w:color w:val="231F20"/>
          <w:spacing w:val="-15"/>
        </w:rPr>
        <w:t>年起，我公司一直致力于家用净水器的技术研究与产品开发，已申请</w:t>
      </w:r>
      <w:r>
        <w:rPr>
          <w:color w:val="231F20"/>
          <w:spacing w:val="-4"/>
        </w:rPr>
        <w:t xml:space="preserve">16 </w:t>
      </w:r>
      <w:r>
        <w:rPr>
          <w:color w:val="231F20"/>
          <w:spacing w:val="-9"/>
        </w:rPr>
        <w:t>项专利技术。其中</w:t>
      </w:r>
      <w:r>
        <w:rPr>
          <w:color w:val="231F20"/>
          <w:spacing w:val="3"/>
          <w:w w:val="115"/>
        </w:rPr>
        <w:t>UF</w:t>
      </w:r>
      <w:r>
        <w:rPr>
          <w:color w:val="231F20"/>
          <w:spacing w:val="-20"/>
        </w:rPr>
        <w:t>膜自洁、</w:t>
      </w:r>
      <w:r>
        <w:rPr>
          <w:color w:val="231F20"/>
          <w:w w:val="115"/>
        </w:rPr>
        <w:t>RO</w:t>
      </w:r>
      <w:r>
        <w:rPr>
          <w:color w:val="231F20"/>
          <w:spacing w:val="-9"/>
        </w:rPr>
        <w:t>膜自动反冲洗、超低压无电反渗透等多项技术为</w:t>
      </w:r>
      <w:r>
        <w:rPr>
          <w:color w:val="231F20"/>
          <w:spacing w:val="-9"/>
          <w:sz w:val="22"/>
        </w:rPr>
        <w:t>28</w:t>
      </w:r>
    </w:p>
    <w:p>
      <w:pPr>
        <w:spacing w:after="0" w:line="280"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16" name="组合 11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13" name="直线 11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14" name="图片 11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15" name="文本框 11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1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C5RmVe1gAAAAQBAAAPAAAAAAAAAAEAIAAAACIAAABk&#10;cnMvZG93bnJldi54bWxQSwECFAAUAAAACACHTuJAnsSi8GQDAACH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115" o:spid="_x0000_s1026" o:spt="20" style="position:absolute;left:0;top:478;height:0;width:6236;" filled="f" stroked="t" coordsize="21600,21600" o:gfxdata="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iUH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16" o:spid="_x0000_s1026" o:spt="75" alt="" type="#_x0000_t75" style="position:absolute;left:34;top:0;height:476;width:1228;" filled="f" o:preferrelative="t" stroked="f" coordsize="21600,21600" o:gfxdata="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SfXg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17" o:spid="_x0000_s1026" o:spt="202" type="#_x0000_t202" style="position:absolute;left:0;top:0;height:484;width:6237;"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line="207" w:lineRule="exact"/>
        <w:ind w:left="1152"/>
      </w:pPr>
      <w:r>
        <w:rPr>
          <w:color w:val="231F20"/>
        </w:rPr>
        <w:t>全球首创。</w:t>
      </w:r>
    </w:p>
    <w:p>
      <w:pPr>
        <w:pStyle w:val="3"/>
        <w:spacing w:before="49" w:line="290" w:lineRule="auto"/>
        <w:ind w:left="1152" w:right="1154" w:firstLine="340"/>
        <w:jc w:val="both"/>
      </w:pPr>
      <w:r>
        <w:rPr>
          <w:color w:val="231F20"/>
          <w:spacing w:val="-3"/>
        </w:rPr>
        <w:t>我公司独立研究开发的农村专用自吸反渗透净水器、自洁双膜反渗透净水</w:t>
      </w:r>
      <w:r>
        <w:rPr>
          <w:color w:val="231F20"/>
          <w:spacing w:val="-10"/>
        </w:rPr>
        <w:t>器、超低压双膜纳滤净水器等产品全部具有冲洗排污功能，采用超滤膜和活性炭</w:t>
      </w:r>
      <w:r>
        <w:rPr>
          <w:color w:val="231F20"/>
        </w:rPr>
        <w:t>纤维取代传统的</w:t>
      </w:r>
      <w:r>
        <w:rPr>
          <w:color w:val="231F20"/>
          <w:spacing w:val="5"/>
        </w:rPr>
        <w:t>PP</w:t>
      </w:r>
      <w:r>
        <w:rPr>
          <w:color w:val="231F20"/>
          <w:spacing w:val="-11"/>
        </w:rPr>
        <w:t>棉和活性炭，彻底解决了滤芯寿命短、使用成本高、易造成二</w:t>
      </w:r>
      <w:r>
        <w:rPr>
          <w:color w:val="231F20"/>
          <w:spacing w:val="-10"/>
        </w:rPr>
        <w:t>次污染等问题，滤芯寿命长达</w:t>
      </w:r>
      <w:r>
        <w:rPr>
          <w:color w:val="231F20"/>
          <w:spacing w:val="-12"/>
        </w:rPr>
        <w:t>2－5</w:t>
      </w:r>
      <w:r>
        <w:rPr>
          <w:color w:val="231F20"/>
          <w:spacing w:val="-13"/>
        </w:rPr>
        <w:t>年，安装使用成本低，是传统反渗透净水器的升</w:t>
      </w:r>
      <w:r>
        <w:rPr>
          <w:color w:val="231F20"/>
          <w:spacing w:val="-17"/>
        </w:rPr>
        <w:t>级换代产品，诚招各地代理商、经销商，欢迎</w:t>
      </w:r>
      <w:r>
        <w:rPr>
          <w:color w:val="231F20"/>
          <w:spacing w:val="-4"/>
          <w:w w:val="135"/>
        </w:rPr>
        <w:t>OEM</w:t>
      </w:r>
      <w:r>
        <w:rPr>
          <w:color w:val="231F20"/>
          <w:spacing w:val="-57"/>
        </w:rPr>
        <w:t>、</w:t>
      </w:r>
      <w:r>
        <w:rPr>
          <w:color w:val="231F20"/>
          <w:spacing w:val="-3"/>
          <w:w w:val="135"/>
        </w:rPr>
        <w:t>ODM</w:t>
      </w:r>
      <w:r>
        <w:rPr>
          <w:color w:val="231F20"/>
          <w:spacing w:val="-4"/>
        </w:rPr>
        <w:t>生产合作！</w:t>
      </w:r>
    </w:p>
    <w:p>
      <w:pPr>
        <w:pStyle w:val="3"/>
        <w:spacing w:before="5" w:line="290" w:lineRule="auto"/>
        <w:ind w:left="1286" w:right="5386"/>
      </w:pPr>
      <w:r>
        <w:rPr>
          <w:color w:val="231F20"/>
          <w:spacing w:val="2"/>
          <w:w w:val="143"/>
        </w:rPr>
        <w:t>Q</w:t>
      </w:r>
      <w:r>
        <w:rPr>
          <w:color w:val="231F20"/>
          <w:spacing w:val="3"/>
          <w:w w:val="55"/>
        </w:rPr>
        <w:t>i</w:t>
      </w:r>
      <w:r>
        <w:rPr>
          <w:color w:val="231F20"/>
          <w:spacing w:val="-2"/>
        </w:rPr>
        <w:t>n</w:t>
      </w:r>
      <w:r>
        <w:rPr>
          <w:color w:val="231F20"/>
          <w:spacing w:val="-3"/>
        </w:rPr>
        <w:t>g</w:t>
      </w:r>
      <w:r>
        <w:rPr>
          <w:color w:val="231F20"/>
          <w:spacing w:val="3"/>
        </w:rPr>
        <w:t>d</w:t>
      </w:r>
      <w:r>
        <w:rPr>
          <w:color w:val="231F20"/>
          <w:w w:val="88"/>
        </w:rPr>
        <w:t>a</w:t>
      </w:r>
      <w:r>
        <w:rPr>
          <w:color w:val="231F20"/>
        </w:rPr>
        <w:t>o</w:t>
      </w:r>
      <w:r>
        <w:rPr>
          <w:color w:val="231F20"/>
          <w:spacing w:val="-45"/>
        </w:rPr>
        <w:t xml:space="preserve"> </w:t>
      </w:r>
      <w:r>
        <w:rPr>
          <w:color w:val="231F20"/>
          <w:spacing w:val="4"/>
          <w:w w:val="143"/>
        </w:rPr>
        <w:t>H</w:t>
      </w:r>
      <w:r>
        <w:rPr>
          <w:color w:val="231F20"/>
          <w:spacing w:val="3"/>
          <w:w w:val="55"/>
        </w:rPr>
        <w:t>i</w:t>
      </w:r>
      <w:r>
        <w:rPr>
          <w:color w:val="231F20"/>
        </w:rPr>
        <w:t>n</w:t>
      </w:r>
      <w:r>
        <w:rPr>
          <w:color w:val="231F20"/>
          <w:w w:val="96"/>
        </w:rPr>
        <w:t>ap</w:t>
      </w:r>
      <w:r>
        <w:rPr>
          <w:color w:val="231F20"/>
          <w:spacing w:val="4"/>
          <w:w w:val="96"/>
        </w:rPr>
        <w:t>u</w:t>
      </w:r>
      <w:r>
        <w:rPr>
          <w:color w:val="231F20"/>
          <w:w w:val="66"/>
        </w:rPr>
        <w:t>r</w:t>
      </w:r>
      <w:r>
        <w:rPr>
          <w:color w:val="231F20"/>
          <w:spacing w:val="-45"/>
        </w:rPr>
        <w:t xml:space="preserve"> </w:t>
      </w:r>
      <w:r>
        <w:rPr>
          <w:color w:val="231F20"/>
          <w:w w:val="116"/>
        </w:rPr>
        <w:t>C</w:t>
      </w:r>
      <w:r>
        <w:rPr>
          <w:color w:val="231F20"/>
          <w:spacing w:val="-4"/>
          <w:w w:val="116"/>
        </w:rPr>
        <w:t>o</w:t>
      </w:r>
      <w:r>
        <w:rPr>
          <w:color w:val="231F20"/>
          <w:spacing w:val="-3"/>
          <w:w w:val="50"/>
        </w:rPr>
        <w:t>.</w:t>
      </w:r>
      <w:r>
        <w:rPr>
          <w:color w:val="231F20"/>
          <w:spacing w:val="2"/>
          <w:w w:val="50"/>
        </w:rPr>
        <w:t>,</w:t>
      </w:r>
      <w:r>
        <w:rPr>
          <w:color w:val="231F20"/>
          <w:w w:val="121"/>
        </w:rPr>
        <w:t>L</w:t>
      </w:r>
      <w:r>
        <w:rPr>
          <w:color w:val="231F20"/>
          <w:spacing w:val="2"/>
          <w:w w:val="55"/>
        </w:rPr>
        <w:t>t</w:t>
      </w:r>
      <w:r>
        <w:rPr>
          <w:color w:val="231F20"/>
        </w:rPr>
        <w:t xml:space="preserve">d </w:t>
      </w:r>
      <w:r>
        <w:rPr>
          <w:color w:val="231F20"/>
          <w:spacing w:val="-2"/>
          <w:w w:val="132"/>
        </w:rPr>
        <w:t>B</w:t>
      </w:r>
      <w:r>
        <w:rPr>
          <w:color w:val="231F20"/>
          <w:spacing w:val="5"/>
          <w:w w:val="66"/>
        </w:rPr>
        <w:t>r</w:t>
      </w:r>
      <w:r>
        <w:rPr>
          <w:color w:val="231F20"/>
          <w:spacing w:val="-1"/>
          <w:w w:val="55"/>
        </w:rPr>
        <w:t>i</w:t>
      </w:r>
      <w:r>
        <w:rPr>
          <w:color w:val="231F20"/>
          <w:spacing w:val="-1"/>
          <w:w w:val="77"/>
        </w:rPr>
        <w:t>e</w:t>
      </w:r>
      <w:r>
        <w:rPr>
          <w:color w:val="231F20"/>
          <w:w w:val="77"/>
        </w:rPr>
        <w:t>f</w:t>
      </w:r>
      <w:r>
        <w:rPr>
          <w:color w:val="231F20"/>
          <w:spacing w:val="-46"/>
        </w:rPr>
        <w:t xml:space="preserve"> </w:t>
      </w:r>
      <w:r>
        <w:rPr>
          <w:color w:val="231F20"/>
          <w:spacing w:val="4"/>
          <w:w w:val="66"/>
        </w:rPr>
        <w:t>I</w:t>
      </w:r>
      <w:r>
        <w:rPr>
          <w:color w:val="231F20"/>
          <w:spacing w:val="-1"/>
          <w:w w:val="77"/>
        </w:rPr>
        <w:t>n</w:t>
      </w:r>
      <w:r>
        <w:rPr>
          <w:color w:val="231F20"/>
          <w:spacing w:val="4"/>
          <w:w w:val="77"/>
        </w:rPr>
        <w:t>t</w:t>
      </w:r>
      <w:r>
        <w:rPr>
          <w:color w:val="231F20"/>
          <w:spacing w:val="1"/>
          <w:w w:val="66"/>
        </w:rPr>
        <w:t>r</w:t>
      </w:r>
      <w:r>
        <w:rPr>
          <w:color w:val="231F20"/>
          <w:spacing w:val="2"/>
        </w:rPr>
        <w:t>o</w:t>
      </w:r>
      <w:r>
        <w:rPr>
          <w:color w:val="231F20"/>
          <w:spacing w:val="-1"/>
          <w:w w:val="96"/>
        </w:rPr>
        <w:t>du</w:t>
      </w:r>
      <w:r>
        <w:rPr>
          <w:color w:val="231F20"/>
          <w:spacing w:val="1"/>
          <w:w w:val="96"/>
        </w:rPr>
        <w:t>c</w:t>
      </w:r>
      <w:r>
        <w:rPr>
          <w:color w:val="231F20"/>
          <w:spacing w:val="3"/>
          <w:w w:val="55"/>
        </w:rPr>
        <w:t>t</w:t>
      </w:r>
      <w:r>
        <w:rPr>
          <w:color w:val="231F20"/>
          <w:spacing w:val="-2"/>
          <w:w w:val="55"/>
        </w:rPr>
        <w:t>i</w:t>
      </w:r>
      <w:r>
        <w:rPr>
          <w:color w:val="231F20"/>
        </w:rPr>
        <w:t>on</w:t>
      </w:r>
    </w:p>
    <w:p>
      <w:pPr>
        <w:pStyle w:val="3"/>
        <w:spacing w:before="2" w:line="290" w:lineRule="auto"/>
        <w:ind w:left="1152" w:right="1154" w:firstLine="182"/>
      </w:pPr>
      <w:r>
        <w:rPr>
          <w:color w:val="231F20"/>
          <w:spacing w:val="3"/>
          <w:w w:val="143"/>
        </w:rPr>
        <w:t>Q</w:t>
      </w:r>
      <w:r>
        <w:rPr>
          <w:color w:val="231F20"/>
          <w:spacing w:val="4"/>
          <w:w w:val="55"/>
        </w:rPr>
        <w:t>i</w:t>
      </w:r>
      <w:r>
        <w:rPr>
          <w:color w:val="231F20"/>
          <w:spacing w:val="-1"/>
        </w:rPr>
        <w:t>ng</w:t>
      </w:r>
      <w:r>
        <w:rPr>
          <w:color w:val="231F20"/>
          <w:spacing w:val="4"/>
        </w:rPr>
        <w:t>d</w:t>
      </w:r>
      <w:r>
        <w:rPr>
          <w:color w:val="231F20"/>
          <w:spacing w:val="2"/>
          <w:w w:val="88"/>
        </w:rPr>
        <w:t>a</w:t>
      </w:r>
      <w:r>
        <w:rPr>
          <w:color w:val="231F20"/>
        </w:rPr>
        <w:t>o</w:t>
      </w:r>
      <w:r>
        <w:rPr>
          <w:color w:val="231F20"/>
          <w:spacing w:val="-28"/>
        </w:rPr>
        <w:t xml:space="preserve"> </w:t>
      </w:r>
      <w:r>
        <w:rPr>
          <w:color w:val="231F20"/>
          <w:spacing w:val="5"/>
          <w:w w:val="143"/>
        </w:rPr>
        <w:t>H</w:t>
      </w:r>
      <w:r>
        <w:rPr>
          <w:color w:val="231F20"/>
          <w:spacing w:val="4"/>
          <w:w w:val="55"/>
        </w:rPr>
        <w:t>i</w:t>
      </w:r>
      <w:r>
        <w:rPr>
          <w:color w:val="231F20"/>
          <w:spacing w:val="1"/>
        </w:rPr>
        <w:t>n</w:t>
      </w:r>
      <w:r>
        <w:rPr>
          <w:color w:val="231F20"/>
          <w:spacing w:val="1"/>
          <w:w w:val="88"/>
        </w:rPr>
        <w:t>a</w:t>
      </w:r>
      <w:r>
        <w:rPr>
          <w:color w:val="231F20"/>
          <w:spacing w:val="1"/>
        </w:rPr>
        <w:t>p</w:t>
      </w:r>
      <w:r>
        <w:rPr>
          <w:color w:val="231F20"/>
          <w:spacing w:val="5"/>
        </w:rPr>
        <w:t>u</w:t>
      </w:r>
      <w:r>
        <w:rPr>
          <w:color w:val="231F20"/>
          <w:w w:val="66"/>
        </w:rPr>
        <w:t>r</w:t>
      </w:r>
      <w:r>
        <w:rPr>
          <w:color w:val="231F20"/>
          <w:spacing w:val="-28"/>
        </w:rPr>
        <w:t xml:space="preserve"> </w:t>
      </w:r>
      <w:r>
        <w:rPr>
          <w:color w:val="231F20"/>
          <w:spacing w:val="1"/>
          <w:w w:val="132"/>
        </w:rPr>
        <w:t>C</w:t>
      </w:r>
      <w:r>
        <w:rPr>
          <w:color w:val="231F20"/>
          <w:spacing w:val="-2"/>
        </w:rPr>
        <w:t>o</w:t>
      </w:r>
      <w:r>
        <w:rPr>
          <w:color w:val="231F20"/>
          <w:spacing w:val="-2"/>
          <w:w w:val="50"/>
        </w:rPr>
        <w:t>.</w:t>
      </w:r>
      <w:r>
        <w:rPr>
          <w:color w:val="231F20"/>
          <w:w w:val="50"/>
        </w:rPr>
        <w:t>,</w:t>
      </w:r>
      <w:r>
        <w:rPr>
          <w:color w:val="231F20"/>
          <w:spacing w:val="-28"/>
        </w:rPr>
        <w:t xml:space="preserve"> </w:t>
      </w:r>
      <w:r>
        <w:rPr>
          <w:color w:val="231F20"/>
          <w:spacing w:val="1"/>
          <w:w w:val="121"/>
        </w:rPr>
        <w:t>L</w:t>
      </w:r>
      <w:r>
        <w:rPr>
          <w:color w:val="231F20"/>
          <w:spacing w:val="3"/>
          <w:w w:val="55"/>
        </w:rPr>
        <w:t>t</w:t>
      </w:r>
      <w:r>
        <w:rPr>
          <w:color w:val="231F20"/>
          <w:spacing w:val="2"/>
        </w:rPr>
        <w:t>d</w:t>
      </w:r>
      <w:r>
        <w:rPr>
          <w:color w:val="231F20"/>
          <w:spacing w:val="-2"/>
          <w:w w:val="50"/>
        </w:rPr>
        <w:t>.</w:t>
      </w:r>
      <w:r>
        <w:rPr>
          <w:color w:val="231F20"/>
          <w:w w:val="50"/>
        </w:rPr>
        <w:t>,</w:t>
      </w:r>
      <w:r>
        <w:rPr>
          <w:color w:val="231F20"/>
          <w:spacing w:val="-28"/>
        </w:rPr>
        <w:t xml:space="preserve"> </w:t>
      </w:r>
      <w:r>
        <w:rPr>
          <w:color w:val="231F20"/>
          <w:spacing w:val="-1"/>
          <w:w w:val="55"/>
        </w:rPr>
        <w:t>l</w:t>
      </w:r>
      <w:r>
        <w:rPr>
          <w:color w:val="231F20"/>
          <w:spacing w:val="3"/>
        </w:rPr>
        <w:t>o</w:t>
      </w:r>
      <w:r>
        <w:rPr>
          <w:color w:val="231F20"/>
          <w:spacing w:val="1"/>
          <w:w w:val="88"/>
        </w:rPr>
        <w:t>ca</w:t>
      </w:r>
      <w:r>
        <w:rPr>
          <w:color w:val="231F20"/>
          <w:spacing w:val="3"/>
          <w:w w:val="55"/>
        </w:rPr>
        <w:t>t</w:t>
      </w:r>
      <w:r>
        <w:rPr>
          <w:color w:val="231F20"/>
          <w:spacing w:val="4"/>
          <w:w w:val="88"/>
        </w:rPr>
        <w:t>e</w:t>
      </w:r>
      <w:r>
        <w:rPr>
          <w:color w:val="231F20"/>
        </w:rPr>
        <w:t>d</w:t>
      </w:r>
      <w:r>
        <w:rPr>
          <w:color w:val="231F20"/>
          <w:spacing w:val="-28"/>
        </w:rPr>
        <w:t xml:space="preserve"> </w:t>
      </w:r>
      <w:r>
        <w:rPr>
          <w:color w:val="231F20"/>
          <w:spacing w:val="4"/>
          <w:w w:val="55"/>
        </w:rPr>
        <w:t>i</w:t>
      </w:r>
      <w:r>
        <w:rPr>
          <w:color w:val="231F20"/>
        </w:rPr>
        <w:t>n</w:t>
      </w:r>
      <w:r>
        <w:rPr>
          <w:color w:val="231F20"/>
          <w:spacing w:val="-28"/>
        </w:rPr>
        <w:t xml:space="preserve"> </w:t>
      </w:r>
      <w:r>
        <w:rPr>
          <w:color w:val="231F20"/>
          <w:spacing w:val="4"/>
          <w:w w:val="55"/>
        </w:rPr>
        <w:t>t</w:t>
      </w:r>
      <w:r>
        <w:rPr>
          <w:color w:val="231F20"/>
          <w:spacing w:val="2"/>
        </w:rPr>
        <w:t>h</w:t>
      </w:r>
      <w:r>
        <w:rPr>
          <w:color w:val="231F20"/>
          <w:w w:val="88"/>
        </w:rPr>
        <w:t>e</w:t>
      </w:r>
      <w:r>
        <w:rPr>
          <w:color w:val="231F20"/>
          <w:spacing w:val="-28"/>
        </w:rPr>
        <w:t xml:space="preserve"> </w:t>
      </w:r>
      <w:r>
        <w:rPr>
          <w:color w:val="231F20"/>
          <w:spacing w:val="3"/>
        </w:rPr>
        <w:t>b</w:t>
      </w:r>
      <w:r>
        <w:rPr>
          <w:color w:val="231F20"/>
          <w:spacing w:val="2"/>
          <w:w w:val="88"/>
        </w:rPr>
        <w:t>e</w:t>
      </w:r>
      <w:r>
        <w:rPr>
          <w:color w:val="231F20"/>
          <w:spacing w:val="1"/>
          <w:w w:val="88"/>
        </w:rPr>
        <w:t>a</w:t>
      </w:r>
      <w:r>
        <w:rPr>
          <w:color w:val="231F20"/>
        </w:rPr>
        <w:t>u</w:t>
      </w:r>
      <w:r>
        <w:rPr>
          <w:color w:val="231F20"/>
          <w:spacing w:val="4"/>
          <w:w w:val="55"/>
        </w:rPr>
        <w:t>ti</w:t>
      </w:r>
      <w:r>
        <w:rPr>
          <w:color w:val="231F20"/>
          <w:spacing w:val="5"/>
          <w:w w:val="66"/>
        </w:rPr>
        <w:t>f</w:t>
      </w:r>
      <w:r>
        <w:rPr>
          <w:color w:val="231F20"/>
          <w:spacing w:val="4"/>
        </w:rPr>
        <w:t>u</w:t>
      </w:r>
      <w:r>
        <w:rPr>
          <w:color w:val="231F20"/>
          <w:w w:val="55"/>
        </w:rPr>
        <w:t>l</w:t>
      </w:r>
      <w:r>
        <w:rPr>
          <w:color w:val="231F20"/>
          <w:spacing w:val="-28"/>
        </w:rPr>
        <w:t xml:space="preserve"> </w:t>
      </w:r>
      <w:r>
        <w:rPr>
          <w:color w:val="231F20"/>
          <w:spacing w:val="2"/>
          <w:w w:val="88"/>
        </w:rPr>
        <w:t>c</w:t>
      </w:r>
      <w:r>
        <w:rPr>
          <w:color w:val="231F20"/>
          <w:spacing w:val="1"/>
        </w:rPr>
        <w:t>o</w:t>
      </w:r>
      <w:r>
        <w:rPr>
          <w:color w:val="231F20"/>
          <w:spacing w:val="3"/>
          <w:w w:val="88"/>
        </w:rPr>
        <w:t>a</w:t>
      </w:r>
      <w:r>
        <w:rPr>
          <w:color w:val="231F20"/>
          <w:spacing w:val="1"/>
          <w:w w:val="77"/>
        </w:rPr>
        <w:t>s</w:t>
      </w:r>
      <w:r>
        <w:rPr>
          <w:color w:val="231F20"/>
          <w:spacing w:val="5"/>
          <w:w w:val="55"/>
        </w:rPr>
        <w:t>t</w:t>
      </w:r>
      <w:r>
        <w:rPr>
          <w:color w:val="231F20"/>
          <w:spacing w:val="5"/>
          <w:w w:val="88"/>
        </w:rPr>
        <w:t>a</w:t>
      </w:r>
      <w:r>
        <w:rPr>
          <w:color w:val="231F20"/>
          <w:w w:val="55"/>
        </w:rPr>
        <w:t>l</w:t>
      </w:r>
      <w:r>
        <w:rPr>
          <w:color w:val="231F20"/>
          <w:spacing w:val="-26"/>
        </w:rPr>
        <w:t xml:space="preserve"> </w:t>
      </w:r>
      <w:r>
        <w:rPr>
          <w:color w:val="231F20"/>
          <w:spacing w:val="2"/>
          <w:w w:val="88"/>
        </w:rPr>
        <w:t>c</w:t>
      </w:r>
      <w:r>
        <w:rPr>
          <w:color w:val="231F20"/>
          <w:spacing w:val="-1"/>
          <w:w w:val="55"/>
        </w:rPr>
        <w:t>i</w:t>
      </w:r>
      <w:r>
        <w:rPr>
          <w:color w:val="231F20"/>
          <w:spacing w:val="4"/>
          <w:w w:val="55"/>
        </w:rPr>
        <w:t>t</w:t>
      </w:r>
      <w:r>
        <w:rPr>
          <w:color w:val="231F20"/>
        </w:rPr>
        <w:t>y</w:t>
      </w:r>
      <w:r>
        <w:rPr>
          <w:color w:val="231F20"/>
          <w:spacing w:val="-28"/>
        </w:rPr>
        <w:t xml:space="preserve"> </w:t>
      </w:r>
      <w:r>
        <w:rPr>
          <w:color w:val="231F20"/>
          <w:w w:val="112"/>
        </w:rPr>
        <w:t>-</w:t>
      </w:r>
      <w:r>
        <w:rPr>
          <w:color w:val="231F20"/>
          <w:spacing w:val="-28"/>
        </w:rPr>
        <w:t xml:space="preserve"> </w:t>
      </w:r>
      <w:r>
        <w:rPr>
          <w:color w:val="231F20"/>
          <w:spacing w:val="3"/>
          <w:w w:val="143"/>
        </w:rPr>
        <w:t>Q</w:t>
      </w:r>
      <w:r>
        <w:rPr>
          <w:color w:val="231F20"/>
          <w:spacing w:val="4"/>
          <w:w w:val="55"/>
        </w:rPr>
        <w:t>i</w:t>
      </w:r>
      <w:r>
        <w:rPr>
          <w:color w:val="231F20"/>
          <w:spacing w:val="-1"/>
        </w:rPr>
        <w:t>ng</w:t>
      </w:r>
      <w:r>
        <w:rPr>
          <w:color w:val="231F20"/>
          <w:spacing w:val="4"/>
        </w:rPr>
        <w:t>d</w:t>
      </w:r>
      <w:r>
        <w:rPr>
          <w:color w:val="231F20"/>
          <w:spacing w:val="2"/>
          <w:w w:val="88"/>
        </w:rPr>
        <w:t>a</w:t>
      </w:r>
      <w:r>
        <w:rPr>
          <w:color w:val="231F20"/>
          <w:spacing w:val="-1"/>
        </w:rPr>
        <w:t>o</w:t>
      </w:r>
      <w:r>
        <w:rPr>
          <w:color w:val="231F20"/>
          <w:w w:val="50"/>
        </w:rPr>
        <w:t>,</w:t>
      </w:r>
      <w:r>
        <w:rPr>
          <w:color w:val="231F20"/>
          <w:spacing w:val="-28"/>
        </w:rPr>
        <w:t xml:space="preserve"> </w:t>
      </w:r>
      <w:r>
        <w:rPr>
          <w:color w:val="231F20"/>
          <w:spacing w:val="-2"/>
          <w:w w:val="143"/>
        </w:rPr>
        <w:t>w</w:t>
      </w:r>
      <w:r>
        <w:rPr>
          <w:color w:val="231F20"/>
          <w:spacing w:val="3"/>
          <w:w w:val="88"/>
        </w:rPr>
        <w:t>a</w:t>
      </w:r>
      <w:r>
        <w:rPr>
          <w:color w:val="231F20"/>
          <w:w w:val="77"/>
        </w:rPr>
        <w:t xml:space="preserve">s </w:t>
      </w:r>
      <w:r>
        <w:rPr>
          <w:color w:val="231F20"/>
          <w:w w:val="95"/>
        </w:rPr>
        <w:t>established</w:t>
      </w:r>
      <w:r>
        <w:rPr>
          <w:color w:val="231F20"/>
          <w:spacing w:val="-43"/>
          <w:w w:val="95"/>
        </w:rPr>
        <w:t xml:space="preserve"> </w:t>
      </w:r>
      <w:r>
        <w:rPr>
          <w:color w:val="231F20"/>
          <w:w w:val="95"/>
        </w:rPr>
        <w:t>in</w:t>
      </w:r>
      <w:r>
        <w:rPr>
          <w:color w:val="231F20"/>
          <w:spacing w:val="-42"/>
          <w:w w:val="95"/>
        </w:rPr>
        <w:t xml:space="preserve"> </w:t>
      </w:r>
      <w:r>
        <w:rPr>
          <w:color w:val="231F20"/>
          <w:w w:val="95"/>
        </w:rPr>
        <w:t>2003.</w:t>
      </w:r>
    </w:p>
    <w:p>
      <w:pPr>
        <w:pStyle w:val="3"/>
        <w:spacing w:before="2" w:line="290" w:lineRule="auto"/>
        <w:ind w:left="1152" w:right="1154" w:firstLine="162"/>
      </w:pPr>
      <w:r>
        <w:rPr>
          <w:color w:val="231F20"/>
          <w:spacing w:val="-3"/>
          <w:w w:val="110"/>
        </w:rPr>
        <w:t>S</w:t>
      </w:r>
      <w:r>
        <w:rPr>
          <w:color w:val="231F20"/>
          <w:spacing w:val="3"/>
          <w:w w:val="55"/>
        </w:rPr>
        <w:t>i</w:t>
      </w:r>
      <w:r>
        <w:rPr>
          <w:color w:val="231F20"/>
          <w:spacing w:val="1"/>
        </w:rPr>
        <w:t>n</w:t>
      </w:r>
      <w:r>
        <w:rPr>
          <w:color w:val="231F20"/>
          <w:spacing w:val="1"/>
          <w:w w:val="88"/>
        </w:rPr>
        <w:t>c</w:t>
      </w:r>
      <w:r>
        <w:rPr>
          <w:color w:val="231F20"/>
          <w:w w:val="88"/>
        </w:rPr>
        <w:t>e</w:t>
      </w:r>
      <w:r>
        <w:rPr>
          <w:color w:val="231F20"/>
          <w:spacing w:val="-36"/>
        </w:rPr>
        <w:t xml:space="preserve"> </w:t>
      </w:r>
      <w:r>
        <w:rPr>
          <w:color w:val="231F20"/>
          <w:spacing w:val="1"/>
        </w:rPr>
        <w:t>2</w:t>
      </w:r>
      <w:r>
        <w:rPr>
          <w:color w:val="231F20"/>
          <w:spacing w:val="4"/>
        </w:rPr>
        <w:t>0</w:t>
      </w:r>
      <w:r>
        <w:rPr>
          <w:color w:val="231F20"/>
        </w:rPr>
        <w:t>05</w:t>
      </w:r>
      <w:r>
        <w:rPr>
          <w:color w:val="231F20"/>
          <w:w w:val="50"/>
        </w:rPr>
        <w:t>,</w:t>
      </w:r>
      <w:r>
        <w:rPr>
          <w:color w:val="231F20"/>
          <w:spacing w:val="-36"/>
        </w:rPr>
        <w:t xml:space="preserve"> </w:t>
      </w:r>
      <w:r>
        <w:rPr>
          <w:color w:val="231F20"/>
        </w:rPr>
        <w:t>o</w:t>
      </w:r>
      <w:r>
        <w:rPr>
          <w:color w:val="231F20"/>
          <w:spacing w:val="4"/>
        </w:rPr>
        <w:t>u</w:t>
      </w:r>
      <w:r>
        <w:rPr>
          <w:color w:val="231F20"/>
          <w:w w:val="66"/>
        </w:rPr>
        <w:t>r</w:t>
      </w:r>
      <w:r>
        <w:rPr>
          <w:color w:val="231F20"/>
          <w:spacing w:val="-36"/>
        </w:rPr>
        <w:t xml:space="preserve"> </w:t>
      </w:r>
      <w:r>
        <w:rPr>
          <w:color w:val="231F20"/>
          <w:spacing w:val="1"/>
          <w:w w:val="88"/>
        </w:rPr>
        <w:t>c</w:t>
      </w:r>
      <w:r>
        <w:rPr>
          <w:color w:val="231F20"/>
          <w:spacing w:val="-1"/>
        </w:rPr>
        <w:t>o</w:t>
      </w:r>
      <w:r>
        <w:rPr>
          <w:color w:val="231F20"/>
          <w:w w:val="155"/>
        </w:rPr>
        <w:t>m</w:t>
      </w:r>
      <w:r>
        <w:rPr>
          <w:color w:val="231F20"/>
        </w:rPr>
        <w:t>p</w:t>
      </w:r>
      <w:r>
        <w:rPr>
          <w:color w:val="231F20"/>
          <w:spacing w:val="4"/>
          <w:w w:val="88"/>
        </w:rPr>
        <w:t>a</w:t>
      </w:r>
      <w:r>
        <w:rPr>
          <w:color w:val="231F20"/>
          <w:spacing w:val="-4"/>
        </w:rPr>
        <w:t>n</w:t>
      </w:r>
      <w:r>
        <w:rPr>
          <w:color w:val="231F20"/>
        </w:rPr>
        <w:t>y</w:t>
      </w:r>
      <w:r>
        <w:rPr>
          <w:color w:val="231F20"/>
          <w:spacing w:val="-36"/>
        </w:rPr>
        <w:t xml:space="preserve"> </w:t>
      </w:r>
      <w:r>
        <w:rPr>
          <w:color w:val="231F20"/>
          <w:spacing w:val="1"/>
        </w:rPr>
        <w:t>h</w:t>
      </w:r>
      <w:r>
        <w:rPr>
          <w:color w:val="231F20"/>
          <w:spacing w:val="2"/>
          <w:w w:val="88"/>
        </w:rPr>
        <w:t>a</w:t>
      </w:r>
      <w:r>
        <w:rPr>
          <w:color w:val="231F20"/>
          <w:w w:val="77"/>
        </w:rPr>
        <w:t>s</w:t>
      </w:r>
      <w:r>
        <w:rPr>
          <w:color w:val="231F20"/>
          <w:spacing w:val="-36"/>
        </w:rPr>
        <w:t xml:space="preserve"> </w:t>
      </w:r>
      <w:r>
        <w:rPr>
          <w:color w:val="231F20"/>
          <w:spacing w:val="2"/>
        </w:rPr>
        <w:t>b</w:t>
      </w:r>
      <w:r>
        <w:rPr>
          <w:color w:val="231F20"/>
          <w:spacing w:val="3"/>
          <w:w w:val="88"/>
        </w:rPr>
        <w:t>e</w:t>
      </w:r>
      <w:r>
        <w:rPr>
          <w:color w:val="231F20"/>
          <w:spacing w:val="1"/>
          <w:w w:val="88"/>
        </w:rPr>
        <w:t>e</w:t>
      </w:r>
      <w:r>
        <w:rPr>
          <w:color w:val="231F20"/>
        </w:rPr>
        <w:t>n</w:t>
      </w:r>
      <w:r>
        <w:rPr>
          <w:color w:val="231F20"/>
          <w:spacing w:val="-36"/>
        </w:rPr>
        <w:t xml:space="preserve"> </w:t>
      </w:r>
      <w:r>
        <w:rPr>
          <w:color w:val="231F20"/>
          <w:spacing w:val="1"/>
          <w:w w:val="88"/>
        </w:rPr>
        <w:t>c</w:t>
      </w:r>
      <w:r>
        <w:rPr>
          <w:color w:val="231F20"/>
          <w:spacing w:val="-1"/>
        </w:rPr>
        <w:t>o</w:t>
      </w:r>
      <w:r>
        <w:rPr>
          <w:color w:val="231F20"/>
          <w:spacing w:val="5"/>
          <w:w w:val="155"/>
        </w:rPr>
        <w:t>mm</w:t>
      </w:r>
      <w:r>
        <w:rPr>
          <w:color w:val="231F20"/>
          <w:spacing w:val="-2"/>
          <w:w w:val="55"/>
        </w:rPr>
        <w:t>i</w:t>
      </w:r>
      <w:r>
        <w:rPr>
          <w:color w:val="231F20"/>
          <w:spacing w:val="3"/>
          <w:w w:val="55"/>
        </w:rPr>
        <w:t>t</w:t>
      </w:r>
      <w:r>
        <w:rPr>
          <w:color w:val="231F20"/>
          <w:spacing w:val="2"/>
          <w:w w:val="55"/>
        </w:rPr>
        <w:t>t</w:t>
      </w:r>
      <w:r>
        <w:rPr>
          <w:color w:val="231F20"/>
          <w:spacing w:val="3"/>
          <w:w w:val="88"/>
        </w:rPr>
        <w:t>e</w:t>
      </w:r>
      <w:r>
        <w:rPr>
          <w:color w:val="231F20"/>
        </w:rPr>
        <w:t>d</w:t>
      </w:r>
      <w:r>
        <w:rPr>
          <w:color w:val="231F20"/>
          <w:spacing w:val="-36"/>
        </w:rPr>
        <w:t xml:space="preserve"> </w:t>
      </w:r>
      <w:r>
        <w:rPr>
          <w:color w:val="231F20"/>
          <w:w w:val="55"/>
        </w:rPr>
        <w:t>t</w:t>
      </w:r>
      <w:r>
        <w:rPr>
          <w:color w:val="231F20"/>
        </w:rPr>
        <w:t>o</w:t>
      </w:r>
      <w:r>
        <w:rPr>
          <w:color w:val="231F20"/>
          <w:spacing w:val="-36"/>
        </w:rPr>
        <w:t xml:space="preserve"> </w:t>
      </w:r>
      <w:r>
        <w:rPr>
          <w:color w:val="231F20"/>
          <w:spacing w:val="2"/>
          <w:w w:val="55"/>
        </w:rPr>
        <w:t>t</w:t>
      </w:r>
      <w:r>
        <w:rPr>
          <w:color w:val="231F20"/>
          <w:spacing w:val="3"/>
          <w:w w:val="88"/>
        </w:rPr>
        <w:t>e</w:t>
      </w:r>
      <w:r>
        <w:rPr>
          <w:color w:val="231F20"/>
          <w:spacing w:val="-1"/>
          <w:w w:val="88"/>
        </w:rPr>
        <w:t>c</w:t>
      </w:r>
      <w:r>
        <w:rPr>
          <w:color w:val="231F20"/>
          <w:spacing w:val="4"/>
        </w:rPr>
        <w:t>h</w:t>
      </w:r>
      <w:r>
        <w:rPr>
          <w:color w:val="231F20"/>
        </w:rPr>
        <w:t>n</w:t>
      </w:r>
      <w:r>
        <w:rPr>
          <w:color w:val="231F20"/>
          <w:spacing w:val="-2"/>
        </w:rPr>
        <w:t>o</w:t>
      </w:r>
      <w:r>
        <w:rPr>
          <w:color w:val="231F20"/>
          <w:spacing w:val="-2"/>
          <w:w w:val="55"/>
        </w:rPr>
        <w:t>l</w:t>
      </w:r>
      <w:r>
        <w:rPr>
          <w:color w:val="231F20"/>
          <w:spacing w:val="-2"/>
        </w:rPr>
        <w:t>o</w:t>
      </w:r>
      <w:r>
        <w:rPr>
          <w:color w:val="231F20"/>
          <w:spacing w:val="3"/>
        </w:rPr>
        <w:t>g</w:t>
      </w:r>
      <w:r>
        <w:rPr>
          <w:color w:val="231F20"/>
        </w:rPr>
        <w:t>y</w:t>
      </w:r>
      <w:r>
        <w:rPr>
          <w:color w:val="231F20"/>
          <w:spacing w:val="-36"/>
        </w:rPr>
        <w:t xml:space="preserve"> </w:t>
      </w:r>
      <w:r>
        <w:rPr>
          <w:color w:val="231F20"/>
          <w:spacing w:val="1"/>
          <w:w w:val="66"/>
        </w:rPr>
        <w:t>r</w:t>
      </w:r>
      <w:r>
        <w:rPr>
          <w:color w:val="231F20"/>
          <w:spacing w:val="1"/>
          <w:w w:val="88"/>
        </w:rPr>
        <w:t>e</w:t>
      </w:r>
      <w:r>
        <w:rPr>
          <w:color w:val="231F20"/>
          <w:spacing w:val="3"/>
          <w:w w:val="77"/>
        </w:rPr>
        <w:t>s</w:t>
      </w:r>
      <w:r>
        <w:rPr>
          <w:color w:val="231F20"/>
          <w:spacing w:val="1"/>
          <w:w w:val="88"/>
        </w:rPr>
        <w:t>e</w:t>
      </w:r>
      <w:r>
        <w:rPr>
          <w:color w:val="231F20"/>
          <w:spacing w:val="5"/>
          <w:w w:val="88"/>
        </w:rPr>
        <w:t>a</w:t>
      </w:r>
      <w:r>
        <w:rPr>
          <w:color w:val="231F20"/>
          <w:spacing w:val="1"/>
          <w:w w:val="66"/>
        </w:rPr>
        <w:t>r</w:t>
      </w:r>
      <w:r>
        <w:rPr>
          <w:color w:val="231F20"/>
          <w:spacing w:val="-1"/>
          <w:w w:val="88"/>
        </w:rPr>
        <w:t>c</w:t>
      </w:r>
      <w:r>
        <w:rPr>
          <w:color w:val="231F20"/>
        </w:rPr>
        <w:t>h</w:t>
      </w:r>
      <w:r>
        <w:rPr>
          <w:color w:val="231F20"/>
          <w:spacing w:val="-36"/>
        </w:rPr>
        <w:t xml:space="preserve"> </w:t>
      </w:r>
      <w:r>
        <w:rPr>
          <w:color w:val="231F20"/>
          <w:spacing w:val="4"/>
          <w:w w:val="88"/>
        </w:rPr>
        <w:t>a</w:t>
      </w:r>
      <w:r>
        <w:rPr>
          <w:color w:val="231F20"/>
        </w:rPr>
        <w:t>nd</w:t>
      </w:r>
      <w:r>
        <w:rPr>
          <w:color w:val="231F20"/>
          <w:spacing w:val="-36"/>
        </w:rPr>
        <w:t xml:space="preserve"> </w:t>
      </w:r>
      <w:r>
        <w:rPr>
          <w:color w:val="231F20"/>
          <w:spacing w:val="1"/>
        </w:rPr>
        <w:t>p</w:t>
      </w:r>
      <w:r>
        <w:rPr>
          <w:color w:val="231F20"/>
          <w:spacing w:val="1"/>
          <w:w w:val="66"/>
        </w:rPr>
        <w:t>r</w:t>
      </w:r>
      <w:r>
        <w:rPr>
          <w:color w:val="231F20"/>
          <w:spacing w:val="2"/>
        </w:rPr>
        <w:t>o</w:t>
      </w:r>
      <w:r>
        <w:rPr>
          <w:color w:val="231F20"/>
        </w:rPr>
        <w:t>d</w:t>
      </w:r>
      <w:r>
        <w:rPr>
          <w:color w:val="231F20"/>
          <w:w w:val="94"/>
        </w:rPr>
        <w:t>u</w:t>
      </w:r>
      <w:r>
        <w:rPr>
          <w:color w:val="231F20"/>
          <w:spacing w:val="1"/>
          <w:w w:val="94"/>
        </w:rPr>
        <w:t>c</w:t>
      </w:r>
      <w:r>
        <w:rPr>
          <w:color w:val="231F20"/>
          <w:w w:val="55"/>
        </w:rPr>
        <w:t xml:space="preserve">t </w:t>
      </w:r>
      <w:r>
        <w:rPr>
          <w:color w:val="231F20"/>
          <w:spacing w:val="3"/>
        </w:rPr>
        <w:t>d</w:t>
      </w:r>
      <w:r>
        <w:rPr>
          <w:color w:val="231F20"/>
          <w:spacing w:val="-1"/>
          <w:w w:val="88"/>
        </w:rPr>
        <w:t>e</w:t>
      </w:r>
      <w:r>
        <w:rPr>
          <w:color w:val="231F20"/>
          <w:spacing w:val="-3"/>
        </w:rPr>
        <w:t>v</w:t>
      </w:r>
      <w:r>
        <w:rPr>
          <w:color w:val="231F20"/>
          <w:w w:val="88"/>
        </w:rPr>
        <w:t>e</w:t>
      </w:r>
      <w:r>
        <w:rPr>
          <w:color w:val="231F20"/>
          <w:w w:val="55"/>
        </w:rPr>
        <w:t>l</w:t>
      </w:r>
      <w:r>
        <w:rPr>
          <w:color w:val="231F20"/>
          <w:spacing w:val="2"/>
        </w:rPr>
        <w:t>op</w:t>
      </w:r>
      <w:r>
        <w:rPr>
          <w:color w:val="231F20"/>
          <w:spacing w:val="3"/>
          <w:w w:val="155"/>
        </w:rPr>
        <w:t>m</w:t>
      </w:r>
      <w:r>
        <w:rPr>
          <w:color w:val="231F20"/>
          <w:spacing w:val="3"/>
          <w:w w:val="88"/>
        </w:rPr>
        <w:t>e</w:t>
      </w:r>
      <w:r>
        <w:rPr>
          <w:color w:val="231F20"/>
          <w:spacing w:val="1"/>
        </w:rPr>
        <w:t>n</w:t>
      </w:r>
      <w:r>
        <w:rPr>
          <w:color w:val="231F20"/>
          <w:w w:val="55"/>
        </w:rPr>
        <w:t>t</w:t>
      </w:r>
      <w:r>
        <w:rPr>
          <w:color w:val="231F20"/>
          <w:spacing w:val="-27"/>
        </w:rPr>
        <w:t xml:space="preserve"> </w:t>
      </w:r>
      <w:r>
        <w:rPr>
          <w:color w:val="231F20"/>
        </w:rPr>
        <w:t>o</w:t>
      </w:r>
      <w:r>
        <w:rPr>
          <w:color w:val="231F20"/>
          <w:w w:val="66"/>
        </w:rPr>
        <w:t>f</w:t>
      </w:r>
      <w:r>
        <w:rPr>
          <w:color w:val="231F20"/>
          <w:spacing w:val="-27"/>
        </w:rPr>
        <w:t xml:space="preserve"> </w:t>
      </w:r>
      <w:r>
        <w:rPr>
          <w:color w:val="231F20"/>
          <w:spacing w:val="2"/>
        </w:rPr>
        <w:t>h</w:t>
      </w:r>
      <w:r>
        <w:rPr>
          <w:color w:val="231F20"/>
          <w:spacing w:val="1"/>
        </w:rPr>
        <w:t>o</w:t>
      </w:r>
      <w:r>
        <w:rPr>
          <w:color w:val="231F20"/>
          <w:spacing w:val="3"/>
          <w:w w:val="155"/>
        </w:rPr>
        <w:t>m</w:t>
      </w:r>
      <w:r>
        <w:rPr>
          <w:color w:val="231F20"/>
          <w:w w:val="88"/>
        </w:rPr>
        <w:t>e</w:t>
      </w:r>
      <w:r>
        <w:rPr>
          <w:color w:val="231F20"/>
          <w:spacing w:val="-27"/>
        </w:rPr>
        <w:t xml:space="preserve"> </w:t>
      </w:r>
      <w:r>
        <w:rPr>
          <w:color w:val="231F20"/>
          <w:spacing w:val="-1"/>
          <w:w w:val="143"/>
        </w:rPr>
        <w:t>w</w:t>
      </w:r>
      <w:r>
        <w:rPr>
          <w:color w:val="231F20"/>
          <w:spacing w:val="2"/>
          <w:w w:val="88"/>
        </w:rPr>
        <w:t>a</w:t>
      </w:r>
      <w:r>
        <w:rPr>
          <w:color w:val="231F20"/>
          <w:spacing w:val="4"/>
          <w:w w:val="55"/>
        </w:rPr>
        <w:t>t</w:t>
      </w:r>
      <w:r>
        <w:rPr>
          <w:color w:val="231F20"/>
          <w:spacing w:val="3"/>
          <w:w w:val="88"/>
        </w:rPr>
        <w:t>e</w:t>
      </w:r>
      <w:r>
        <w:rPr>
          <w:color w:val="231F20"/>
          <w:w w:val="66"/>
        </w:rPr>
        <w:t>r</w:t>
      </w:r>
      <w:r>
        <w:rPr>
          <w:color w:val="231F20"/>
          <w:spacing w:val="-27"/>
        </w:rPr>
        <w:t xml:space="preserve"> </w:t>
      </w:r>
      <w:r>
        <w:rPr>
          <w:color w:val="231F20"/>
          <w:spacing w:val="2"/>
        </w:rPr>
        <w:t>p</w:t>
      </w:r>
      <w:r>
        <w:rPr>
          <w:color w:val="231F20"/>
          <w:spacing w:val="6"/>
        </w:rPr>
        <w:t>u</w:t>
      </w:r>
      <w:r>
        <w:rPr>
          <w:color w:val="231F20"/>
          <w:spacing w:val="7"/>
          <w:w w:val="66"/>
        </w:rPr>
        <w:t>r</w:t>
      </w:r>
      <w:r>
        <w:rPr>
          <w:color w:val="231F20"/>
          <w:spacing w:val="5"/>
          <w:w w:val="55"/>
        </w:rPr>
        <w:t>i</w:t>
      </w:r>
      <w:r>
        <w:rPr>
          <w:color w:val="231F20"/>
          <w:spacing w:val="6"/>
          <w:w w:val="66"/>
        </w:rPr>
        <w:t>f</w:t>
      </w:r>
      <w:r>
        <w:rPr>
          <w:color w:val="231F20"/>
          <w:spacing w:val="1"/>
          <w:w w:val="55"/>
        </w:rPr>
        <w:t>i</w:t>
      </w:r>
      <w:r>
        <w:rPr>
          <w:color w:val="231F20"/>
          <w:spacing w:val="3"/>
          <w:w w:val="88"/>
        </w:rPr>
        <w:t>e</w:t>
      </w:r>
      <w:r>
        <w:rPr>
          <w:color w:val="231F20"/>
          <w:w w:val="66"/>
        </w:rPr>
        <w:t>r</w:t>
      </w:r>
      <w:r>
        <w:rPr>
          <w:color w:val="231F20"/>
          <w:spacing w:val="-27"/>
        </w:rPr>
        <w:t xml:space="preserve"> </w:t>
      </w:r>
      <w:r>
        <w:rPr>
          <w:color w:val="231F20"/>
          <w:spacing w:val="6"/>
          <w:w w:val="88"/>
        </w:rPr>
        <w:t>a</w:t>
      </w:r>
      <w:r>
        <w:rPr>
          <w:color w:val="231F20"/>
          <w:spacing w:val="2"/>
        </w:rPr>
        <w:t>n</w:t>
      </w:r>
      <w:r>
        <w:rPr>
          <w:color w:val="231F20"/>
        </w:rPr>
        <w:t>d</w:t>
      </w:r>
      <w:r>
        <w:rPr>
          <w:color w:val="231F20"/>
          <w:spacing w:val="-27"/>
        </w:rPr>
        <w:t xml:space="preserve"> </w:t>
      </w:r>
      <w:r>
        <w:rPr>
          <w:color w:val="231F20"/>
          <w:spacing w:val="3"/>
        </w:rPr>
        <w:t>h</w:t>
      </w:r>
      <w:r>
        <w:rPr>
          <w:color w:val="231F20"/>
          <w:spacing w:val="4"/>
          <w:w w:val="88"/>
        </w:rPr>
        <w:t>a</w:t>
      </w:r>
      <w:r>
        <w:rPr>
          <w:color w:val="231F20"/>
          <w:w w:val="77"/>
        </w:rPr>
        <w:t>s</w:t>
      </w:r>
      <w:r>
        <w:rPr>
          <w:color w:val="231F20"/>
          <w:spacing w:val="-27"/>
        </w:rPr>
        <w:t xml:space="preserve"> </w:t>
      </w:r>
      <w:r>
        <w:rPr>
          <w:color w:val="231F20"/>
          <w:spacing w:val="2"/>
          <w:w w:val="88"/>
        </w:rPr>
        <w:t>a</w:t>
      </w:r>
      <w:r>
        <w:rPr>
          <w:color w:val="231F20"/>
          <w:spacing w:val="2"/>
        </w:rPr>
        <w:t>p</w:t>
      </w:r>
      <w:r>
        <w:rPr>
          <w:color w:val="231F20"/>
        </w:rPr>
        <w:t>p</w:t>
      </w:r>
      <w:r>
        <w:rPr>
          <w:color w:val="231F20"/>
          <w:spacing w:val="5"/>
          <w:w w:val="55"/>
        </w:rPr>
        <w:t>l</w:t>
      </w:r>
      <w:r>
        <w:rPr>
          <w:color w:val="231F20"/>
          <w:spacing w:val="1"/>
          <w:w w:val="55"/>
        </w:rPr>
        <w:t>i</w:t>
      </w:r>
      <w:r>
        <w:rPr>
          <w:color w:val="231F20"/>
          <w:spacing w:val="4"/>
          <w:w w:val="88"/>
        </w:rPr>
        <w:t>e</w:t>
      </w:r>
      <w:r>
        <w:rPr>
          <w:color w:val="231F20"/>
        </w:rPr>
        <w:t>d</w:t>
      </w:r>
      <w:r>
        <w:rPr>
          <w:color w:val="231F20"/>
          <w:spacing w:val="-27"/>
        </w:rPr>
        <w:t xml:space="preserve"> </w:t>
      </w:r>
      <w:r>
        <w:rPr>
          <w:color w:val="231F20"/>
          <w:spacing w:val="-2"/>
          <w:w w:val="66"/>
        </w:rPr>
        <w:t>f</w:t>
      </w:r>
      <w:r>
        <w:rPr>
          <w:color w:val="231F20"/>
          <w:spacing w:val="2"/>
        </w:rPr>
        <w:t>o</w:t>
      </w:r>
      <w:r>
        <w:rPr>
          <w:color w:val="231F20"/>
          <w:w w:val="66"/>
        </w:rPr>
        <w:t>r</w:t>
      </w:r>
      <w:r>
        <w:rPr>
          <w:color w:val="231F20"/>
          <w:spacing w:val="-27"/>
        </w:rPr>
        <w:t xml:space="preserve"> </w:t>
      </w:r>
      <w:r>
        <w:rPr>
          <w:color w:val="231F20"/>
          <w:spacing w:val="-7"/>
        </w:rPr>
        <w:t>1</w:t>
      </w:r>
      <w:r>
        <w:rPr>
          <w:color w:val="231F20"/>
        </w:rPr>
        <w:t>6</w:t>
      </w:r>
      <w:r>
        <w:rPr>
          <w:color w:val="231F20"/>
          <w:spacing w:val="-27"/>
        </w:rPr>
        <w:t xml:space="preserve"> </w:t>
      </w:r>
      <w:r>
        <w:rPr>
          <w:color w:val="231F20"/>
          <w:spacing w:val="2"/>
        </w:rPr>
        <w:t>p</w:t>
      </w:r>
      <w:r>
        <w:rPr>
          <w:color w:val="231F20"/>
          <w:spacing w:val="2"/>
          <w:w w:val="88"/>
        </w:rPr>
        <w:t>a</w:t>
      </w:r>
      <w:r>
        <w:rPr>
          <w:color w:val="231F20"/>
          <w:spacing w:val="4"/>
          <w:w w:val="55"/>
        </w:rPr>
        <w:t>t</w:t>
      </w:r>
      <w:r>
        <w:rPr>
          <w:color w:val="231F20"/>
          <w:spacing w:val="3"/>
          <w:w w:val="88"/>
        </w:rPr>
        <w:t>e</w:t>
      </w:r>
      <w:r>
        <w:rPr>
          <w:color w:val="231F20"/>
          <w:spacing w:val="3"/>
        </w:rPr>
        <w:t>n</w:t>
      </w:r>
      <w:r>
        <w:rPr>
          <w:color w:val="231F20"/>
          <w:spacing w:val="4"/>
          <w:w w:val="66"/>
        </w:rPr>
        <w:t>t</w:t>
      </w:r>
      <w:r>
        <w:rPr>
          <w:color w:val="231F20"/>
          <w:w w:val="66"/>
        </w:rPr>
        <w:t>s</w:t>
      </w:r>
      <w:r>
        <w:rPr>
          <w:color w:val="231F20"/>
          <w:spacing w:val="-27"/>
        </w:rPr>
        <w:t xml:space="preserve"> </w:t>
      </w:r>
      <w:r>
        <w:rPr>
          <w:color w:val="231F20"/>
          <w:spacing w:val="4"/>
          <w:w w:val="55"/>
        </w:rPr>
        <w:t>t</w:t>
      </w:r>
      <w:r>
        <w:rPr>
          <w:color w:val="231F20"/>
          <w:spacing w:val="4"/>
          <w:w w:val="88"/>
        </w:rPr>
        <w:t>e</w:t>
      </w:r>
      <w:r>
        <w:rPr>
          <w:color w:val="231F20"/>
          <w:spacing w:val="1"/>
          <w:w w:val="88"/>
        </w:rPr>
        <w:t>c</w:t>
      </w:r>
      <w:r>
        <w:rPr>
          <w:color w:val="231F20"/>
          <w:spacing w:val="6"/>
        </w:rPr>
        <w:t>h</w:t>
      </w:r>
      <w:r>
        <w:rPr>
          <w:color w:val="231F20"/>
          <w:spacing w:val="2"/>
        </w:rPr>
        <w:t>n</w:t>
      </w:r>
      <w:r>
        <w:rPr>
          <w:color w:val="231F20"/>
        </w:rPr>
        <w:t>o</w:t>
      </w:r>
      <w:r>
        <w:rPr>
          <w:color w:val="231F20"/>
          <w:w w:val="55"/>
        </w:rPr>
        <w:t>l</w:t>
      </w:r>
      <w:r>
        <w:rPr>
          <w:color w:val="231F20"/>
        </w:rPr>
        <w:t>o</w:t>
      </w:r>
      <w:r>
        <w:rPr>
          <w:color w:val="231F20"/>
          <w:spacing w:val="4"/>
        </w:rPr>
        <w:t>g</w:t>
      </w:r>
      <w:r>
        <w:rPr>
          <w:color w:val="231F20"/>
          <w:spacing w:val="-19"/>
        </w:rPr>
        <w:t>y</w:t>
      </w:r>
      <w:r>
        <w:rPr>
          <w:color w:val="231F20"/>
          <w:spacing w:val="-52"/>
        </w:rPr>
        <w:t>，</w:t>
      </w:r>
      <w:r>
        <w:rPr>
          <w:color w:val="231F20"/>
          <w:w w:val="83"/>
        </w:rPr>
        <w:t xml:space="preserve">of </w:t>
      </w:r>
      <w:r>
        <w:rPr>
          <w:color w:val="231F20"/>
          <w:spacing w:val="-1"/>
          <w:w w:val="143"/>
        </w:rPr>
        <w:t>w</w:t>
      </w:r>
      <w:r>
        <w:rPr>
          <w:color w:val="231F20"/>
          <w:spacing w:val="6"/>
        </w:rPr>
        <w:t>h</w:t>
      </w:r>
      <w:r>
        <w:rPr>
          <w:color w:val="231F20"/>
          <w:w w:val="55"/>
        </w:rPr>
        <w:t>i</w:t>
      </w:r>
      <w:r>
        <w:rPr>
          <w:color w:val="231F20"/>
          <w:w w:val="88"/>
        </w:rPr>
        <w:t>c</w:t>
      </w:r>
      <w:r>
        <w:rPr>
          <w:color w:val="231F20"/>
        </w:rPr>
        <w:t>h</w:t>
      </w:r>
      <w:r>
        <w:rPr>
          <w:color w:val="231F20"/>
          <w:spacing w:val="-28"/>
        </w:rPr>
        <w:t xml:space="preserve"> </w:t>
      </w:r>
      <w:r>
        <w:rPr>
          <w:color w:val="231F20"/>
          <w:spacing w:val="6"/>
          <w:w w:val="143"/>
        </w:rPr>
        <w:t>U</w:t>
      </w:r>
      <w:r>
        <w:rPr>
          <w:color w:val="231F20"/>
          <w:w w:val="110"/>
        </w:rPr>
        <w:t>F</w:t>
      </w:r>
      <w:r>
        <w:rPr>
          <w:color w:val="231F20"/>
          <w:spacing w:val="-28"/>
        </w:rPr>
        <w:t xml:space="preserve"> </w:t>
      </w:r>
      <w:r>
        <w:rPr>
          <w:color w:val="231F20"/>
          <w:spacing w:val="2"/>
          <w:w w:val="155"/>
        </w:rPr>
        <w:t>m</w:t>
      </w:r>
      <w:r>
        <w:rPr>
          <w:color w:val="231F20"/>
          <w:spacing w:val="1"/>
          <w:w w:val="88"/>
        </w:rPr>
        <w:t>e</w:t>
      </w:r>
      <w:r>
        <w:rPr>
          <w:color w:val="231F20"/>
          <w:spacing w:val="1"/>
          <w:w w:val="155"/>
        </w:rPr>
        <w:t>m</w:t>
      </w:r>
      <w:r>
        <w:rPr>
          <w:color w:val="231F20"/>
          <w:spacing w:val="2"/>
        </w:rPr>
        <w:t>b</w:t>
      </w:r>
      <w:r>
        <w:rPr>
          <w:color w:val="231F20"/>
          <w:spacing w:val="3"/>
          <w:w w:val="66"/>
        </w:rPr>
        <w:t>r</w:t>
      </w:r>
      <w:r>
        <w:rPr>
          <w:color w:val="231F20"/>
          <w:spacing w:val="5"/>
          <w:w w:val="88"/>
        </w:rPr>
        <w:t>a</w:t>
      </w:r>
      <w:r>
        <w:rPr>
          <w:color w:val="231F20"/>
          <w:spacing w:val="2"/>
        </w:rPr>
        <w:t>n</w:t>
      </w:r>
      <w:r>
        <w:rPr>
          <w:color w:val="231F20"/>
          <w:w w:val="88"/>
        </w:rPr>
        <w:t>e</w:t>
      </w:r>
      <w:r>
        <w:rPr>
          <w:color w:val="231F20"/>
          <w:spacing w:val="-28"/>
        </w:rPr>
        <w:t xml:space="preserve"> </w:t>
      </w:r>
      <w:r>
        <w:rPr>
          <w:color w:val="231F20"/>
          <w:spacing w:val="2"/>
          <w:w w:val="77"/>
        </w:rPr>
        <w:t>s</w:t>
      </w:r>
      <w:r>
        <w:rPr>
          <w:color w:val="231F20"/>
          <w:spacing w:val="-1"/>
          <w:w w:val="88"/>
        </w:rPr>
        <w:t>e</w:t>
      </w:r>
      <w:r>
        <w:rPr>
          <w:color w:val="231F20"/>
          <w:spacing w:val="4"/>
          <w:w w:val="55"/>
        </w:rPr>
        <w:t>l</w:t>
      </w:r>
      <w:r>
        <w:rPr>
          <w:color w:val="231F20"/>
          <w:spacing w:val="-3"/>
          <w:w w:val="66"/>
        </w:rPr>
        <w:t>f</w:t>
      </w:r>
      <w:r>
        <w:rPr>
          <w:color w:val="231F20"/>
          <w:spacing w:val="7"/>
          <w:w w:val="112"/>
        </w:rPr>
        <w:t>-</w:t>
      </w:r>
      <w:r>
        <w:rPr>
          <w:color w:val="231F20"/>
          <w:spacing w:val="-1"/>
          <w:w w:val="88"/>
        </w:rPr>
        <w:t>c</w:t>
      </w:r>
      <w:r>
        <w:rPr>
          <w:color w:val="231F20"/>
          <w:w w:val="55"/>
        </w:rPr>
        <w:t>l</w:t>
      </w:r>
      <w:r>
        <w:rPr>
          <w:color w:val="231F20"/>
          <w:spacing w:val="3"/>
          <w:w w:val="88"/>
        </w:rPr>
        <w:t>e</w:t>
      </w:r>
      <w:r>
        <w:rPr>
          <w:color w:val="231F20"/>
          <w:spacing w:val="5"/>
          <w:w w:val="88"/>
        </w:rPr>
        <w:t>a</w:t>
      </w:r>
      <w:r>
        <w:rPr>
          <w:color w:val="231F20"/>
          <w:spacing w:val="5"/>
        </w:rPr>
        <w:t>n</w:t>
      </w:r>
      <w:r>
        <w:rPr>
          <w:color w:val="231F20"/>
          <w:spacing w:val="4"/>
          <w:w w:val="55"/>
        </w:rPr>
        <w:t>i</w:t>
      </w:r>
      <w:r>
        <w:rPr>
          <w:color w:val="231F20"/>
        </w:rPr>
        <w:t>n</w:t>
      </w:r>
      <w:r>
        <w:rPr>
          <w:color w:val="231F20"/>
          <w:spacing w:val="-1"/>
        </w:rPr>
        <w:t>g</w:t>
      </w:r>
      <w:r>
        <w:rPr>
          <w:color w:val="231F20"/>
          <w:w w:val="50"/>
        </w:rPr>
        <w:t>,</w:t>
      </w:r>
      <w:r>
        <w:rPr>
          <w:color w:val="231F20"/>
          <w:spacing w:val="-28"/>
        </w:rPr>
        <w:t xml:space="preserve"> </w:t>
      </w:r>
      <w:r>
        <w:rPr>
          <w:color w:val="231F20"/>
          <w:spacing w:val="-5"/>
          <w:w w:val="132"/>
        </w:rPr>
        <w:t>R</w:t>
      </w:r>
      <w:r>
        <w:rPr>
          <w:color w:val="231F20"/>
          <w:w w:val="143"/>
        </w:rPr>
        <w:t>O</w:t>
      </w:r>
      <w:r>
        <w:rPr>
          <w:color w:val="231F20"/>
          <w:spacing w:val="-28"/>
        </w:rPr>
        <w:t xml:space="preserve"> </w:t>
      </w:r>
      <w:r>
        <w:rPr>
          <w:color w:val="231F20"/>
          <w:spacing w:val="2"/>
          <w:w w:val="155"/>
        </w:rPr>
        <w:t>m</w:t>
      </w:r>
      <w:r>
        <w:rPr>
          <w:color w:val="231F20"/>
          <w:spacing w:val="1"/>
          <w:w w:val="88"/>
        </w:rPr>
        <w:t>e</w:t>
      </w:r>
      <w:r>
        <w:rPr>
          <w:color w:val="231F20"/>
          <w:spacing w:val="1"/>
          <w:w w:val="155"/>
        </w:rPr>
        <w:t>m</w:t>
      </w:r>
      <w:r>
        <w:rPr>
          <w:color w:val="231F20"/>
          <w:spacing w:val="2"/>
        </w:rPr>
        <w:t>b</w:t>
      </w:r>
      <w:r>
        <w:rPr>
          <w:color w:val="231F20"/>
          <w:spacing w:val="3"/>
          <w:w w:val="66"/>
        </w:rPr>
        <w:t>r</w:t>
      </w:r>
      <w:r>
        <w:rPr>
          <w:color w:val="231F20"/>
          <w:spacing w:val="5"/>
          <w:w w:val="88"/>
        </w:rPr>
        <w:t>a</w:t>
      </w:r>
      <w:r>
        <w:rPr>
          <w:color w:val="231F20"/>
          <w:spacing w:val="2"/>
        </w:rPr>
        <w:t>n</w:t>
      </w:r>
      <w:r>
        <w:rPr>
          <w:color w:val="231F20"/>
          <w:w w:val="88"/>
        </w:rPr>
        <w:t>e</w:t>
      </w:r>
      <w:r>
        <w:rPr>
          <w:color w:val="231F20"/>
          <w:spacing w:val="-28"/>
        </w:rPr>
        <w:t xml:space="preserve"> </w:t>
      </w:r>
      <w:r>
        <w:rPr>
          <w:color w:val="231F20"/>
          <w:spacing w:val="1"/>
          <w:w w:val="88"/>
        </w:rPr>
        <w:t>a</w:t>
      </w:r>
      <w:r>
        <w:rPr>
          <w:color w:val="231F20"/>
        </w:rPr>
        <w:t>u</w:t>
      </w:r>
      <w:r>
        <w:rPr>
          <w:color w:val="231F20"/>
          <w:spacing w:val="2"/>
          <w:w w:val="55"/>
        </w:rPr>
        <w:t>t</w:t>
      </w:r>
      <w:r>
        <w:rPr>
          <w:color w:val="231F20"/>
          <w:spacing w:val="1"/>
        </w:rPr>
        <w:t>o</w:t>
      </w:r>
      <w:r>
        <w:rPr>
          <w:color w:val="231F20"/>
          <w:spacing w:val="3"/>
          <w:w w:val="155"/>
        </w:rPr>
        <w:t>m</w:t>
      </w:r>
      <w:r>
        <w:rPr>
          <w:color w:val="231F20"/>
          <w:spacing w:val="2"/>
          <w:w w:val="88"/>
        </w:rPr>
        <w:t>a</w:t>
      </w:r>
      <w:r>
        <w:rPr>
          <w:color w:val="231F20"/>
          <w:spacing w:val="4"/>
          <w:w w:val="55"/>
        </w:rPr>
        <w:t>t</w:t>
      </w:r>
      <w:r>
        <w:rPr>
          <w:color w:val="231F20"/>
          <w:w w:val="55"/>
        </w:rPr>
        <w:t>i</w:t>
      </w:r>
      <w:r>
        <w:rPr>
          <w:color w:val="231F20"/>
          <w:w w:val="88"/>
        </w:rPr>
        <w:t>c</w:t>
      </w:r>
      <w:r>
        <w:rPr>
          <w:color w:val="231F20"/>
          <w:spacing w:val="-28"/>
        </w:rPr>
        <w:t xml:space="preserve"> </w:t>
      </w:r>
      <w:r>
        <w:rPr>
          <w:color w:val="231F20"/>
          <w:spacing w:val="1"/>
        </w:rPr>
        <w:t>b</w:t>
      </w:r>
      <w:r>
        <w:rPr>
          <w:color w:val="231F20"/>
          <w:spacing w:val="3"/>
          <w:w w:val="88"/>
        </w:rPr>
        <w:t>a</w:t>
      </w:r>
      <w:r>
        <w:rPr>
          <w:color w:val="231F20"/>
          <w:w w:val="88"/>
        </w:rPr>
        <w:t>c</w:t>
      </w:r>
      <w:r>
        <w:rPr>
          <w:color w:val="231F20"/>
          <w:spacing w:val="5"/>
        </w:rPr>
        <w:t>k</w:t>
      </w:r>
      <w:r>
        <w:rPr>
          <w:color w:val="231F20"/>
          <w:spacing w:val="-2"/>
          <w:w w:val="143"/>
        </w:rPr>
        <w:t>w</w:t>
      </w:r>
      <w:r>
        <w:rPr>
          <w:color w:val="231F20"/>
          <w:spacing w:val="4"/>
          <w:w w:val="88"/>
        </w:rPr>
        <w:t>a</w:t>
      </w:r>
      <w:r>
        <w:rPr>
          <w:color w:val="231F20"/>
          <w:spacing w:val="1"/>
          <w:w w:val="77"/>
        </w:rPr>
        <w:t>s</w:t>
      </w:r>
      <w:r>
        <w:rPr>
          <w:color w:val="231F20"/>
          <w:spacing w:val="5"/>
        </w:rPr>
        <w:t>h</w:t>
      </w:r>
      <w:r>
        <w:rPr>
          <w:color w:val="231F20"/>
          <w:w w:val="50"/>
        </w:rPr>
        <w:t>,</w:t>
      </w:r>
      <w:r>
        <w:rPr>
          <w:color w:val="231F20"/>
          <w:spacing w:val="-28"/>
        </w:rPr>
        <w:t xml:space="preserve"> </w:t>
      </w:r>
      <w:r>
        <w:rPr>
          <w:color w:val="231F20"/>
          <w:spacing w:val="4"/>
        </w:rPr>
        <w:t>u</w:t>
      </w:r>
      <w:r>
        <w:rPr>
          <w:color w:val="231F20"/>
          <w:spacing w:val="-1"/>
          <w:w w:val="55"/>
        </w:rPr>
        <w:t>l</w:t>
      </w:r>
      <w:r>
        <w:rPr>
          <w:color w:val="231F20"/>
          <w:spacing w:val="5"/>
          <w:w w:val="55"/>
        </w:rPr>
        <w:t>t</w:t>
      </w:r>
      <w:r>
        <w:rPr>
          <w:color w:val="231F20"/>
          <w:spacing w:val="3"/>
          <w:w w:val="66"/>
        </w:rPr>
        <w:t>r</w:t>
      </w:r>
      <w:r>
        <w:rPr>
          <w:color w:val="231F20"/>
          <w:spacing w:val="3"/>
          <w:w w:val="88"/>
        </w:rPr>
        <w:t>a</w:t>
      </w:r>
      <w:r>
        <w:rPr>
          <w:color w:val="231F20"/>
          <w:spacing w:val="1"/>
          <w:w w:val="112"/>
        </w:rPr>
        <w:t>-</w:t>
      </w:r>
      <w:r>
        <w:rPr>
          <w:color w:val="231F20"/>
          <w:w w:val="55"/>
        </w:rPr>
        <w:t>l</w:t>
      </w:r>
      <w:r>
        <w:rPr>
          <w:color w:val="231F20"/>
          <w:spacing w:val="-3"/>
        </w:rPr>
        <w:t>o</w:t>
      </w:r>
      <w:r>
        <w:rPr>
          <w:color w:val="231F20"/>
          <w:w w:val="143"/>
        </w:rPr>
        <w:t xml:space="preserve">w </w:t>
      </w:r>
      <w:r>
        <w:rPr>
          <w:color w:val="231F20"/>
          <w:w w:val="90"/>
        </w:rPr>
        <w:t>voltage</w:t>
      </w:r>
      <w:r>
        <w:rPr>
          <w:color w:val="231F20"/>
          <w:spacing w:val="-64"/>
          <w:w w:val="90"/>
        </w:rPr>
        <w:t xml:space="preserve"> </w:t>
      </w:r>
      <w:r>
        <w:rPr>
          <w:color w:val="231F20"/>
          <w:w w:val="90"/>
        </w:rPr>
        <w:t>electric</w:t>
      </w:r>
      <w:r>
        <w:rPr>
          <w:color w:val="231F20"/>
          <w:spacing w:val="-64"/>
          <w:w w:val="90"/>
        </w:rPr>
        <w:t xml:space="preserve"> </w:t>
      </w:r>
      <w:r>
        <w:rPr>
          <w:color w:val="231F20"/>
          <w:w w:val="90"/>
        </w:rPr>
        <w:t>reverse</w:t>
      </w:r>
      <w:r>
        <w:rPr>
          <w:color w:val="231F20"/>
          <w:spacing w:val="-63"/>
          <w:w w:val="90"/>
        </w:rPr>
        <w:t xml:space="preserve"> </w:t>
      </w:r>
      <w:r>
        <w:rPr>
          <w:color w:val="231F20"/>
          <w:w w:val="90"/>
        </w:rPr>
        <w:t>osmosis,</w:t>
      </w:r>
      <w:r>
        <w:rPr>
          <w:color w:val="231F20"/>
          <w:spacing w:val="-64"/>
          <w:w w:val="90"/>
        </w:rPr>
        <w:t xml:space="preserve"> </w:t>
      </w:r>
      <w:r>
        <w:rPr>
          <w:color w:val="231F20"/>
          <w:w w:val="90"/>
        </w:rPr>
        <w:t>and</w:t>
      </w:r>
      <w:r>
        <w:rPr>
          <w:color w:val="231F20"/>
          <w:spacing w:val="-63"/>
          <w:w w:val="90"/>
        </w:rPr>
        <w:t xml:space="preserve"> </w:t>
      </w:r>
      <w:r>
        <w:rPr>
          <w:color w:val="231F20"/>
          <w:w w:val="90"/>
        </w:rPr>
        <w:t>many</w:t>
      </w:r>
      <w:r>
        <w:rPr>
          <w:color w:val="231F20"/>
          <w:spacing w:val="-64"/>
          <w:w w:val="90"/>
        </w:rPr>
        <w:t xml:space="preserve"> </w:t>
      </w:r>
      <w:r>
        <w:rPr>
          <w:color w:val="231F20"/>
          <w:w w:val="90"/>
        </w:rPr>
        <w:t>other</w:t>
      </w:r>
      <w:r>
        <w:rPr>
          <w:color w:val="231F20"/>
          <w:spacing w:val="-63"/>
          <w:w w:val="90"/>
        </w:rPr>
        <w:t xml:space="preserve"> </w:t>
      </w:r>
      <w:r>
        <w:rPr>
          <w:color w:val="231F20"/>
          <w:w w:val="90"/>
        </w:rPr>
        <w:t>technologies</w:t>
      </w:r>
      <w:r>
        <w:rPr>
          <w:color w:val="231F20"/>
          <w:spacing w:val="-64"/>
          <w:w w:val="90"/>
        </w:rPr>
        <w:t xml:space="preserve"> </w:t>
      </w:r>
      <w:r>
        <w:rPr>
          <w:color w:val="231F20"/>
          <w:spacing w:val="3"/>
          <w:w w:val="90"/>
        </w:rPr>
        <w:t>are</w:t>
      </w:r>
      <w:r>
        <w:rPr>
          <w:color w:val="231F20"/>
          <w:spacing w:val="-64"/>
          <w:w w:val="90"/>
        </w:rPr>
        <w:t xml:space="preserve"> </w:t>
      </w:r>
      <w:r>
        <w:rPr>
          <w:color w:val="231F20"/>
          <w:w w:val="90"/>
        </w:rPr>
        <w:t>the</w:t>
      </w:r>
      <w:r>
        <w:rPr>
          <w:color w:val="231F20"/>
          <w:spacing w:val="-63"/>
          <w:w w:val="90"/>
        </w:rPr>
        <w:t xml:space="preserve"> </w:t>
      </w:r>
      <w:r>
        <w:rPr>
          <w:color w:val="231F20"/>
          <w:w w:val="90"/>
        </w:rPr>
        <w:t>global</w:t>
      </w:r>
      <w:r>
        <w:rPr>
          <w:color w:val="231F20"/>
          <w:spacing w:val="-64"/>
          <w:w w:val="90"/>
        </w:rPr>
        <w:t xml:space="preserve"> </w:t>
      </w:r>
      <w:r>
        <w:rPr>
          <w:color w:val="231F20"/>
          <w:w w:val="90"/>
        </w:rPr>
        <w:t xml:space="preserve">pioneer. </w:t>
      </w:r>
      <w:r>
        <w:rPr>
          <w:color w:val="231F20"/>
          <w:spacing w:val="2"/>
          <w:w w:val="143"/>
        </w:rPr>
        <w:t>O</w:t>
      </w:r>
      <w:r>
        <w:rPr>
          <w:color w:val="231F20"/>
          <w:spacing w:val="4"/>
        </w:rPr>
        <w:t>u</w:t>
      </w:r>
      <w:r>
        <w:rPr>
          <w:color w:val="231F20"/>
          <w:w w:val="66"/>
        </w:rPr>
        <w:t>r</w:t>
      </w:r>
      <w:r>
        <w:rPr>
          <w:color w:val="231F20"/>
          <w:spacing w:val="-40"/>
        </w:rPr>
        <w:t xml:space="preserve"> </w:t>
      </w:r>
      <w:r>
        <w:rPr>
          <w:color w:val="231F20"/>
          <w:spacing w:val="1"/>
          <w:w w:val="88"/>
        </w:rPr>
        <w:t>c</w:t>
      </w:r>
      <w:r>
        <w:rPr>
          <w:color w:val="231F20"/>
          <w:spacing w:val="-1"/>
        </w:rPr>
        <w:t>o</w:t>
      </w:r>
      <w:r>
        <w:rPr>
          <w:color w:val="231F20"/>
          <w:w w:val="114"/>
        </w:rPr>
        <w:t>mp</w:t>
      </w:r>
      <w:r>
        <w:rPr>
          <w:color w:val="231F20"/>
          <w:spacing w:val="4"/>
          <w:w w:val="114"/>
        </w:rPr>
        <w:t>a</w:t>
      </w:r>
      <w:r>
        <w:rPr>
          <w:color w:val="231F20"/>
          <w:spacing w:val="-4"/>
        </w:rPr>
        <w:t>n</w:t>
      </w:r>
      <w:r>
        <w:rPr>
          <w:color w:val="231F20"/>
        </w:rPr>
        <w:t>y</w:t>
      </w:r>
      <w:r>
        <w:rPr>
          <w:color w:val="231F20"/>
          <w:spacing w:val="-40"/>
        </w:rPr>
        <w:t xml:space="preserve"> </w:t>
      </w:r>
      <w:r>
        <w:rPr>
          <w:color w:val="231F20"/>
          <w:spacing w:val="1"/>
        </w:rPr>
        <w:t>h</w:t>
      </w:r>
      <w:r>
        <w:rPr>
          <w:color w:val="231F20"/>
          <w:spacing w:val="2"/>
          <w:w w:val="88"/>
        </w:rPr>
        <w:t>a</w:t>
      </w:r>
      <w:r>
        <w:rPr>
          <w:color w:val="231F20"/>
          <w:w w:val="77"/>
        </w:rPr>
        <w:t>s</w:t>
      </w:r>
      <w:r>
        <w:rPr>
          <w:color w:val="231F20"/>
          <w:spacing w:val="-41"/>
        </w:rPr>
        <w:t xml:space="preserve"> </w:t>
      </w:r>
      <w:r>
        <w:rPr>
          <w:color w:val="231F20"/>
          <w:spacing w:val="3"/>
          <w:w w:val="55"/>
        </w:rPr>
        <w:t>i</w:t>
      </w:r>
      <w:r>
        <w:rPr>
          <w:color w:val="231F20"/>
        </w:rPr>
        <w:t>n</w:t>
      </w:r>
      <w:r>
        <w:rPr>
          <w:color w:val="231F20"/>
          <w:spacing w:val="1"/>
        </w:rPr>
        <w:t>d</w:t>
      </w:r>
      <w:r>
        <w:rPr>
          <w:color w:val="231F20"/>
          <w:spacing w:val="1"/>
          <w:w w:val="88"/>
        </w:rPr>
        <w:t>e</w:t>
      </w:r>
      <w:r>
        <w:rPr>
          <w:color w:val="231F20"/>
          <w:spacing w:val="3"/>
        </w:rPr>
        <w:t>p</w:t>
      </w:r>
      <w:r>
        <w:rPr>
          <w:color w:val="231F20"/>
          <w:spacing w:val="1"/>
          <w:w w:val="88"/>
        </w:rPr>
        <w:t>e</w:t>
      </w:r>
      <w:r>
        <w:rPr>
          <w:color w:val="231F20"/>
        </w:rPr>
        <w:t>n</w:t>
      </w:r>
      <w:r>
        <w:rPr>
          <w:color w:val="231F20"/>
          <w:spacing w:val="1"/>
        </w:rPr>
        <w:t>d</w:t>
      </w:r>
      <w:r>
        <w:rPr>
          <w:color w:val="231F20"/>
          <w:spacing w:val="1"/>
          <w:w w:val="88"/>
        </w:rPr>
        <w:t>e</w:t>
      </w:r>
      <w:r>
        <w:rPr>
          <w:color w:val="231F20"/>
          <w:spacing w:val="-1"/>
        </w:rPr>
        <w:t>n</w:t>
      </w:r>
      <w:r>
        <w:rPr>
          <w:color w:val="231F20"/>
          <w:spacing w:val="2"/>
          <w:w w:val="55"/>
        </w:rPr>
        <w:t>t</w:t>
      </w:r>
      <w:r>
        <w:rPr>
          <w:color w:val="231F20"/>
          <w:spacing w:val="-3"/>
          <w:w w:val="55"/>
        </w:rPr>
        <w:t>l</w:t>
      </w:r>
      <w:r>
        <w:rPr>
          <w:color w:val="231F20"/>
        </w:rPr>
        <w:t>y</w:t>
      </w:r>
      <w:r>
        <w:rPr>
          <w:color w:val="231F20"/>
          <w:spacing w:val="-40"/>
        </w:rPr>
        <w:t xml:space="preserve"> </w:t>
      </w:r>
      <w:r>
        <w:rPr>
          <w:color w:val="231F20"/>
          <w:spacing w:val="1"/>
          <w:w w:val="66"/>
        </w:rPr>
        <w:t>r</w:t>
      </w:r>
      <w:r>
        <w:rPr>
          <w:color w:val="231F20"/>
          <w:spacing w:val="1"/>
          <w:w w:val="88"/>
        </w:rPr>
        <w:t>e</w:t>
      </w:r>
      <w:r>
        <w:rPr>
          <w:color w:val="231F20"/>
          <w:spacing w:val="1"/>
          <w:w w:val="77"/>
        </w:rPr>
        <w:t>s</w:t>
      </w:r>
      <w:r>
        <w:rPr>
          <w:color w:val="231F20"/>
          <w:spacing w:val="1"/>
          <w:w w:val="88"/>
        </w:rPr>
        <w:t>e</w:t>
      </w:r>
      <w:r>
        <w:rPr>
          <w:color w:val="231F20"/>
          <w:spacing w:val="5"/>
          <w:w w:val="88"/>
        </w:rPr>
        <w:t>a</w:t>
      </w:r>
      <w:r>
        <w:rPr>
          <w:color w:val="231F20"/>
          <w:spacing w:val="1"/>
          <w:w w:val="66"/>
        </w:rPr>
        <w:t>r</w:t>
      </w:r>
      <w:r>
        <w:rPr>
          <w:color w:val="231F20"/>
          <w:w w:val="94"/>
        </w:rPr>
        <w:t>ch</w:t>
      </w:r>
      <w:r>
        <w:rPr>
          <w:color w:val="231F20"/>
          <w:spacing w:val="-41"/>
        </w:rPr>
        <w:t xml:space="preserve"> </w:t>
      </w:r>
      <w:r>
        <w:rPr>
          <w:color w:val="231F20"/>
          <w:spacing w:val="4"/>
          <w:w w:val="88"/>
        </w:rPr>
        <w:t>a</w:t>
      </w:r>
      <w:r>
        <w:rPr>
          <w:color w:val="231F20"/>
        </w:rPr>
        <w:t>nd</w:t>
      </w:r>
      <w:r>
        <w:rPr>
          <w:color w:val="231F20"/>
          <w:spacing w:val="-40"/>
        </w:rPr>
        <w:t xml:space="preserve"> </w:t>
      </w:r>
      <w:r>
        <w:rPr>
          <w:color w:val="231F20"/>
          <w:spacing w:val="1"/>
        </w:rPr>
        <w:t>d</w:t>
      </w:r>
      <w:r>
        <w:rPr>
          <w:color w:val="231F20"/>
          <w:spacing w:val="-3"/>
          <w:w w:val="88"/>
        </w:rPr>
        <w:t>e</w:t>
      </w:r>
      <w:r>
        <w:rPr>
          <w:color w:val="231F20"/>
          <w:spacing w:val="-5"/>
        </w:rPr>
        <w:t>v</w:t>
      </w:r>
      <w:r>
        <w:rPr>
          <w:color w:val="231F20"/>
          <w:spacing w:val="-2"/>
          <w:w w:val="88"/>
        </w:rPr>
        <w:t>e</w:t>
      </w:r>
      <w:r>
        <w:rPr>
          <w:color w:val="231F20"/>
          <w:spacing w:val="-2"/>
          <w:w w:val="55"/>
        </w:rPr>
        <w:t>l</w:t>
      </w:r>
      <w:r>
        <w:rPr>
          <w:color w:val="231F20"/>
        </w:rPr>
        <w:t>o</w:t>
      </w:r>
      <w:r>
        <w:rPr>
          <w:color w:val="231F20"/>
          <w:spacing w:val="1"/>
        </w:rPr>
        <w:t>p</w:t>
      </w:r>
      <w:r>
        <w:rPr>
          <w:color w:val="231F20"/>
          <w:w w:val="77"/>
        </w:rPr>
        <w:t>s</w:t>
      </w:r>
      <w:r>
        <w:rPr>
          <w:color w:val="231F20"/>
          <w:spacing w:val="-41"/>
        </w:rPr>
        <w:t xml:space="preserve"> </w:t>
      </w:r>
      <w:r>
        <w:rPr>
          <w:color w:val="231F20"/>
          <w:spacing w:val="1"/>
          <w:w w:val="155"/>
        </w:rPr>
        <w:t>m</w:t>
      </w:r>
      <w:r>
        <w:rPr>
          <w:color w:val="231F20"/>
          <w:spacing w:val="4"/>
          <w:w w:val="88"/>
        </w:rPr>
        <w:t>a</w:t>
      </w:r>
      <w:r>
        <w:rPr>
          <w:color w:val="231F20"/>
          <w:spacing w:val="-4"/>
        </w:rPr>
        <w:t>n</w:t>
      </w:r>
      <w:r>
        <w:rPr>
          <w:color w:val="231F20"/>
        </w:rPr>
        <w:t>y</w:t>
      </w:r>
      <w:r>
        <w:rPr>
          <w:color w:val="231F20"/>
          <w:spacing w:val="-41"/>
        </w:rPr>
        <w:t xml:space="preserve"> </w:t>
      </w:r>
      <w:r>
        <w:rPr>
          <w:color w:val="231F20"/>
          <w:spacing w:val="6"/>
        </w:rPr>
        <w:t>k</w:t>
      </w:r>
      <w:r>
        <w:rPr>
          <w:color w:val="231F20"/>
          <w:spacing w:val="3"/>
          <w:w w:val="55"/>
        </w:rPr>
        <w:t>i</w:t>
      </w:r>
      <w:r>
        <w:rPr>
          <w:color w:val="231F20"/>
        </w:rPr>
        <w:t>n</w:t>
      </w:r>
      <w:r>
        <w:rPr>
          <w:color w:val="231F20"/>
          <w:spacing w:val="2"/>
        </w:rPr>
        <w:t>d</w:t>
      </w:r>
      <w:r>
        <w:rPr>
          <w:color w:val="231F20"/>
          <w:w w:val="77"/>
        </w:rPr>
        <w:t>s</w:t>
      </w:r>
      <w:r>
        <w:rPr>
          <w:color w:val="231F20"/>
          <w:spacing w:val="-38"/>
        </w:rPr>
        <w:t xml:space="preserve"> </w:t>
      </w:r>
      <w:r>
        <w:rPr>
          <w:color w:val="231F20"/>
          <w:spacing w:val="-2"/>
        </w:rPr>
        <w:t>o</w:t>
      </w:r>
      <w:r>
        <w:rPr>
          <w:color w:val="231F20"/>
          <w:w w:val="66"/>
        </w:rPr>
        <w:t>f</w:t>
      </w:r>
      <w:r>
        <w:rPr>
          <w:color w:val="231F20"/>
          <w:spacing w:val="-41"/>
        </w:rPr>
        <w:t xml:space="preserve"> </w:t>
      </w:r>
      <w:r>
        <w:rPr>
          <w:color w:val="231F20"/>
          <w:spacing w:val="1"/>
        </w:rPr>
        <w:t>p</w:t>
      </w:r>
      <w:r>
        <w:rPr>
          <w:color w:val="231F20"/>
          <w:spacing w:val="1"/>
          <w:w w:val="66"/>
        </w:rPr>
        <w:t>r</w:t>
      </w:r>
      <w:r>
        <w:rPr>
          <w:color w:val="231F20"/>
          <w:spacing w:val="2"/>
        </w:rPr>
        <w:t>o</w:t>
      </w:r>
      <w:r>
        <w:rPr>
          <w:color w:val="231F20"/>
        </w:rPr>
        <w:t>du</w:t>
      </w:r>
      <w:r>
        <w:rPr>
          <w:color w:val="231F20"/>
          <w:w w:val="88"/>
        </w:rPr>
        <w:t>c</w:t>
      </w:r>
      <w:r>
        <w:rPr>
          <w:color w:val="231F20"/>
          <w:spacing w:val="2"/>
          <w:w w:val="55"/>
        </w:rPr>
        <w:t>t</w:t>
      </w:r>
      <w:r>
        <w:rPr>
          <w:color w:val="231F20"/>
          <w:w w:val="77"/>
        </w:rPr>
        <w:t>s</w:t>
      </w:r>
      <w:r>
        <w:rPr>
          <w:color w:val="231F20"/>
          <w:w w:val="50"/>
        </w:rPr>
        <w:t>,</w:t>
      </w:r>
      <w:r>
        <w:rPr>
          <w:color w:val="231F20"/>
          <w:spacing w:val="-41"/>
        </w:rPr>
        <w:t xml:space="preserve"> </w:t>
      </w:r>
      <w:r>
        <w:rPr>
          <w:color w:val="231F20"/>
          <w:w w:val="77"/>
        </w:rPr>
        <w:t>s</w:t>
      </w:r>
      <w:r>
        <w:rPr>
          <w:color w:val="231F20"/>
        </w:rPr>
        <w:t>u</w:t>
      </w:r>
      <w:r>
        <w:rPr>
          <w:color w:val="231F20"/>
          <w:spacing w:val="-1"/>
          <w:w w:val="88"/>
        </w:rPr>
        <w:t>c</w:t>
      </w:r>
      <w:r>
        <w:rPr>
          <w:color w:val="231F20"/>
        </w:rPr>
        <w:t xml:space="preserve">h </w:t>
      </w:r>
      <w:r>
        <w:rPr>
          <w:color w:val="231F20"/>
          <w:spacing w:val="2"/>
          <w:w w:val="88"/>
        </w:rPr>
        <w:t>a</w:t>
      </w:r>
      <w:r>
        <w:rPr>
          <w:color w:val="231F20"/>
          <w:w w:val="77"/>
        </w:rPr>
        <w:t>s</w:t>
      </w:r>
      <w:r>
        <w:rPr>
          <w:color w:val="231F20"/>
          <w:spacing w:val="-31"/>
        </w:rPr>
        <w:t xml:space="preserve"> </w:t>
      </w:r>
      <w:r>
        <w:rPr>
          <w:color w:val="231F20"/>
          <w:spacing w:val="6"/>
          <w:w w:val="66"/>
        </w:rPr>
        <w:t>r</w:t>
      </w:r>
      <w:r>
        <w:rPr>
          <w:color w:val="231F20"/>
          <w:spacing w:val="4"/>
        </w:rPr>
        <w:t>u</w:t>
      </w:r>
      <w:r>
        <w:rPr>
          <w:color w:val="231F20"/>
          <w:spacing w:val="1"/>
          <w:w w:val="66"/>
        </w:rPr>
        <w:t>r</w:t>
      </w:r>
      <w:r>
        <w:rPr>
          <w:color w:val="231F20"/>
          <w:spacing w:val="4"/>
          <w:w w:val="88"/>
        </w:rPr>
        <w:t>a</w:t>
      </w:r>
      <w:r>
        <w:rPr>
          <w:color w:val="231F20"/>
          <w:w w:val="55"/>
        </w:rPr>
        <w:t>l</w:t>
      </w:r>
      <w:r>
        <w:rPr>
          <w:color w:val="231F20"/>
          <w:spacing w:val="-31"/>
        </w:rPr>
        <w:t xml:space="preserve"> </w:t>
      </w:r>
      <w:r>
        <w:rPr>
          <w:color w:val="231F20"/>
          <w:spacing w:val="1"/>
          <w:w w:val="77"/>
        </w:rPr>
        <w:t>s</w:t>
      </w:r>
      <w:r>
        <w:rPr>
          <w:color w:val="231F20"/>
          <w:spacing w:val="-2"/>
          <w:w w:val="88"/>
        </w:rPr>
        <w:t>e</w:t>
      </w:r>
      <w:r>
        <w:rPr>
          <w:color w:val="231F20"/>
          <w:spacing w:val="3"/>
          <w:w w:val="55"/>
        </w:rPr>
        <w:t>l</w:t>
      </w:r>
      <w:r>
        <w:rPr>
          <w:color w:val="231F20"/>
          <w:spacing w:val="-4"/>
          <w:w w:val="66"/>
        </w:rPr>
        <w:t>f</w:t>
      </w:r>
      <w:r>
        <w:rPr>
          <w:color w:val="231F20"/>
          <w:spacing w:val="3"/>
          <w:w w:val="112"/>
        </w:rPr>
        <w:t>-</w:t>
      </w:r>
      <w:r>
        <w:rPr>
          <w:color w:val="231F20"/>
          <w:w w:val="77"/>
        </w:rPr>
        <w:t>s</w:t>
      </w:r>
      <w:r>
        <w:rPr>
          <w:color w:val="231F20"/>
        </w:rPr>
        <w:t>u</w:t>
      </w:r>
      <w:r>
        <w:rPr>
          <w:color w:val="231F20"/>
          <w:w w:val="88"/>
        </w:rPr>
        <w:t>c</w:t>
      </w:r>
      <w:r>
        <w:rPr>
          <w:color w:val="231F20"/>
          <w:spacing w:val="3"/>
          <w:w w:val="55"/>
        </w:rPr>
        <w:t>t</w:t>
      </w:r>
      <w:r>
        <w:rPr>
          <w:color w:val="231F20"/>
          <w:spacing w:val="-2"/>
          <w:w w:val="55"/>
        </w:rPr>
        <w:t>i</w:t>
      </w:r>
      <w:r>
        <w:rPr>
          <w:color w:val="231F20"/>
        </w:rPr>
        <w:t>on</w:t>
      </w:r>
      <w:r>
        <w:rPr>
          <w:color w:val="231F20"/>
          <w:spacing w:val="-31"/>
        </w:rPr>
        <w:t xml:space="preserve"> </w:t>
      </w:r>
      <w:r>
        <w:rPr>
          <w:color w:val="231F20"/>
          <w:spacing w:val="-6"/>
          <w:w w:val="132"/>
        </w:rPr>
        <w:t>R</w:t>
      </w:r>
      <w:r>
        <w:rPr>
          <w:color w:val="231F20"/>
          <w:w w:val="143"/>
        </w:rPr>
        <w:t>O</w:t>
      </w:r>
      <w:r>
        <w:rPr>
          <w:color w:val="231F20"/>
          <w:spacing w:val="-31"/>
        </w:rPr>
        <w:t xml:space="preserve"> </w:t>
      </w:r>
      <w:r>
        <w:rPr>
          <w:color w:val="231F20"/>
          <w:spacing w:val="-3"/>
          <w:w w:val="143"/>
        </w:rPr>
        <w:t>w</w:t>
      </w:r>
      <w:r>
        <w:rPr>
          <w:color w:val="231F20"/>
          <w:w w:val="88"/>
        </w:rPr>
        <w:t>a</w:t>
      </w:r>
      <w:r>
        <w:rPr>
          <w:color w:val="231F20"/>
          <w:spacing w:val="2"/>
          <w:w w:val="55"/>
        </w:rPr>
        <w:t>t</w:t>
      </w:r>
      <w:r>
        <w:rPr>
          <w:color w:val="231F20"/>
          <w:spacing w:val="1"/>
          <w:w w:val="88"/>
        </w:rPr>
        <w:t>e</w:t>
      </w:r>
      <w:r>
        <w:rPr>
          <w:color w:val="231F20"/>
          <w:w w:val="66"/>
        </w:rPr>
        <w:t>r</w:t>
      </w:r>
      <w:r>
        <w:rPr>
          <w:color w:val="231F20"/>
          <w:spacing w:val="-31"/>
        </w:rPr>
        <w:t xml:space="preserve"> </w:t>
      </w:r>
      <w:r>
        <w:rPr>
          <w:color w:val="231F20"/>
        </w:rPr>
        <w:t>p</w:t>
      </w:r>
      <w:r>
        <w:rPr>
          <w:color w:val="231F20"/>
          <w:spacing w:val="4"/>
        </w:rPr>
        <w:t>u</w:t>
      </w:r>
      <w:r>
        <w:rPr>
          <w:color w:val="231F20"/>
          <w:spacing w:val="5"/>
          <w:w w:val="66"/>
        </w:rPr>
        <w:t>r</w:t>
      </w:r>
      <w:r>
        <w:rPr>
          <w:color w:val="231F20"/>
          <w:spacing w:val="3"/>
          <w:w w:val="55"/>
        </w:rPr>
        <w:t>i</w:t>
      </w:r>
      <w:r>
        <w:rPr>
          <w:color w:val="231F20"/>
          <w:spacing w:val="4"/>
          <w:w w:val="66"/>
        </w:rPr>
        <w:t>f</w:t>
      </w:r>
      <w:r>
        <w:rPr>
          <w:color w:val="231F20"/>
          <w:spacing w:val="-1"/>
          <w:w w:val="55"/>
        </w:rPr>
        <w:t>i</w:t>
      </w:r>
      <w:r>
        <w:rPr>
          <w:color w:val="231F20"/>
          <w:spacing w:val="1"/>
          <w:w w:val="88"/>
        </w:rPr>
        <w:t>e</w:t>
      </w:r>
      <w:r>
        <w:rPr>
          <w:color w:val="231F20"/>
          <w:spacing w:val="-5"/>
          <w:w w:val="66"/>
        </w:rPr>
        <w:t>r</w:t>
      </w:r>
      <w:r>
        <w:rPr>
          <w:color w:val="231F20"/>
          <w:w w:val="50"/>
        </w:rPr>
        <w:t>,</w:t>
      </w:r>
      <w:r>
        <w:rPr>
          <w:color w:val="231F20"/>
          <w:spacing w:val="-31"/>
        </w:rPr>
        <w:t xml:space="preserve"> </w:t>
      </w:r>
      <w:r>
        <w:rPr>
          <w:color w:val="231F20"/>
          <w:spacing w:val="1"/>
          <w:w w:val="77"/>
        </w:rPr>
        <w:t>s</w:t>
      </w:r>
      <w:r>
        <w:rPr>
          <w:color w:val="231F20"/>
          <w:spacing w:val="-2"/>
          <w:w w:val="88"/>
        </w:rPr>
        <w:t>e</w:t>
      </w:r>
      <w:r>
        <w:rPr>
          <w:color w:val="231F20"/>
          <w:spacing w:val="3"/>
          <w:w w:val="55"/>
        </w:rPr>
        <w:t>l</w:t>
      </w:r>
      <w:r>
        <w:rPr>
          <w:color w:val="231F20"/>
          <w:spacing w:val="-4"/>
          <w:w w:val="66"/>
        </w:rPr>
        <w:t>f</w:t>
      </w:r>
      <w:r>
        <w:rPr>
          <w:color w:val="231F20"/>
          <w:spacing w:val="6"/>
          <w:w w:val="112"/>
        </w:rPr>
        <w:t>-</w:t>
      </w:r>
      <w:r>
        <w:rPr>
          <w:color w:val="231F20"/>
          <w:spacing w:val="-3"/>
          <w:w w:val="88"/>
        </w:rPr>
        <w:t>c</w:t>
      </w:r>
      <w:r>
        <w:rPr>
          <w:color w:val="231F20"/>
          <w:spacing w:val="-1"/>
          <w:w w:val="55"/>
        </w:rPr>
        <w:t>l</w:t>
      </w:r>
      <w:r>
        <w:rPr>
          <w:color w:val="231F20"/>
          <w:spacing w:val="1"/>
          <w:w w:val="88"/>
        </w:rPr>
        <w:t>e</w:t>
      </w:r>
      <w:r>
        <w:rPr>
          <w:color w:val="231F20"/>
          <w:spacing w:val="4"/>
          <w:w w:val="88"/>
        </w:rPr>
        <w:t>a</w:t>
      </w:r>
      <w:r>
        <w:rPr>
          <w:color w:val="231F20"/>
          <w:spacing w:val="4"/>
        </w:rPr>
        <w:t>n</w:t>
      </w:r>
      <w:r>
        <w:rPr>
          <w:color w:val="231F20"/>
          <w:spacing w:val="3"/>
          <w:w w:val="55"/>
        </w:rPr>
        <w:t>i</w:t>
      </w:r>
      <w:r>
        <w:rPr>
          <w:color w:val="231F20"/>
          <w:spacing w:val="-2"/>
        </w:rPr>
        <w:t>n</w:t>
      </w:r>
      <w:r>
        <w:rPr>
          <w:color w:val="231F20"/>
        </w:rPr>
        <w:t>g</w:t>
      </w:r>
      <w:r>
        <w:rPr>
          <w:color w:val="231F20"/>
          <w:spacing w:val="-31"/>
        </w:rPr>
        <w:t xml:space="preserve"> </w:t>
      </w:r>
      <w:r>
        <w:rPr>
          <w:color w:val="231F20"/>
          <w:spacing w:val="5"/>
          <w:w w:val="143"/>
        </w:rPr>
        <w:t>U</w:t>
      </w:r>
      <w:r>
        <w:rPr>
          <w:color w:val="231F20"/>
          <w:spacing w:val="2"/>
          <w:w w:val="110"/>
        </w:rPr>
        <w:t>F</w:t>
      </w:r>
      <w:r>
        <w:rPr>
          <w:color w:val="231F20"/>
          <w:spacing w:val="1"/>
          <w:w w:val="112"/>
        </w:rPr>
        <w:t>-</w:t>
      </w:r>
      <w:r>
        <w:rPr>
          <w:color w:val="231F20"/>
          <w:spacing w:val="-6"/>
          <w:w w:val="132"/>
        </w:rPr>
        <w:t>R</w:t>
      </w:r>
      <w:r>
        <w:rPr>
          <w:color w:val="231F20"/>
          <w:w w:val="143"/>
        </w:rPr>
        <w:t>O</w:t>
      </w:r>
      <w:r>
        <w:rPr>
          <w:color w:val="231F20"/>
          <w:spacing w:val="-31"/>
        </w:rPr>
        <w:t xml:space="preserve"> </w:t>
      </w:r>
      <w:r>
        <w:rPr>
          <w:color w:val="231F20"/>
          <w:spacing w:val="-3"/>
          <w:w w:val="143"/>
        </w:rPr>
        <w:t>w</w:t>
      </w:r>
      <w:r>
        <w:rPr>
          <w:color w:val="231F20"/>
          <w:spacing w:val="3"/>
          <w:w w:val="88"/>
        </w:rPr>
        <w:t>a</w:t>
      </w:r>
      <w:r>
        <w:rPr>
          <w:color w:val="231F20"/>
          <w:spacing w:val="2"/>
          <w:w w:val="55"/>
        </w:rPr>
        <w:t>t</w:t>
      </w:r>
      <w:r>
        <w:rPr>
          <w:color w:val="231F20"/>
          <w:spacing w:val="1"/>
          <w:w w:val="88"/>
        </w:rPr>
        <w:t>e</w:t>
      </w:r>
      <w:r>
        <w:rPr>
          <w:color w:val="231F20"/>
          <w:w w:val="66"/>
        </w:rPr>
        <w:t>r</w:t>
      </w:r>
      <w:r>
        <w:rPr>
          <w:color w:val="231F20"/>
          <w:spacing w:val="-31"/>
        </w:rPr>
        <w:t xml:space="preserve"> </w:t>
      </w:r>
      <w:r>
        <w:rPr>
          <w:color w:val="231F20"/>
        </w:rPr>
        <w:t>p</w:t>
      </w:r>
      <w:r>
        <w:rPr>
          <w:color w:val="231F20"/>
          <w:spacing w:val="4"/>
        </w:rPr>
        <w:t>u</w:t>
      </w:r>
      <w:r>
        <w:rPr>
          <w:color w:val="231F20"/>
          <w:spacing w:val="5"/>
          <w:w w:val="66"/>
        </w:rPr>
        <w:t>r</w:t>
      </w:r>
      <w:r>
        <w:rPr>
          <w:color w:val="231F20"/>
          <w:spacing w:val="3"/>
          <w:w w:val="55"/>
        </w:rPr>
        <w:t>i</w:t>
      </w:r>
      <w:r>
        <w:rPr>
          <w:color w:val="231F20"/>
          <w:spacing w:val="4"/>
          <w:w w:val="66"/>
        </w:rPr>
        <w:t>f</w:t>
      </w:r>
      <w:r>
        <w:rPr>
          <w:color w:val="231F20"/>
          <w:spacing w:val="-1"/>
          <w:w w:val="55"/>
        </w:rPr>
        <w:t>i</w:t>
      </w:r>
      <w:r>
        <w:rPr>
          <w:color w:val="231F20"/>
          <w:spacing w:val="1"/>
          <w:w w:val="88"/>
        </w:rPr>
        <w:t>e</w:t>
      </w:r>
      <w:r>
        <w:rPr>
          <w:color w:val="231F20"/>
          <w:spacing w:val="-5"/>
          <w:w w:val="66"/>
        </w:rPr>
        <w:t>r</w:t>
      </w:r>
      <w:r>
        <w:rPr>
          <w:color w:val="231F20"/>
          <w:w w:val="50"/>
        </w:rPr>
        <w:t>,</w:t>
      </w:r>
      <w:r>
        <w:rPr>
          <w:color w:val="231F20"/>
          <w:spacing w:val="-31"/>
        </w:rPr>
        <w:t xml:space="preserve"> </w:t>
      </w:r>
      <w:r>
        <w:rPr>
          <w:color w:val="231F20"/>
          <w:spacing w:val="2"/>
        </w:rPr>
        <w:t>u</w:t>
      </w:r>
      <w:r>
        <w:rPr>
          <w:color w:val="231F20"/>
          <w:spacing w:val="-2"/>
          <w:w w:val="55"/>
        </w:rPr>
        <w:t>l</w:t>
      </w:r>
      <w:r>
        <w:rPr>
          <w:color w:val="231F20"/>
          <w:spacing w:val="4"/>
          <w:w w:val="55"/>
        </w:rPr>
        <w:t>t</w:t>
      </w:r>
      <w:r>
        <w:rPr>
          <w:color w:val="231F20"/>
          <w:spacing w:val="1"/>
          <w:w w:val="66"/>
        </w:rPr>
        <w:t>r</w:t>
      </w:r>
      <w:r>
        <w:rPr>
          <w:color w:val="231F20"/>
          <w:spacing w:val="1"/>
          <w:w w:val="88"/>
        </w:rPr>
        <w:t>a</w:t>
      </w:r>
      <w:r>
        <w:rPr>
          <w:color w:val="231F20"/>
          <w:w w:val="112"/>
        </w:rPr>
        <w:t xml:space="preserve">- </w:t>
      </w:r>
      <w:r>
        <w:rPr>
          <w:color w:val="231F20"/>
          <w:w w:val="55"/>
        </w:rPr>
        <w:t>l</w:t>
      </w:r>
      <w:r>
        <w:rPr>
          <w:color w:val="231F20"/>
          <w:spacing w:val="-3"/>
        </w:rPr>
        <w:t>o</w:t>
      </w:r>
      <w:r>
        <w:rPr>
          <w:color w:val="231F20"/>
          <w:spacing w:val="-1"/>
          <w:w w:val="143"/>
        </w:rPr>
        <w:t>w</w:t>
      </w:r>
      <w:r>
        <w:rPr>
          <w:color w:val="231F20"/>
          <w:spacing w:val="-2"/>
          <w:w w:val="112"/>
        </w:rPr>
        <w:t>-</w:t>
      </w:r>
      <w:r>
        <w:rPr>
          <w:color w:val="231F20"/>
          <w:spacing w:val="-4"/>
        </w:rPr>
        <w:t>v</w:t>
      </w:r>
      <w:r>
        <w:rPr>
          <w:color w:val="231F20"/>
          <w:spacing w:val="-1"/>
        </w:rPr>
        <w:t>o</w:t>
      </w:r>
      <w:r>
        <w:rPr>
          <w:color w:val="231F20"/>
          <w:spacing w:val="-1"/>
          <w:w w:val="55"/>
        </w:rPr>
        <w:t>l</w:t>
      </w:r>
      <w:r>
        <w:rPr>
          <w:color w:val="231F20"/>
          <w:spacing w:val="5"/>
          <w:w w:val="55"/>
        </w:rPr>
        <w:t>t</w:t>
      </w:r>
      <w:r>
        <w:rPr>
          <w:color w:val="231F20"/>
          <w:spacing w:val="2"/>
          <w:w w:val="88"/>
        </w:rPr>
        <w:t>a</w:t>
      </w:r>
      <w:r>
        <w:rPr>
          <w:color w:val="231F20"/>
        </w:rPr>
        <w:t>g</w:t>
      </w:r>
      <w:r>
        <w:rPr>
          <w:color w:val="231F20"/>
          <w:w w:val="88"/>
        </w:rPr>
        <w:t>e</w:t>
      </w:r>
      <w:r>
        <w:rPr>
          <w:color w:val="231F20"/>
          <w:spacing w:val="-28"/>
        </w:rPr>
        <w:t xml:space="preserve"> </w:t>
      </w:r>
      <w:r>
        <w:rPr>
          <w:color w:val="231F20"/>
          <w:spacing w:val="1"/>
        </w:rPr>
        <w:t>d</w:t>
      </w:r>
      <w:r>
        <w:rPr>
          <w:color w:val="231F20"/>
          <w:spacing w:val="3"/>
        </w:rPr>
        <w:t>u</w:t>
      </w:r>
      <w:r>
        <w:rPr>
          <w:color w:val="231F20"/>
          <w:spacing w:val="5"/>
          <w:w w:val="88"/>
        </w:rPr>
        <w:t>a</w:t>
      </w:r>
      <w:r>
        <w:rPr>
          <w:color w:val="231F20"/>
          <w:spacing w:val="1"/>
          <w:w w:val="55"/>
        </w:rPr>
        <w:t>l</w:t>
      </w:r>
      <w:r>
        <w:rPr>
          <w:color w:val="231F20"/>
          <w:spacing w:val="2"/>
          <w:w w:val="112"/>
        </w:rPr>
        <w:t>-</w:t>
      </w:r>
      <w:r>
        <w:rPr>
          <w:color w:val="231F20"/>
          <w:spacing w:val="2"/>
          <w:w w:val="155"/>
        </w:rPr>
        <w:t>m</w:t>
      </w:r>
      <w:r>
        <w:rPr>
          <w:color w:val="231F20"/>
          <w:spacing w:val="1"/>
          <w:w w:val="88"/>
        </w:rPr>
        <w:t>e</w:t>
      </w:r>
      <w:r>
        <w:rPr>
          <w:color w:val="231F20"/>
          <w:spacing w:val="1"/>
          <w:w w:val="155"/>
        </w:rPr>
        <w:t>m</w:t>
      </w:r>
      <w:r>
        <w:rPr>
          <w:color w:val="231F20"/>
          <w:spacing w:val="2"/>
        </w:rPr>
        <w:t>b</w:t>
      </w:r>
      <w:r>
        <w:rPr>
          <w:color w:val="231F20"/>
          <w:spacing w:val="3"/>
          <w:w w:val="66"/>
        </w:rPr>
        <w:t>r</w:t>
      </w:r>
      <w:r>
        <w:rPr>
          <w:color w:val="231F20"/>
          <w:spacing w:val="5"/>
          <w:w w:val="88"/>
        </w:rPr>
        <w:t>a</w:t>
      </w:r>
      <w:r>
        <w:rPr>
          <w:color w:val="231F20"/>
          <w:spacing w:val="2"/>
        </w:rPr>
        <w:t>n</w:t>
      </w:r>
      <w:r>
        <w:rPr>
          <w:color w:val="231F20"/>
          <w:w w:val="88"/>
        </w:rPr>
        <w:t>e</w:t>
      </w:r>
      <w:r>
        <w:rPr>
          <w:color w:val="231F20"/>
          <w:spacing w:val="-28"/>
        </w:rPr>
        <w:t xml:space="preserve"> </w:t>
      </w:r>
      <w:r>
        <w:rPr>
          <w:color w:val="231F20"/>
          <w:spacing w:val="2"/>
        </w:rPr>
        <w:t>n</w:t>
      </w:r>
      <w:r>
        <w:rPr>
          <w:color w:val="231F20"/>
          <w:spacing w:val="5"/>
          <w:w w:val="88"/>
        </w:rPr>
        <w:t>a</w:t>
      </w:r>
      <w:r>
        <w:rPr>
          <w:color w:val="231F20"/>
          <w:spacing w:val="1"/>
        </w:rPr>
        <w:t>n</w:t>
      </w:r>
      <w:r>
        <w:rPr>
          <w:color w:val="231F20"/>
          <w:spacing w:val="-1"/>
        </w:rPr>
        <w:t>o</w:t>
      </w:r>
      <w:r>
        <w:rPr>
          <w:color w:val="231F20"/>
          <w:spacing w:val="5"/>
          <w:w w:val="66"/>
        </w:rPr>
        <w:t>f</w:t>
      </w:r>
      <w:r>
        <w:rPr>
          <w:color w:val="231F20"/>
          <w:spacing w:val="4"/>
          <w:w w:val="55"/>
        </w:rPr>
        <w:t>i</w:t>
      </w:r>
      <w:r>
        <w:rPr>
          <w:color w:val="231F20"/>
          <w:spacing w:val="-1"/>
          <w:w w:val="55"/>
        </w:rPr>
        <w:t>l</w:t>
      </w:r>
      <w:r>
        <w:rPr>
          <w:color w:val="231F20"/>
          <w:spacing w:val="5"/>
          <w:w w:val="55"/>
        </w:rPr>
        <w:t>t</w:t>
      </w:r>
      <w:r>
        <w:rPr>
          <w:color w:val="231F20"/>
          <w:spacing w:val="3"/>
          <w:w w:val="66"/>
        </w:rPr>
        <w:t>r</w:t>
      </w:r>
      <w:r>
        <w:rPr>
          <w:color w:val="231F20"/>
          <w:spacing w:val="2"/>
          <w:w w:val="88"/>
        </w:rPr>
        <w:t>a</w:t>
      </w:r>
      <w:r>
        <w:rPr>
          <w:color w:val="231F20"/>
          <w:spacing w:val="4"/>
          <w:w w:val="55"/>
        </w:rPr>
        <w:t>t</w:t>
      </w:r>
      <w:r>
        <w:rPr>
          <w:color w:val="231F20"/>
          <w:spacing w:val="-1"/>
          <w:w w:val="55"/>
        </w:rPr>
        <w:t>i</w:t>
      </w:r>
      <w:r>
        <w:rPr>
          <w:color w:val="231F20"/>
          <w:spacing w:val="1"/>
        </w:rPr>
        <w:t>o</w:t>
      </w:r>
      <w:r>
        <w:rPr>
          <w:color w:val="231F20"/>
        </w:rPr>
        <w:t>n</w:t>
      </w:r>
      <w:r>
        <w:rPr>
          <w:color w:val="231F20"/>
          <w:spacing w:val="-28"/>
        </w:rPr>
        <w:t xml:space="preserve"> </w:t>
      </w:r>
      <w:r>
        <w:rPr>
          <w:color w:val="231F20"/>
          <w:spacing w:val="-2"/>
          <w:w w:val="143"/>
        </w:rPr>
        <w:t>w</w:t>
      </w:r>
      <w:r>
        <w:rPr>
          <w:color w:val="231F20"/>
          <w:spacing w:val="2"/>
          <w:w w:val="88"/>
        </w:rPr>
        <w:t>a</w:t>
      </w:r>
      <w:r>
        <w:rPr>
          <w:color w:val="231F20"/>
          <w:spacing w:val="3"/>
          <w:w w:val="55"/>
        </w:rPr>
        <w:t>t</w:t>
      </w:r>
      <w:r>
        <w:rPr>
          <w:color w:val="231F20"/>
          <w:spacing w:val="2"/>
          <w:w w:val="88"/>
        </w:rPr>
        <w:t>e</w:t>
      </w:r>
      <w:r>
        <w:rPr>
          <w:color w:val="231F20"/>
          <w:w w:val="66"/>
        </w:rPr>
        <w:t>r</w:t>
      </w:r>
      <w:r>
        <w:rPr>
          <w:color w:val="231F20"/>
          <w:spacing w:val="-28"/>
        </w:rPr>
        <w:t xml:space="preserve"> </w:t>
      </w:r>
      <w:r>
        <w:rPr>
          <w:color w:val="231F20"/>
          <w:spacing w:val="1"/>
        </w:rPr>
        <w:t>p</w:t>
      </w:r>
      <w:r>
        <w:rPr>
          <w:color w:val="231F20"/>
          <w:spacing w:val="5"/>
        </w:rPr>
        <w:t>u</w:t>
      </w:r>
      <w:r>
        <w:rPr>
          <w:color w:val="231F20"/>
          <w:spacing w:val="7"/>
          <w:w w:val="66"/>
        </w:rPr>
        <w:t>r</w:t>
      </w:r>
      <w:r>
        <w:rPr>
          <w:color w:val="231F20"/>
          <w:spacing w:val="4"/>
          <w:w w:val="55"/>
        </w:rPr>
        <w:t>i</w:t>
      </w:r>
      <w:r>
        <w:rPr>
          <w:color w:val="231F20"/>
          <w:spacing w:val="5"/>
          <w:w w:val="66"/>
        </w:rPr>
        <w:t>f</w:t>
      </w:r>
      <w:r>
        <w:rPr>
          <w:color w:val="231F20"/>
          <w:w w:val="55"/>
        </w:rPr>
        <w:t>i</w:t>
      </w:r>
      <w:r>
        <w:rPr>
          <w:color w:val="231F20"/>
          <w:spacing w:val="2"/>
          <w:w w:val="88"/>
        </w:rPr>
        <w:t>e</w:t>
      </w:r>
      <w:r>
        <w:rPr>
          <w:color w:val="231F20"/>
          <w:spacing w:val="3"/>
          <w:w w:val="66"/>
        </w:rPr>
        <w:t>r</w:t>
      </w:r>
      <w:r>
        <w:rPr>
          <w:color w:val="231F20"/>
          <w:w w:val="77"/>
        </w:rPr>
        <w:t>s</w:t>
      </w:r>
      <w:r>
        <w:rPr>
          <w:color w:val="231F20"/>
          <w:spacing w:val="-28"/>
        </w:rPr>
        <w:t xml:space="preserve"> </w:t>
      </w:r>
      <w:r>
        <w:rPr>
          <w:color w:val="231F20"/>
          <w:spacing w:val="5"/>
          <w:w w:val="88"/>
        </w:rPr>
        <w:t>a</w:t>
      </w:r>
      <w:r>
        <w:rPr>
          <w:color w:val="231F20"/>
          <w:spacing w:val="2"/>
        </w:rPr>
        <w:t>n</w:t>
      </w:r>
      <w:r>
        <w:rPr>
          <w:color w:val="231F20"/>
        </w:rPr>
        <w:t>d</w:t>
      </w:r>
      <w:r>
        <w:rPr>
          <w:color w:val="231F20"/>
          <w:spacing w:val="-28"/>
        </w:rPr>
        <w:t xml:space="preserve"> </w:t>
      </w:r>
      <w:r>
        <w:rPr>
          <w:color w:val="231F20"/>
          <w:spacing w:val="1"/>
        </w:rPr>
        <w:t>o</w:t>
      </w:r>
      <w:r>
        <w:rPr>
          <w:color w:val="231F20"/>
          <w:spacing w:val="7"/>
          <w:w w:val="55"/>
        </w:rPr>
        <w:t>t</w:t>
      </w:r>
      <w:r>
        <w:rPr>
          <w:color w:val="231F20"/>
          <w:spacing w:val="1"/>
          <w:w w:val="94"/>
        </w:rPr>
        <w:t>h</w:t>
      </w:r>
      <w:r>
        <w:rPr>
          <w:color w:val="231F20"/>
          <w:spacing w:val="3"/>
          <w:w w:val="94"/>
        </w:rPr>
        <w:t>e</w:t>
      </w:r>
      <w:r>
        <w:rPr>
          <w:color w:val="231F20"/>
          <w:w w:val="66"/>
        </w:rPr>
        <w:t>r</w:t>
      </w:r>
      <w:r>
        <w:rPr>
          <w:color w:val="231F20"/>
          <w:spacing w:val="-28"/>
        </w:rPr>
        <w:t xml:space="preserve"> </w:t>
      </w:r>
      <w:r>
        <w:rPr>
          <w:color w:val="231F20"/>
          <w:spacing w:val="2"/>
        </w:rPr>
        <w:t>p</w:t>
      </w:r>
      <w:r>
        <w:rPr>
          <w:color w:val="231F20"/>
          <w:spacing w:val="2"/>
          <w:w w:val="66"/>
        </w:rPr>
        <w:t>r</w:t>
      </w:r>
      <w:r>
        <w:rPr>
          <w:color w:val="231F20"/>
          <w:spacing w:val="3"/>
        </w:rPr>
        <w:t>o</w:t>
      </w:r>
      <w:r>
        <w:rPr>
          <w:color w:val="231F20"/>
          <w:spacing w:val="1"/>
        </w:rPr>
        <w:t>d</w:t>
      </w:r>
      <w:r>
        <w:rPr>
          <w:color w:val="231F20"/>
          <w:spacing w:val="1"/>
          <w:w w:val="94"/>
        </w:rPr>
        <w:t>u</w:t>
      </w:r>
      <w:r>
        <w:rPr>
          <w:color w:val="231F20"/>
          <w:spacing w:val="2"/>
          <w:w w:val="94"/>
        </w:rPr>
        <w:t>c</w:t>
      </w:r>
      <w:r>
        <w:rPr>
          <w:color w:val="231F20"/>
          <w:spacing w:val="4"/>
          <w:w w:val="55"/>
        </w:rPr>
        <w:t>t</w:t>
      </w:r>
      <w:r>
        <w:rPr>
          <w:color w:val="231F20"/>
          <w:w w:val="77"/>
        </w:rPr>
        <w:t>s</w:t>
      </w:r>
      <w:r>
        <w:rPr>
          <w:color w:val="231F20"/>
          <w:w w:val="50"/>
        </w:rPr>
        <w:t>.</w:t>
      </w:r>
      <w:r>
        <w:rPr>
          <w:color w:val="231F20"/>
          <w:spacing w:val="-28"/>
        </w:rPr>
        <w:t xml:space="preserve"> </w:t>
      </w:r>
      <w:r>
        <w:rPr>
          <w:color w:val="231F20"/>
          <w:spacing w:val="5"/>
          <w:w w:val="143"/>
        </w:rPr>
        <w:t>A</w:t>
      </w:r>
      <w:r>
        <w:rPr>
          <w:color w:val="231F20"/>
          <w:spacing w:val="4"/>
          <w:w w:val="55"/>
        </w:rPr>
        <w:t>l</w:t>
      </w:r>
      <w:r>
        <w:rPr>
          <w:color w:val="231F20"/>
          <w:w w:val="55"/>
        </w:rPr>
        <w:t xml:space="preserve">l </w:t>
      </w:r>
      <w:r>
        <w:rPr>
          <w:color w:val="231F20"/>
          <w:spacing w:val="-1"/>
        </w:rPr>
        <w:t>o</w:t>
      </w:r>
      <w:r>
        <w:rPr>
          <w:color w:val="231F20"/>
          <w:w w:val="66"/>
        </w:rPr>
        <w:t>f</w:t>
      </w:r>
      <w:r>
        <w:rPr>
          <w:color w:val="231F20"/>
          <w:spacing w:val="-28"/>
        </w:rPr>
        <w:t xml:space="preserve"> </w:t>
      </w:r>
      <w:r>
        <w:rPr>
          <w:color w:val="231F20"/>
          <w:spacing w:val="4"/>
          <w:w w:val="55"/>
        </w:rPr>
        <w:t>t</w:t>
      </w:r>
      <w:r>
        <w:rPr>
          <w:color w:val="231F20"/>
          <w:spacing w:val="2"/>
        </w:rPr>
        <w:t>h</w:t>
      </w:r>
      <w:r>
        <w:rPr>
          <w:color w:val="231F20"/>
          <w:spacing w:val="1"/>
          <w:w w:val="88"/>
        </w:rPr>
        <w:t>e</w:t>
      </w:r>
      <w:r>
        <w:rPr>
          <w:color w:val="231F20"/>
          <w:w w:val="155"/>
        </w:rPr>
        <w:t>m</w:t>
      </w:r>
      <w:r>
        <w:rPr>
          <w:color w:val="231F20"/>
          <w:spacing w:val="-28"/>
        </w:rPr>
        <w:t xml:space="preserve"> </w:t>
      </w:r>
      <w:r>
        <w:rPr>
          <w:color w:val="231F20"/>
          <w:spacing w:val="2"/>
        </w:rPr>
        <w:t>h</w:t>
      </w:r>
      <w:r>
        <w:rPr>
          <w:color w:val="231F20"/>
          <w:spacing w:val="-3"/>
          <w:w w:val="88"/>
        </w:rPr>
        <w:t>a</w:t>
      </w:r>
      <w:r>
        <w:rPr>
          <w:color w:val="231F20"/>
          <w:spacing w:val="-3"/>
        </w:rPr>
        <w:t>v</w:t>
      </w:r>
      <w:r>
        <w:rPr>
          <w:color w:val="231F20"/>
          <w:w w:val="88"/>
        </w:rPr>
        <w:t>e</w:t>
      </w:r>
      <w:r>
        <w:rPr>
          <w:color w:val="231F20"/>
          <w:spacing w:val="-28"/>
        </w:rPr>
        <w:t xml:space="preserve"> </w:t>
      </w:r>
      <w:r>
        <w:rPr>
          <w:color w:val="231F20"/>
          <w:spacing w:val="4"/>
          <w:w w:val="55"/>
        </w:rPr>
        <w:t>t</w:t>
      </w:r>
      <w:r>
        <w:rPr>
          <w:color w:val="231F20"/>
          <w:spacing w:val="2"/>
        </w:rPr>
        <w:t>h</w:t>
      </w:r>
      <w:r>
        <w:rPr>
          <w:color w:val="231F20"/>
          <w:w w:val="88"/>
        </w:rPr>
        <w:t>e</w:t>
      </w:r>
      <w:r>
        <w:rPr>
          <w:color w:val="231F20"/>
          <w:spacing w:val="-28"/>
        </w:rPr>
        <w:t xml:space="preserve"> </w:t>
      </w:r>
      <w:r>
        <w:rPr>
          <w:color w:val="231F20"/>
          <w:spacing w:val="5"/>
          <w:w w:val="66"/>
        </w:rPr>
        <w:t>f</w:t>
      </w:r>
      <w:r>
        <w:rPr>
          <w:color w:val="231F20"/>
          <w:spacing w:val="4"/>
        </w:rPr>
        <w:t>u</w:t>
      </w:r>
      <w:r>
        <w:rPr>
          <w:color w:val="231F20"/>
          <w:spacing w:val="2"/>
        </w:rPr>
        <w:t>n</w:t>
      </w:r>
      <w:r>
        <w:rPr>
          <w:color w:val="231F20"/>
          <w:spacing w:val="2"/>
          <w:w w:val="88"/>
        </w:rPr>
        <w:t>c</w:t>
      </w:r>
      <w:r>
        <w:rPr>
          <w:color w:val="231F20"/>
          <w:spacing w:val="4"/>
          <w:w w:val="55"/>
        </w:rPr>
        <w:t>t</w:t>
      </w:r>
      <w:r>
        <w:rPr>
          <w:color w:val="231F20"/>
          <w:spacing w:val="-1"/>
          <w:w w:val="55"/>
        </w:rPr>
        <w:t>i</w:t>
      </w:r>
      <w:r>
        <w:rPr>
          <w:color w:val="231F20"/>
          <w:spacing w:val="1"/>
        </w:rPr>
        <w:t>o</w:t>
      </w:r>
      <w:r>
        <w:rPr>
          <w:color w:val="231F20"/>
        </w:rPr>
        <w:t>n</w:t>
      </w:r>
      <w:r>
        <w:rPr>
          <w:color w:val="231F20"/>
          <w:spacing w:val="-28"/>
        </w:rPr>
        <w:t xml:space="preserve"> </w:t>
      </w:r>
      <w:r>
        <w:rPr>
          <w:color w:val="231F20"/>
          <w:spacing w:val="-1"/>
        </w:rPr>
        <w:t>o</w:t>
      </w:r>
      <w:r>
        <w:rPr>
          <w:color w:val="231F20"/>
          <w:w w:val="66"/>
        </w:rPr>
        <w:t>f</w:t>
      </w:r>
      <w:r>
        <w:rPr>
          <w:color w:val="231F20"/>
          <w:spacing w:val="-28"/>
        </w:rPr>
        <w:t xml:space="preserve"> </w:t>
      </w:r>
      <w:r>
        <w:rPr>
          <w:color w:val="231F20"/>
          <w:spacing w:val="2"/>
          <w:w w:val="77"/>
        </w:rPr>
        <w:t>s</w:t>
      </w:r>
      <w:r>
        <w:rPr>
          <w:color w:val="231F20"/>
          <w:spacing w:val="-2"/>
          <w:w w:val="88"/>
        </w:rPr>
        <w:t>e</w:t>
      </w:r>
      <w:r>
        <w:rPr>
          <w:color w:val="231F20"/>
          <w:spacing w:val="-2"/>
          <w:w w:val="143"/>
        </w:rPr>
        <w:t>w</w:t>
      </w:r>
      <w:r>
        <w:rPr>
          <w:color w:val="231F20"/>
          <w:spacing w:val="1"/>
          <w:w w:val="88"/>
        </w:rPr>
        <w:t>a</w:t>
      </w:r>
      <w:r>
        <w:rPr>
          <w:color w:val="231F20"/>
          <w:spacing w:val="-1"/>
        </w:rPr>
        <w:t>g</w:t>
      </w:r>
      <w:r>
        <w:rPr>
          <w:color w:val="231F20"/>
          <w:w w:val="88"/>
        </w:rPr>
        <w:t>e</w:t>
      </w:r>
      <w:r>
        <w:rPr>
          <w:color w:val="231F20"/>
          <w:spacing w:val="-28"/>
        </w:rPr>
        <w:t xml:space="preserve"> </w:t>
      </w:r>
      <w:r>
        <w:rPr>
          <w:color w:val="231F20"/>
          <w:spacing w:val="1"/>
        </w:rPr>
        <w:t>b</w:t>
      </w:r>
      <w:r>
        <w:rPr>
          <w:color w:val="231F20"/>
          <w:spacing w:val="3"/>
          <w:w w:val="88"/>
        </w:rPr>
        <w:t>a</w:t>
      </w:r>
      <w:r>
        <w:rPr>
          <w:color w:val="231F20"/>
          <w:w w:val="88"/>
        </w:rPr>
        <w:t>c</w:t>
      </w:r>
      <w:r>
        <w:rPr>
          <w:color w:val="231F20"/>
          <w:spacing w:val="4"/>
        </w:rPr>
        <w:t>k</w:t>
      </w:r>
      <w:r>
        <w:rPr>
          <w:color w:val="231F20"/>
          <w:spacing w:val="-2"/>
          <w:w w:val="143"/>
        </w:rPr>
        <w:t>w</w:t>
      </w:r>
      <w:r>
        <w:rPr>
          <w:color w:val="231F20"/>
          <w:spacing w:val="3"/>
          <w:w w:val="88"/>
        </w:rPr>
        <w:t>a</w:t>
      </w:r>
      <w:r>
        <w:rPr>
          <w:color w:val="231F20"/>
          <w:spacing w:val="1"/>
          <w:w w:val="77"/>
        </w:rPr>
        <w:t>s</w:t>
      </w:r>
      <w:r>
        <w:rPr>
          <w:color w:val="231F20"/>
          <w:spacing w:val="2"/>
        </w:rPr>
        <w:t>h</w:t>
      </w:r>
      <w:r>
        <w:rPr>
          <w:color w:val="231F20"/>
          <w:w w:val="50"/>
        </w:rPr>
        <w:t>,</w:t>
      </w:r>
      <w:r>
        <w:rPr>
          <w:color w:val="231F20"/>
          <w:spacing w:val="-28"/>
        </w:rPr>
        <w:t xml:space="preserve"> </w:t>
      </w:r>
      <w:r>
        <w:rPr>
          <w:color w:val="231F20"/>
          <w:spacing w:val="-2"/>
          <w:w w:val="143"/>
        </w:rPr>
        <w:t>A</w:t>
      </w:r>
      <w:r>
        <w:rPr>
          <w:color w:val="231F20"/>
          <w:spacing w:val="2"/>
        </w:rPr>
        <w:t>d</w:t>
      </w:r>
      <w:r>
        <w:rPr>
          <w:color w:val="231F20"/>
          <w:spacing w:val="1"/>
        </w:rPr>
        <w:t>op</w:t>
      </w:r>
      <w:r>
        <w:rPr>
          <w:color w:val="231F20"/>
          <w:spacing w:val="4"/>
          <w:w w:val="55"/>
        </w:rPr>
        <w:t>ti</w:t>
      </w:r>
      <w:r>
        <w:rPr>
          <w:color w:val="231F20"/>
          <w:spacing w:val="-1"/>
        </w:rPr>
        <w:t>n</w:t>
      </w:r>
      <w:r>
        <w:rPr>
          <w:color w:val="231F20"/>
        </w:rPr>
        <w:t>g</w:t>
      </w:r>
      <w:r>
        <w:rPr>
          <w:color w:val="231F20"/>
          <w:spacing w:val="-28"/>
        </w:rPr>
        <w:t xml:space="preserve"> </w:t>
      </w:r>
      <w:r>
        <w:rPr>
          <w:color w:val="231F20"/>
          <w:spacing w:val="6"/>
          <w:w w:val="143"/>
        </w:rPr>
        <w:t>U</w:t>
      </w:r>
      <w:r>
        <w:rPr>
          <w:color w:val="231F20"/>
          <w:w w:val="110"/>
        </w:rPr>
        <w:t>F</w:t>
      </w:r>
      <w:r>
        <w:rPr>
          <w:color w:val="231F20"/>
          <w:spacing w:val="-28"/>
        </w:rPr>
        <w:t xml:space="preserve"> </w:t>
      </w:r>
      <w:r>
        <w:rPr>
          <w:color w:val="231F20"/>
          <w:spacing w:val="5"/>
          <w:w w:val="88"/>
        </w:rPr>
        <w:t>a</w:t>
      </w:r>
      <w:r>
        <w:rPr>
          <w:color w:val="231F20"/>
          <w:spacing w:val="1"/>
        </w:rPr>
        <w:t>n</w:t>
      </w:r>
      <w:r>
        <w:rPr>
          <w:color w:val="231F20"/>
        </w:rPr>
        <w:t>d</w:t>
      </w:r>
      <w:r>
        <w:rPr>
          <w:color w:val="231F20"/>
          <w:spacing w:val="-28"/>
        </w:rPr>
        <w:t xml:space="preserve"> </w:t>
      </w:r>
      <w:r>
        <w:rPr>
          <w:color w:val="231F20"/>
          <w:spacing w:val="-4"/>
          <w:w w:val="143"/>
        </w:rPr>
        <w:t>A</w:t>
      </w:r>
      <w:r>
        <w:rPr>
          <w:color w:val="231F20"/>
          <w:spacing w:val="3"/>
          <w:w w:val="132"/>
        </w:rPr>
        <w:t>C</w:t>
      </w:r>
      <w:r>
        <w:rPr>
          <w:color w:val="231F20"/>
          <w:w w:val="110"/>
        </w:rPr>
        <w:t>F</w:t>
      </w:r>
      <w:r>
        <w:rPr>
          <w:color w:val="231F20"/>
          <w:spacing w:val="-28"/>
        </w:rPr>
        <w:t xml:space="preserve"> </w:t>
      </w:r>
      <w:r>
        <w:rPr>
          <w:color w:val="231F20"/>
          <w:spacing w:val="4"/>
          <w:w w:val="55"/>
        </w:rPr>
        <w:t>i</w:t>
      </w:r>
      <w:r>
        <w:rPr>
          <w:color w:val="231F20"/>
        </w:rPr>
        <w:t>n</w:t>
      </w:r>
      <w:r>
        <w:rPr>
          <w:color w:val="231F20"/>
          <w:spacing w:val="-28"/>
        </w:rPr>
        <w:t xml:space="preserve"> </w:t>
      </w:r>
      <w:r>
        <w:rPr>
          <w:color w:val="231F20"/>
          <w:spacing w:val="-1"/>
        </w:rPr>
        <w:t>p</w:t>
      </w:r>
      <w:r>
        <w:rPr>
          <w:color w:val="231F20"/>
          <w:spacing w:val="1"/>
          <w:w w:val="55"/>
        </w:rPr>
        <w:t>l</w:t>
      </w:r>
      <w:r>
        <w:rPr>
          <w:color w:val="231F20"/>
          <w:spacing w:val="3"/>
          <w:w w:val="88"/>
        </w:rPr>
        <w:t>ac</w:t>
      </w:r>
      <w:r>
        <w:rPr>
          <w:color w:val="231F20"/>
          <w:w w:val="88"/>
        </w:rPr>
        <w:t>e</w:t>
      </w:r>
      <w:r>
        <w:rPr>
          <w:color w:val="231F20"/>
          <w:spacing w:val="-28"/>
        </w:rPr>
        <w:t xml:space="preserve"> </w:t>
      </w:r>
      <w:r>
        <w:rPr>
          <w:color w:val="231F20"/>
          <w:spacing w:val="-1"/>
        </w:rPr>
        <w:t>o</w:t>
      </w:r>
      <w:r>
        <w:rPr>
          <w:color w:val="231F20"/>
          <w:w w:val="66"/>
        </w:rPr>
        <w:t xml:space="preserve">f </w:t>
      </w:r>
      <w:r>
        <w:rPr>
          <w:color w:val="231F20"/>
          <w:spacing w:val="3"/>
          <w:w w:val="55"/>
        </w:rPr>
        <w:t>t</w:t>
      </w:r>
      <w:r>
        <w:rPr>
          <w:color w:val="231F20"/>
        </w:rPr>
        <w:t>h</w:t>
      </w:r>
      <w:r>
        <w:rPr>
          <w:color w:val="231F20"/>
          <w:w w:val="88"/>
        </w:rPr>
        <w:t>e</w:t>
      </w:r>
      <w:r>
        <w:rPr>
          <w:color w:val="231F20"/>
          <w:spacing w:val="-43"/>
        </w:rPr>
        <w:t xml:space="preserve"> </w:t>
      </w:r>
      <w:r>
        <w:rPr>
          <w:color w:val="231F20"/>
          <w:spacing w:val="4"/>
          <w:w w:val="55"/>
        </w:rPr>
        <w:t>t</w:t>
      </w:r>
      <w:r>
        <w:rPr>
          <w:color w:val="231F20"/>
          <w:spacing w:val="1"/>
          <w:w w:val="66"/>
        </w:rPr>
        <w:t>r</w:t>
      </w:r>
      <w:r>
        <w:rPr>
          <w:color w:val="231F20"/>
          <w:spacing w:val="1"/>
          <w:w w:val="94"/>
        </w:rPr>
        <w:t>a</w:t>
      </w:r>
      <w:r>
        <w:rPr>
          <w:color w:val="231F20"/>
          <w:spacing w:val="3"/>
          <w:w w:val="94"/>
        </w:rPr>
        <w:t>d</w:t>
      </w:r>
      <w:r>
        <w:rPr>
          <w:color w:val="231F20"/>
          <w:spacing w:val="-2"/>
          <w:w w:val="55"/>
        </w:rPr>
        <w:t>i</w:t>
      </w:r>
      <w:r>
        <w:rPr>
          <w:color w:val="231F20"/>
          <w:spacing w:val="3"/>
          <w:w w:val="55"/>
        </w:rPr>
        <w:t>t</w:t>
      </w:r>
      <w:r>
        <w:rPr>
          <w:color w:val="231F20"/>
          <w:spacing w:val="-2"/>
          <w:w w:val="55"/>
        </w:rPr>
        <w:t>i</w:t>
      </w:r>
      <w:r>
        <w:rPr>
          <w:color w:val="231F20"/>
        </w:rPr>
        <w:t>on</w:t>
      </w:r>
      <w:r>
        <w:rPr>
          <w:color w:val="231F20"/>
          <w:spacing w:val="4"/>
          <w:w w:val="88"/>
        </w:rPr>
        <w:t>a</w:t>
      </w:r>
      <w:r>
        <w:rPr>
          <w:color w:val="231F20"/>
          <w:w w:val="55"/>
        </w:rPr>
        <w:t>l</w:t>
      </w:r>
      <w:r>
        <w:rPr>
          <w:color w:val="231F20"/>
          <w:spacing w:val="-43"/>
        </w:rPr>
        <w:t xml:space="preserve"> </w:t>
      </w:r>
      <w:r>
        <w:rPr>
          <w:color w:val="231F20"/>
          <w:spacing w:val="-2"/>
          <w:w w:val="110"/>
        </w:rPr>
        <w:t>P</w:t>
      </w:r>
      <w:r>
        <w:rPr>
          <w:color w:val="231F20"/>
          <w:w w:val="110"/>
        </w:rPr>
        <w:t>P</w:t>
      </w:r>
      <w:r>
        <w:rPr>
          <w:color w:val="231F20"/>
          <w:spacing w:val="3"/>
        </w:rPr>
        <w:t xml:space="preserve"> </w:t>
      </w:r>
      <w:r>
        <w:rPr>
          <w:color w:val="231F20"/>
          <w:spacing w:val="4"/>
          <w:w w:val="88"/>
        </w:rPr>
        <w:t>a</w:t>
      </w:r>
      <w:r>
        <w:rPr>
          <w:color w:val="231F20"/>
        </w:rPr>
        <w:t>nd</w:t>
      </w:r>
      <w:r>
        <w:rPr>
          <w:color w:val="231F20"/>
          <w:spacing w:val="-44"/>
        </w:rPr>
        <w:t xml:space="preserve"> </w:t>
      </w:r>
      <w:r>
        <w:rPr>
          <w:color w:val="231F20"/>
          <w:spacing w:val="-3"/>
          <w:w w:val="143"/>
        </w:rPr>
        <w:t>G</w:t>
      </w:r>
      <w:r>
        <w:rPr>
          <w:color w:val="231F20"/>
          <w:spacing w:val="-8"/>
          <w:w w:val="143"/>
        </w:rPr>
        <w:t>A</w:t>
      </w:r>
      <w:r>
        <w:rPr>
          <w:color w:val="231F20"/>
          <w:w w:val="132"/>
        </w:rPr>
        <w:t>C</w:t>
      </w:r>
      <w:r>
        <w:rPr>
          <w:color w:val="231F20"/>
          <w:w w:val="50"/>
        </w:rPr>
        <w:t>.</w:t>
      </w:r>
      <w:r>
        <w:rPr>
          <w:color w:val="231F20"/>
          <w:spacing w:val="-43"/>
        </w:rPr>
        <w:t xml:space="preserve"> </w:t>
      </w:r>
      <w:r>
        <w:rPr>
          <w:color w:val="231F20"/>
          <w:spacing w:val="-2"/>
          <w:w w:val="66"/>
        </w:rPr>
        <w:t>I</w:t>
      </w:r>
      <w:r>
        <w:rPr>
          <w:color w:val="231F20"/>
          <w:w w:val="55"/>
        </w:rPr>
        <w:t>t</w:t>
      </w:r>
      <w:r>
        <w:rPr>
          <w:color w:val="231F20"/>
          <w:spacing w:val="-44"/>
        </w:rPr>
        <w:t xml:space="preserve"> </w:t>
      </w:r>
      <w:r>
        <w:rPr>
          <w:color w:val="231F20"/>
          <w:spacing w:val="1"/>
        </w:rPr>
        <w:t>h</w:t>
      </w:r>
      <w:r>
        <w:rPr>
          <w:color w:val="231F20"/>
          <w:spacing w:val="1"/>
          <w:w w:val="82"/>
        </w:rPr>
        <w:t>a</w:t>
      </w:r>
      <w:r>
        <w:rPr>
          <w:color w:val="231F20"/>
          <w:w w:val="82"/>
        </w:rPr>
        <w:t>s</w:t>
      </w:r>
      <w:r>
        <w:rPr>
          <w:color w:val="231F20"/>
          <w:spacing w:val="-44"/>
        </w:rPr>
        <w:t xml:space="preserve"> </w:t>
      </w:r>
      <w:r>
        <w:rPr>
          <w:color w:val="231F20"/>
          <w:spacing w:val="1"/>
          <w:w w:val="94"/>
        </w:rPr>
        <w:t>c</w:t>
      </w:r>
      <w:r>
        <w:rPr>
          <w:color w:val="231F20"/>
          <w:spacing w:val="-1"/>
          <w:w w:val="94"/>
        </w:rPr>
        <w:t>o</w:t>
      </w:r>
      <w:r>
        <w:rPr>
          <w:color w:val="231F20"/>
          <w:w w:val="155"/>
        </w:rPr>
        <w:t>m</w:t>
      </w:r>
      <w:r>
        <w:rPr>
          <w:color w:val="231F20"/>
          <w:spacing w:val="-2"/>
        </w:rPr>
        <w:t>p</w:t>
      </w:r>
      <w:r>
        <w:rPr>
          <w:color w:val="231F20"/>
          <w:spacing w:val="-1"/>
          <w:w w:val="55"/>
        </w:rPr>
        <w:t>l</w:t>
      </w:r>
      <w:r>
        <w:rPr>
          <w:color w:val="231F20"/>
          <w:w w:val="88"/>
        </w:rPr>
        <w:t>e</w:t>
      </w:r>
      <w:r>
        <w:rPr>
          <w:color w:val="231F20"/>
          <w:spacing w:val="2"/>
          <w:w w:val="55"/>
        </w:rPr>
        <w:t>t</w:t>
      </w:r>
      <w:r>
        <w:rPr>
          <w:color w:val="231F20"/>
          <w:spacing w:val="-2"/>
          <w:w w:val="88"/>
        </w:rPr>
        <w:t>e</w:t>
      </w:r>
      <w:r>
        <w:rPr>
          <w:color w:val="231F20"/>
          <w:spacing w:val="-3"/>
          <w:w w:val="55"/>
        </w:rPr>
        <w:t>l</w:t>
      </w:r>
      <w:r>
        <w:rPr>
          <w:color w:val="231F20"/>
        </w:rPr>
        <w:t>y</w:t>
      </w:r>
      <w:r>
        <w:rPr>
          <w:color w:val="231F20"/>
          <w:spacing w:val="-43"/>
        </w:rPr>
        <w:t xml:space="preserve"> </w:t>
      </w:r>
      <w:r>
        <w:rPr>
          <w:color w:val="231F20"/>
          <w:w w:val="77"/>
        </w:rPr>
        <w:t>s</w:t>
      </w:r>
      <w:r>
        <w:rPr>
          <w:color w:val="231F20"/>
          <w:spacing w:val="-2"/>
        </w:rPr>
        <w:t>o</w:t>
      </w:r>
      <w:r>
        <w:rPr>
          <w:color w:val="231F20"/>
          <w:spacing w:val="-3"/>
          <w:w w:val="55"/>
        </w:rPr>
        <w:t>l</w:t>
      </w:r>
      <w:r>
        <w:rPr>
          <w:color w:val="231F20"/>
          <w:spacing w:val="-5"/>
        </w:rPr>
        <w:t>v</w:t>
      </w:r>
      <w:r>
        <w:rPr>
          <w:color w:val="231F20"/>
          <w:spacing w:val="3"/>
          <w:w w:val="88"/>
        </w:rPr>
        <w:t>e</w:t>
      </w:r>
      <w:r>
        <w:rPr>
          <w:color w:val="231F20"/>
        </w:rPr>
        <w:t>d</w:t>
      </w:r>
      <w:r>
        <w:rPr>
          <w:color w:val="231F20"/>
          <w:spacing w:val="-44"/>
        </w:rPr>
        <w:t xml:space="preserve"> </w:t>
      </w:r>
      <w:r>
        <w:rPr>
          <w:color w:val="231F20"/>
          <w:spacing w:val="3"/>
          <w:w w:val="55"/>
        </w:rPr>
        <w:t>t</w:t>
      </w:r>
      <w:r>
        <w:rPr>
          <w:color w:val="231F20"/>
        </w:rPr>
        <w:t>h</w:t>
      </w:r>
      <w:r>
        <w:rPr>
          <w:color w:val="231F20"/>
          <w:w w:val="88"/>
        </w:rPr>
        <w:t>e</w:t>
      </w:r>
      <w:r>
        <w:rPr>
          <w:color w:val="231F20"/>
          <w:spacing w:val="-44"/>
        </w:rPr>
        <w:t xml:space="preserve"> </w:t>
      </w:r>
      <w:r>
        <w:rPr>
          <w:color w:val="231F20"/>
          <w:spacing w:val="1"/>
          <w:w w:val="88"/>
        </w:rPr>
        <w:t>pr</w:t>
      </w:r>
      <w:r>
        <w:rPr>
          <w:color w:val="231F20"/>
          <w:spacing w:val="-1"/>
          <w:w w:val="88"/>
        </w:rPr>
        <w:t>o</w:t>
      </w:r>
      <w:r>
        <w:rPr>
          <w:color w:val="231F20"/>
          <w:spacing w:val="-2"/>
        </w:rPr>
        <w:t>b</w:t>
      </w:r>
      <w:r>
        <w:rPr>
          <w:color w:val="231F20"/>
          <w:spacing w:val="1"/>
          <w:w w:val="55"/>
        </w:rPr>
        <w:t>l</w:t>
      </w:r>
      <w:r>
        <w:rPr>
          <w:color w:val="231F20"/>
          <w:w w:val="121"/>
        </w:rPr>
        <w:t>e</w:t>
      </w:r>
      <w:r>
        <w:rPr>
          <w:color w:val="231F20"/>
          <w:spacing w:val="2"/>
          <w:w w:val="121"/>
        </w:rPr>
        <w:t>m</w:t>
      </w:r>
      <w:r>
        <w:rPr>
          <w:color w:val="231F20"/>
          <w:w w:val="77"/>
        </w:rPr>
        <w:t>s</w:t>
      </w:r>
      <w:r>
        <w:rPr>
          <w:color w:val="231F20"/>
          <w:spacing w:val="-43"/>
        </w:rPr>
        <w:t xml:space="preserve"> </w:t>
      </w:r>
      <w:r>
        <w:rPr>
          <w:color w:val="231F20"/>
          <w:spacing w:val="-2"/>
        </w:rPr>
        <w:t>o</w:t>
      </w:r>
      <w:r>
        <w:rPr>
          <w:color w:val="231F20"/>
          <w:w w:val="66"/>
        </w:rPr>
        <w:t>f</w:t>
      </w:r>
      <w:r>
        <w:rPr>
          <w:color w:val="231F20"/>
          <w:spacing w:val="-43"/>
        </w:rPr>
        <w:t xml:space="preserve"> </w:t>
      </w:r>
      <w:r>
        <w:rPr>
          <w:color w:val="231F20"/>
          <w:w w:val="77"/>
        </w:rPr>
        <w:t>s</w:t>
      </w:r>
      <w:r>
        <w:rPr>
          <w:color w:val="231F20"/>
          <w:w w:val="88"/>
        </w:rPr>
        <w:t>ho</w:t>
      </w:r>
      <w:r>
        <w:rPr>
          <w:color w:val="231F20"/>
          <w:spacing w:val="6"/>
          <w:w w:val="88"/>
        </w:rPr>
        <w:t>r</w:t>
      </w:r>
      <w:r>
        <w:rPr>
          <w:color w:val="231F20"/>
          <w:w w:val="55"/>
        </w:rPr>
        <w:t>t</w:t>
      </w:r>
      <w:r>
        <w:rPr>
          <w:color w:val="231F20"/>
          <w:spacing w:val="-43"/>
        </w:rPr>
        <w:t xml:space="preserve"> </w:t>
      </w:r>
      <w:r>
        <w:rPr>
          <w:color w:val="231F20"/>
          <w:spacing w:val="4"/>
          <w:w w:val="66"/>
        </w:rPr>
        <w:t>f</w:t>
      </w:r>
      <w:r>
        <w:rPr>
          <w:color w:val="231F20"/>
          <w:spacing w:val="3"/>
          <w:w w:val="55"/>
        </w:rPr>
        <w:t>i</w:t>
      </w:r>
      <w:r>
        <w:rPr>
          <w:color w:val="231F20"/>
          <w:spacing w:val="-2"/>
          <w:w w:val="55"/>
        </w:rPr>
        <w:t>l</w:t>
      </w:r>
      <w:r>
        <w:rPr>
          <w:color w:val="231F20"/>
          <w:spacing w:val="2"/>
          <w:w w:val="55"/>
        </w:rPr>
        <w:t>t</w:t>
      </w:r>
      <w:r>
        <w:rPr>
          <w:color w:val="231F20"/>
          <w:spacing w:val="1"/>
          <w:w w:val="88"/>
        </w:rPr>
        <w:t>e</w:t>
      </w:r>
      <w:r>
        <w:rPr>
          <w:color w:val="231F20"/>
          <w:w w:val="66"/>
        </w:rPr>
        <w:t>r</w:t>
      </w:r>
      <w:r>
        <w:rPr>
          <w:color w:val="231F20"/>
          <w:spacing w:val="-43"/>
        </w:rPr>
        <w:t xml:space="preserve"> </w:t>
      </w:r>
      <w:r>
        <w:rPr>
          <w:color w:val="231F20"/>
          <w:spacing w:val="3"/>
          <w:w w:val="55"/>
        </w:rPr>
        <w:t>li</w:t>
      </w:r>
      <w:r>
        <w:rPr>
          <w:color w:val="231F20"/>
          <w:spacing w:val="-3"/>
          <w:w w:val="66"/>
        </w:rPr>
        <w:t>f</w:t>
      </w:r>
      <w:r>
        <w:rPr>
          <w:color w:val="231F20"/>
          <w:spacing w:val="-1"/>
          <w:w w:val="88"/>
        </w:rPr>
        <w:t>e</w:t>
      </w:r>
      <w:r>
        <w:rPr>
          <w:color w:val="231F20"/>
          <w:w w:val="50"/>
        </w:rPr>
        <w:t xml:space="preserve">, </w:t>
      </w:r>
      <w:r>
        <w:rPr>
          <w:color w:val="231F20"/>
          <w:w w:val="95"/>
        </w:rPr>
        <w:t>high</w:t>
      </w:r>
      <w:r>
        <w:rPr>
          <w:color w:val="231F20"/>
          <w:spacing w:val="-60"/>
          <w:w w:val="95"/>
        </w:rPr>
        <w:t xml:space="preserve"> </w:t>
      </w:r>
      <w:r>
        <w:rPr>
          <w:color w:val="231F20"/>
          <w:w w:val="95"/>
        </w:rPr>
        <w:t>using</w:t>
      </w:r>
      <w:r>
        <w:rPr>
          <w:color w:val="231F20"/>
          <w:spacing w:val="-60"/>
          <w:w w:val="95"/>
        </w:rPr>
        <w:t xml:space="preserve"> </w:t>
      </w:r>
      <w:r>
        <w:rPr>
          <w:color w:val="231F20"/>
          <w:w w:val="95"/>
        </w:rPr>
        <w:t>cost</w:t>
      </w:r>
      <w:r>
        <w:rPr>
          <w:color w:val="231F20"/>
          <w:spacing w:val="-61"/>
          <w:w w:val="95"/>
        </w:rPr>
        <w:t xml:space="preserve"> </w:t>
      </w:r>
      <w:r>
        <w:rPr>
          <w:color w:val="231F20"/>
          <w:w w:val="95"/>
        </w:rPr>
        <w:t>and</w:t>
      </w:r>
      <w:r>
        <w:rPr>
          <w:color w:val="231F20"/>
          <w:spacing w:val="-60"/>
          <w:w w:val="95"/>
        </w:rPr>
        <w:t xml:space="preserve"> </w:t>
      </w:r>
      <w:r>
        <w:rPr>
          <w:color w:val="231F20"/>
          <w:spacing w:val="2"/>
          <w:w w:val="95"/>
        </w:rPr>
        <w:t>secondary</w:t>
      </w:r>
      <w:r>
        <w:rPr>
          <w:color w:val="231F20"/>
          <w:spacing w:val="-60"/>
          <w:w w:val="95"/>
        </w:rPr>
        <w:t xml:space="preserve"> </w:t>
      </w:r>
      <w:r>
        <w:rPr>
          <w:color w:val="231F20"/>
          <w:w w:val="90"/>
        </w:rPr>
        <w:t>pollution.</w:t>
      </w:r>
      <w:r>
        <w:rPr>
          <w:color w:val="231F20"/>
          <w:spacing w:val="-55"/>
          <w:w w:val="90"/>
        </w:rPr>
        <w:t xml:space="preserve"> </w:t>
      </w:r>
      <w:r>
        <w:rPr>
          <w:color w:val="231F20"/>
          <w:w w:val="95"/>
        </w:rPr>
        <w:t>The</w:t>
      </w:r>
      <w:r>
        <w:rPr>
          <w:color w:val="231F20"/>
          <w:spacing w:val="-60"/>
          <w:w w:val="95"/>
        </w:rPr>
        <w:t xml:space="preserve"> </w:t>
      </w:r>
      <w:r>
        <w:rPr>
          <w:color w:val="231F20"/>
          <w:w w:val="95"/>
        </w:rPr>
        <w:t>serving</w:t>
      </w:r>
      <w:r>
        <w:rPr>
          <w:color w:val="231F20"/>
          <w:spacing w:val="-60"/>
          <w:w w:val="95"/>
        </w:rPr>
        <w:t xml:space="preserve"> </w:t>
      </w:r>
      <w:r>
        <w:rPr>
          <w:color w:val="231F20"/>
          <w:w w:val="95"/>
        </w:rPr>
        <w:t>life</w:t>
      </w:r>
      <w:r>
        <w:rPr>
          <w:color w:val="231F20"/>
          <w:spacing w:val="-61"/>
          <w:w w:val="95"/>
        </w:rPr>
        <w:t xml:space="preserve"> </w:t>
      </w:r>
      <w:r>
        <w:rPr>
          <w:color w:val="231F20"/>
          <w:w w:val="95"/>
        </w:rPr>
        <w:t>of</w:t>
      </w:r>
      <w:r>
        <w:rPr>
          <w:color w:val="231F20"/>
          <w:spacing w:val="-59"/>
          <w:w w:val="95"/>
        </w:rPr>
        <w:t xml:space="preserve"> </w:t>
      </w:r>
      <w:r>
        <w:rPr>
          <w:color w:val="231F20"/>
          <w:w w:val="90"/>
        </w:rPr>
        <w:t>filter</w:t>
      </w:r>
      <w:r>
        <w:rPr>
          <w:color w:val="231F20"/>
          <w:spacing w:val="-56"/>
          <w:w w:val="90"/>
        </w:rPr>
        <w:t xml:space="preserve"> </w:t>
      </w:r>
      <w:r>
        <w:rPr>
          <w:color w:val="231F20"/>
          <w:w w:val="95"/>
        </w:rPr>
        <w:t>can</w:t>
      </w:r>
      <w:r>
        <w:rPr>
          <w:color w:val="231F20"/>
          <w:spacing w:val="-60"/>
          <w:w w:val="95"/>
        </w:rPr>
        <w:t xml:space="preserve"> </w:t>
      </w:r>
      <w:r>
        <w:rPr>
          <w:color w:val="231F20"/>
          <w:w w:val="95"/>
        </w:rPr>
        <w:t>be</w:t>
      </w:r>
      <w:r>
        <w:rPr>
          <w:color w:val="231F20"/>
          <w:spacing w:val="-60"/>
          <w:w w:val="95"/>
        </w:rPr>
        <w:t xml:space="preserve"> </w:t>
      </w:r>
      <w:r>
        <w:rPr>
          <w:color w:val="231F20"/>
          <w:w w:val="95"/>
        </w:rPr>
        <w:t>up</w:t>
      </w:r>
      <w:r>
        <w:rPr>
          <w:color w:val="231F20"/>
          <w:spacing w:val="-60"/>
          <w:w w:val="95"/>
        </w:rPr>
        <w:t xml:space="preserve"> </w:t>
      </w:r>
      <w:r>
        <w:rPr>
          <w:color w:val="231F20"/>
          <w:w w:val="95"/>
        </w:rPr>
        <w:t>to</w:t>
      </w:r>
      <w:r>
        <w:rPr>
          <w:color w:val="231F20"/>
          <w:spacing w:val="-60"/>
          <w:w w:val="95"/>
        </w:rPr>
        <w:t xml:space="preserve"> </w:t>
      </w:r>
      <w:r>
        <w:rPr>
          <w:color w:val="231F20"/>
          <w:w w:val="95"/>
        </w:rPr>
        <w:t xml:space="preserve">2-5 </w:t>
      </w:r>
      <w:r>
        <w:rPr>
          <w:color w:val="231F20"/>
          <w:spacing w:val="-4"/>
        </w:rPr>
        <w:t>y</w:t>
      </w:r>
      <w:r>
        <w:rPr>
          <w:color w:val="231F20"/>
          <w:spacing w:val="2"/>
          <w:w w:val="88"/>
        </w:rPr>
        <w:t>e</w:t>
      </w:r>
      <w:r>
        <w:rPr>
          <w:color w:val="231F20"/>
          <w:spacing w:val="6"/>
          <w:w w:val="88"/>
        </w:rPr>
        <w:t>a</w:t>
      </w:r>
      <w:r>
        <w:rPr>
          <w:color w:val="231F20"/>
          <w:spacing w:val="2"/>
          <w:w w:val="66"/>
        </w:rPr>
        <w:t>r</w:t>
      </w:r>
      <w:r>
        <w:rPr>
          <w:color w:val="231F20"/>
          <w:w w:val="63"/>
        </w:rPr>
        <w:t>s,</w:t>
      </w:r>
      <w:r>
        <w:rPr>
          <w:color w:val="231F20"/>
          <w:spacing w:val="-30"/>
        </w:rPr>
        <w:t xml:space="preserve"> </w:t>
      </w:r>
      <w:r>
        <w:rPr>
          <w:color w:val="231F20"/>
          <w:spacing w:val="2"/>
          <w:w w:val="143"/>
        </w:rPr>
        <w:t>w</w:t>
      </w:r>
      <w:r>
        <w:rPr>
          <w:color w:val="231F20"/>
          <w:spacing w:val="-2"/>
          <w:w w:val="55"/>
        </w:rPr>
        <w:t>i</w:t>
      </w:r>
      <w:r>
        <w:rPr>
          <w:color w:val="231F20"/>
          <w:spacing w:val="4"/>
          <w:w w:val="55"/>
        </w:rPr>
        <w:t>t</w:t>
      </w:r>
      <w:r>
        <w:rPr>
          <w:color w:val="231F20"/>
        </w:rPr>
        <w:t>h</w:t>
      </w:r>
      <w:r>
        <w:rPr>
          <w:color w:val="231F20"/>
          <w:spacing w:val="-29"/>
        </w:rPr>
        <w:t xml:space="preserve"> </w:t>
      </w:r>
      <w:r>
        <w:rPr>
          <w:color w:val="231F20"/>
          <w:spacing w:val="-1"/>
          <w:w w:val="55"/>
        </w:rPr>
        <w:t>l</w:t>
      </w:r>
      <w:r>
        <w:rPr>
          <w:color w:val="231F20"/>
          <w:spacing w:val="-4"/>
        </w:rPr>
        <w:t>o</w:t>
      </w:r>
      <w:r>
        <w:rPr>
          <w:color w:val="231F20"/>
          <w:w w:val="143"/>
        </w:rPr>
        <w:t>w</w:t>
      </w:r>
      <w:r>
        <w:rPr>
          <w:color w:val="231F20"/>
          <w:spacing w:val="-30"/>
        </w:rPr>
        <w:t xml:space="preserve"> </w:t>
      </w:r>
      <w:r>
        <w:rPr>
          <w:color w:val="231F20"/>
          <w:spacing w:val="1"/>
          <w:w w:val="88"/>
        </w:rPr>
        <w:t>c</w:t>
      </w:r>
      <w:r>
        <w:rPr>
          <w:color w:val="231F20"/>
          <w:spacing w:val="1"/>
        </w:rPr>
        <w:t>o</w:t>
      </w:r>
      <w:r>
        <w:rPr>
          <w:color w:val="231F20"/>
          <w:w w:val="66"/>
        </w:rPr>
        <w:t>st</w:t>
      </w:r>
      <w:r>
        <w:rPr>
          <w:color w:val="231F20"/>
          <w:spacing w:val="-30"/>
        </w:rPr>
        <w:t xml:space="preserve"> </w:t>
      </w:r>
      <w:r>
        <w:rPr>
          <w:color w:val="231F20"/>
          <w:spacing w:val="-2"/>
        </w:rPr>
        <w:t>o</w:t>
      </w:r>
      <w:r>
        <w:rPr>
          <w:color w:val="231F20"/>
          <w:w w:val="66"/>
        </w:rPr>
        <w:t>f</w:t>
      </w:r>
      <w:r>
        <w:rPr>
          <w:color w:val="231F20"/>
          <w:spacing w:val="-29"/>
        </w:rPr>
        <w:t xml:space="preserve"> </w:t>
      </w:r>
      <w:r>
        <w:rPr>
          <w:color w:val="231F20"/>
          <w:spacing w:val="3"/>
          <w:w w:val="55"/>
        </w:rPr>
        <w:t>i</w:t>
      </w:r>
      <w:r>
        <w:rPr>
          <w:color w:val="231F20"/>
          <w:spacing w:val="1"/>
        </w:rPr>
        <w:t>n</w:t>
      </w:r>
      <w:r>
        <w:rPr>
          <w:color w:val="231F20"/>
          <w:w w:val="66"/>
        </w:rPr>
        <w:t>s</w:t>
      </w:r>
      <w:r>
        <w:rPr>
          <w:color w:val="231F20"/>
          <w:spacing w:val="4"/>
          <w:w w:val="66"/>
        </w:rPr>
        <w:t>t</w:t>
      </w:r>
      <w:r>
        <w:rPr>
          <w:color w:val="231F20"/>
          <w:spacing w:val="5"/>
          <w:w w:val="88"/>
        </w:rPr>
        <w:t>a</w:t>
      </w:r>
      <w:r>
        <w:rPr>
          <w:color w:val="231F20"/>
          <w:spacing w:val="4"/>
          <w:w w:val="55"/>
        </w:rPr>
        <w:t>l</w:t>
      </w:r>
      <w:r>
        <w:rPr>
          <w:color w:val="231F20"/>
          <w:w w:val="66"/>
        </w:rPr>
        <w:t>la</w:t>
      </w:r>
      <w:r>
        <w:rPr>
          <w:color w:val="231F20"/>
          <w:spacing w:val="3"/>
          <w:w w:val="66"/>
        </w:rPr>
        <w:t>t</w:t>
      </w:r>
      <w:r>
        <w:rPr>
          <w:color w:val="231F20"/>
          <w:spacing w:val="-2"/>
          <w:w w:val="55"/>
        </w:rPr>
        <w:t>i</w:t>
      </w:r>
      <w:r>
        <w:rPr>
          <w:color w:val="231F20"/>
        </w:rPr>
        <w:t>o</w:t>
      </w:r>
      <w:r>
        <w:rPr>
          <w:color w:val="231F20"/>
          <w:spacing w:val="1"/>
        </w:rPr>
        <w:t>n</w:t>
      </w:r>
      <w:r>
        <w:rPr>
          <w:color w:val="231F20"/>
          <w:w w:val="50"/>
        </w:rPr>
        <w:t>,</w:t>
      </w:r>
      <w:r>
        <w:rPr>
          <w:color w:val="231F20"/>
          <w:spacing w:val="-29"/>
        </w:rPr>
        <w:t xml:space="preserve"> </w:t>
      </w:r>
      <w:r>
        <w:rPr>
          <w:color w:val="231F20"/>
          <w:spacing w:val="-2"/>
          <w:w w:val="55"/>
        </w:rPr>
        <w:t>i</w:t>
      </w:r>
      <w:r>
        <w:rPr>
          <w:color w:val="231F20"/>
          <w:w w:val="55"/>
        </w:rPr>
        <w:t>t</w:t>
      </w:r>
      <w:r>
        <w:rPr>
          <w:color w:val="231F20"/>
          <w:spacing w:val="-30"/>
        </w:rPr>
        <w:t xml:space="preserve"> </w:t>
      </w:r>
      <w:r>
        <w:rPr>
          <w:color w:val="231F20"/>
          <w:spacing w:val="1"/>
          <w:w w:val="55"/>
        </w:rPr>
        <w:t>i</w:t>
      </w:r>
      <w:r>
        <w:rPr>
          <w:color w:val="231F20"/>
          <w:w w:val="77"/>
        </w:rPr>
        <w:t>s</w:t>
      </w:r>
      <w:r>
        <w:rPr>
          <w:color w:val="231F20"/>
          <w:spacing w:val="-30"/>
        </w:rPr>
        <w:t xml:space="preserve"> </w:t>
      </w:r>
      <w:r>
        <w:rPr>
          <w:color w:val="231F20"/>
          <w:spacing w:val="4"/>
          <w:w w:val="55"/>
        </w:rPr>
        <w:t>t</w:t>
      </w:r>
      <w:r>
        <w:rPr>
          <w:color w:val="231F20"/>
          <w:spacing w:val="1"/>
        </w:rPr>
        <w:t>h</w:t>
      </w:r>
      <w:r>
        <w:rPr>
          <w:color w:val="231F20"/>
          <w:w w:val="88"/>
        </w:rPr>
        <w:t>e</w:t>
      </w:r>
      <w:r>
        <w:rPr>
          <w:color w:val="231F20"/>
          <w:spacing w:val="-30"/>
        </w:rPr>
        <w:t xml:space="preserve"> </w:t>
      </w:r>
      <w:r>
        <w:rPr>
          <w:color w:val="231F20"/>
        </w:rPr>
        <w:t>u</w:t>
      </w:r>
      <w:r>
        <w:rPr>
          <w:color w:val="231F20"/>
          <w:spacing w:val="-1"/>
        </w:rPr>
        <w:t>p</w:t>
      </w:r>
      <w:r>
        <w:rPr>
          <w:color w:val="231F20"/>
          <w:spacing w:val="4"/>
        </w:rPr>
        <w:t>g</w:t>
      </w:r>
      <w:r>
        <w:rPr>
          <w:color w:val="231F20"/>
          <w:spacing w:val="2"/>
          <w:w w:val="66"/>
        </w:rPr>
        <w:t>r</w:t>
      </w:r>
      <w:r>
        <w:rPr>
          <w:color w:val="231F20"/>
          <w:spacing w:val="2"/>
          <w:w w:val="88"/>
        </w:rPr>
        <w:t>a</w:t>
      </w:r>
      <w:r>
        <w:rPr>
          <w:color w:val="231F20"/>
          <w:spacing w:val="4"/>
        </w:rPr>
        <w:t>d</w:t>
      </w:r>
      <w:r>
        <w:rPr>
          <w:color w:val="231F20"/>
          <w:spacing w:val="3"/>
          <w:w w:val="55"/>
        </w:rPr>
        <w:t>i</w:t>
      </w:r>
      <w:r>
        <w:rPr>
          <w:color w:val="231F20"/>
          <w:spacing w:val="-1"/>
        </w:rPr>
        <w:t>n</w:t>
      </w:r>
      <w:r>
        <w:rPr>
          <w:color w:val="231F20"/>
        </w:rPr>
        <w:t>g</w:t>
      </w:r>
      <w:r>
        <w:rPr>
          <w:color w:val="231F20"/>
          <w:spacing w:val="-29"/>
        </w:rPr>
        <w:t xml:space="preserve"> </w:t>
      </w:r>
      <w:r>
        <w:rPr>
          <w:color w:val="231F20"/>
          <w:spacing w:val="1"/>
        </w:rPr>
        <w:t>p</w:t>
      </w:r>
      <w:r>
        <w:rPr>
          <w:color w:val="231F20"/>
          <w:spacing w:val="1"/>
          <w:w w:val="66"/>
        </w:rPr>
        <w:t>r</w:t>
      </w:r>
      <w:r>
        <w:rPr>
          <w:color w:val="231F20"/>
          <w:spacing w:val="2"/>
        </w:rPr>
        <w:t>o</w:t>
      </w:r>
      <w:r>
        <w:rPr>
          <w:color w:val="231F20"/>
        </w:rPr>
        <w:t>d</w:t>
      </w:r>
      <w:r>
        <w:rPr>
          <w:color w:val="231F20"/>
          <w:spacing w:val="5"/>
        </w:rPr>
        <w:t>u</w:t>
      </w:r>
      <w:r>
        <w:rPr>
          <w:color w:val="231F20"/>
          <w:spacing w:val="1"/>
          <w:w w:val="88"/>
        </w:rPr>
        <w:t>c</w:t>
      </w:r>
      <w:r>
        <w:rPr>
          <w:color w:val="231F20"/>
          <w:w w:val="55"/>
        </w:rPr>
        <w:t>t</w:t>
      </w:r>
      <w:r>
        <w:rPr>
          <w:color w:val="231F20"/>
          <w:spacing w:val="-30"/>
        </w:rPr>
        <w:t xml:space="preserve"> </w:t>
      </w:r>
      <w:r>
        <w:rPr>
          <w:color w:val="231F20"/>
          <w:spacing w:val="1"/>
        </w:rPr>
        <w:t>b</w:t>
      </w:r>
      <w:r>
        <w:rPr>
          <w:color w:val="231F20"/>
          <w:spacing w:val="3"/>
          <w:w w:val="88"/>
        </w:rPr>
        <w:t>a</w:t>
      </w:r>
      <w:r>
        <w:rPr>
          <w:color w:val="231F20"/>
          <w:spacing w:val="1"/>
          <w:w w:val="77"/>
        </w:rPr>
        <w:t>s</w:t>
      </w:r>
      <w:r>
        <w:rPr>
          <w:color w:val="231F20"/>
          <w:spacing w:val="3"/>
          <w:w w:val="88"/>
        </w:rPr>
        <w:t>e</w:t>
      </w:r>
      <w:r>
        <w:rPr>
          <w:color w:val="231F20"/>
        </w:rPr>
        <w:t>d</w:t>
      </w:r>
      <w:r>
        <w:rPr>
          <w:color w:val="231F20"/>
          <w:spacing w:val="-30"/>
        </w:rPr>
        <w:t xml:space="preserve"> </w:t>
      </w:r>
      <w:r>
        <w:rPr>
          <w:color w:val="231F20"/>
        </w:rPr>
        <w:t>on</w:t>
      </w:r>
      <w:r>
        <w:rPr>
          <w:color w:val="231F20"/>
          <w:spacing w:val="-30"/>
        </w:rPr>
        <w:t xml:space="preserve"> </w:t>
      </w:r>
      <w:r>
        <w:rPr>
          <w:color w:val="231F20"/>
          <w:spacing w:val="4"/>
          <w:w w:val="55"/>
        </w:rPr>
        <w:t>t</w:t>
      </w:r>
      <w:r>
        <w:rPr>
          <w:color w:val="231F20"/>
          <w:spacing w:val="2"/>
          <w:w w:val="66"/>
        </w:rPr>
        <w:t>r</w:t>
      </w:r>
      <w:r>
        <w:rPr>
          <w:color w:val="231F20"/>
          <w:spacing w:val="2"/>
          <w:w w:val="88"/>
        </w:rPr>
        <w:t>a</w:t>
      </w:r>
      <w:r>
        <w:rPr>
          <w:color w:val="231F20"/>
          <w:spacing w:val="4"/>
        </w:rPr>
        <w:t>d</w:t>
      </w:r>
      <w:r>
        <w:rPr>
          <w:color w:val="231F20"/>
          <w:spacing w:val="-2"/>
          <w:w w:val="55"/>
        </w:rPr>
        <w:t>i</w:t>
      </w:r>
      <w:r>
        <w:rPr>
          <w:color w:val="231F20"/>
          <w:spacing w:val="3"/>
          <w:w w:val="55"/>
        </w:rPr>
        <w:t>t</w:t>
      </w:r>
      <w:r>
        <w:rPr>
          <w:color w:val="231F20"/>
          <w:spacing w:val="-2"/>
          <w:w w:val="55"/>
        </w:rPr>
        <w:t>i</w:t>
      </w:r>
      <w:r>
        <w:rPr>
          <w:color w:val="231F20"/>
        </w:rPr>
        <w:t>o</w:t>
      </w:r>
      <w:r>
        <w:rPr>
          <w:color w:val="231F20"/>
          <w:spacing w:val="1"/>
        </w:rPr>
        <w:t>n</w:t>
      </w:r>
      <w:r>
        <w:rPr>
          <w:color w:val="231F20"/>
          <w:spacing w:val="5"/>
          <w:w w:val="88"/>
        </w:rPr>
        <w:t>a</w:t>
      </w:r>
      <w:r>
        <w:rPr>
          <w:color w:val="231F20"/>
          <w:w w:val="55"/>
        </w:rPr>
        <w:t xml:space="preserve">l </w:t>
      </w:r>
      <w:r>
        <w:rPr>
          <w:color w:val="231F20"/>
          <w:spacing w:val="-6"/>
          <w:w w:val="132"/>
        </w:rPr>
        <w:t>R</w:t>
      </w:r>
      <w:r>
        <w:rPr>
          <w:color w:val="231F20"/>
          <w:w w:val="143"/>
        </w:rPr>
        <w:t>O</w:t>
      </w:r>
      <w:r>
        <w:rPr>
          <w:color w:val="231F20"/>
          <w:spacing w:val="-45"/>
        </w:rPr>
        <w:t xml:space="preserve"> </w:t>
      </w:r>
      <w:r>
        <w:rPr>
          <w:color w:val="231F20"/>
          <w:spacing w:val="-3"/>
          <w:w w:val="143"/>
        </w:rPr>
        <w:t>w</w:t>
      </w:r>
      <w:r>
        <w:rPr>
          <w:color w:val="231F20"/>
          <w:w w:val="71"/>
        </w:rPr>
        <w:t>a</w:t>
      </w:r>
      <w:r>
        <w:rPr>
          <w:color w:val="231F20"/>
          <w:spacing w:val="2"/>
          <w:w w:val="71"/>
        </w:rPr>
        <w:t>t</w:t>
      </w:r>
      <w:r>
        <w:rPr>
          <w:color w:val="231F20"/>
          <w:w w:val="77"/>
        </w:rPr>
        <w:t>er</w:t>
      </w:r>
      <w:r>
        <w:rPr>
          <w:color w:val="231F20"/>
          <w:spacing w:val="-44"/>
        </w:rPr>
        <w:t xml:space="preserve"> </w:t>
      </w:r>
      <w:r>
        <w:rPr>
          <w:color w:val="231F20"/>
        </w:rPr>
        <w:t>p</w:t>
      </w:r>
      <w:r>
        <w:rPr>
          <w:color w:val="231F20"/>
          <w:spacing w:val="4"/>
        </w:rPr>
        <w:t>u</w:t>
      </w:r>
      <w:r>
        <w:rPr>
          <w:color w:val="231F20"/>
          <w:spacing w:val="5"/>
          <w:w w:val="66"/>
        </w:rPr>
        <w:t>r</w:t>
      </w:r>
      <w:r>
        <w:rPr>
          <w:color w:val="231F20"/>
          <w:spacing w:val="3"/>
          <w:w w:val="55"/>
        </w:rPr>
        <w:t>i</w:t>
      </w:r>
      <w:r>
        <w:rPr>
          <w:color w:val="231F20"/>
          <w:spacing w:val="4"/>
          <w:w w:val="66"/>
        </w:rPr>
        <w:t>f</w:t>
      </w:r>
      <w:r>
        <w:rPr>
          <w:color w:val="231F20"/>
          <w:spacing w:val="-1"/>
          <w:w w:val="55"/>
        </w:rPr>
        <w:t>i</w:t>
      </w:r>
      <w:r>
        <w:rPr>
          <w:color w:val="231F20"/>
          <w:spacing w:val="1"/>
          <w:w w:val="88"/>
        </w:rPr>
        <w:t>e</w:t>
      </w:r>
      <w:r>
        <w:rPr>
          <w:color w:val="231F20"/>
          <w:spacing w:val="-7"/>
          <w:w w:val="66"/>
        </w:rPr>
        <w:t>r</w:t>
      </w:r>
      <w:r>
        <w:rPr>
          <w:color w:val="231F20"/>
          <w:w w:val="50"/>
        </w:rPr>
        <w:t>.</w:t>
      </w:r>
      <w:r>
        <w:rPr>
          <w:color w:val="231F20"/>
          <w:spacing w:val="-45"/>
        </w:rPr>
        <w:t xml:space="preserve"> </w:t>
      </w:r>
      <w:r>
        <w:rPr>
          <w:color w:val="231F20"/>
          <w:spacing w:val="-10"/>
          <w:w w:val="188"/>
        </w:rPr>
        <w:t>W</w:t>
      </w:r>
      <w:r>
        <w:rPr>
          <w:color w:val="231F20"/>
          <w:w w:val="88"/>
        </w:rPr>
        <w:t>e</w:t>
      </w:r>
      <w:r>
        <w:rPr>
          <w:color w:val="231F20"/>
          <w:spacing w:val="-44"/>
        </w:rPr>
        <w:t xml:space="preserve"> </w:t>
      </w:r>
      <w:r>
        <w:rPr>
          <w:color w:val="231F20"/>
          <w:spacing w:val="-1"/>
          <w:w w:val="77"/>
        </w:rPr>
        <w:t>s</w:t>
      </w:r>
      <w:r>
        <w:rPr>
          <w:color w:val="231F20"/>
          <w:spacing w:val="3"/>
          <w:w w:val="55"/>
        </w:rPr>
        <w:t>i</w:t>
      </w:r>
      <w:r>
        <w:rPr>
          <w:color w:val="231F20"/>
          <w:w w:val="94"/>
        </w:rPr>
        <w:t>n</w:t>
      </w:r>
      <w:r>
        <w:rPr>
          <w:color w:val="231F20"/>
          <w:spacing w:val="1"/>
          <w:w w:val="94"/>
        </w:rPr>
        <w:t>c</w:t>
      </w:r>
      <w:r>
        <w:rPr>
          <w:color w:val="231F20"/>
          <w:w w:val="80"/>
        </w:rPr>
        <w:t>er</w:t>
      </w:r>
      <w:r>
        <w:rPr>
          <w:color w:val="231F20"/>
          <w:spacing w:val="-2"/>
          <w:w w:val="80"/>
        </w:rPr>
        <w:t>e</w:t>
      </w:r>
      <w:r>
        <w:rPr>
          <w:color w:val="231F20"/>
          <w:spacing w:val="-3"/>
          <w:w w:val="55"/>
        </w:rPr>
        <w:t>l</w:t>
      </w:r>
      <w:r>
        <w:rPr>
          <w:color w:val="231F20"/>
        </w:rPr>
        <w:t>y</w:t>
      </w:r>
      <w:r>
        <w:rPr>
          <w:color w:val="231F20"/>
          <w:spacing w:val="-45"/>
        </w:rPr>
        <w:t xml:space="preserve"> </w:t>
      </w:r>
      <w:r>
        <w:rPr>
          <w:color w:val="231F20"/>
          <w:w w:val="77"/>
        </w:rPr>
        <w:t>r</w:t>
      </w:r>
      <w:r>
        <w:rPr>
          <w:color w:val="231F20"/>
          <w:spacing w:val="3"/>
          <w:w w:val="77"/>
        </w:rPr>
        <w:t>e</w:t>
      </w:r>
      <w:r>
        <w:rPr>
          <w:color w:val="231F20"/>
          <w:spacing w:val="2"/>
          <w:w w:val="88"/>
        </w:rPr>
        <w:t>c</w:t>
      </w:r>
      <w:r>
        <w:rPr>
          <w:color w:val="231F20"/>
          <w:spacing w:val="6"/>
          <w:w w:val="66"/>
        </w:rPr>
        <w:t>r</w:t>
      </w:r>
      <w:r>
        <w:rPr>
          <w:color w:val="231F20"/>
          <w:spacing w:val="3"/>
        </w:rPr>
        <w:t>u</w:t>
      </w:r>
      <w:r>
        <w:rPr>
          <w:color w:val="231F20"/>
          <w:spacing w:val="-2"/>
          <w:w w:val="55"/>
        </w:rPr>
        <w:t>i</w:t>
      </w:r>
      <w:r>
        <w:rPr>
          <w:color w:val="231F20"/>
          <w:w w:val="55"/>
        </w:rPr>
        <w:t>t</w:t>
      </w:r>
      <w:r>
        <w:rPr>
          <w:color w:val="231F20"/>
          <w:spacing w:val="-45"/>
        </w:rPr>
        <w:t xml:space="preserve"> </w:t>
      </w:r>
      <w:r>
        <w:rPr>
          <w:color w:val="231F20"/>
          <w:w w:val="94"/>
        </w:rPr>
        <w:t>a</w:t>
      </w:r>
      <w:r>
        <w:rPr>
          <w:color w:val="231F20"/>
          <w:spacing w:val="-2"/>
          <w:w w:val="94"/>
        </w:rPr>
        <w:t>g</w:t>
      </w:r>
      <w:r>
        <w:rPr>
          <w:color w:val="231F20"/>
          <w:spacing w:val="1"/>
          <w:w w:val="88"/>
        </w:rPr>
        <w:t>e</w:t>
      </w:r>
      <w:r>
        <w:rPr>
          <w:color w:val="231F20"/>
          <w:spacing w:val="-1"/>
        </w:rPr>
        <w:t>n</w:t>
      </w:r>
      <w:r>
        <w:rPr>
          <w:color w:val="231F20"/>
          <w:spacing w:val="2"/>
          <w:w w:val="55"/>
        </w:rPr>
        <w:t>t</w:t>
      </w:r>
      <w:r>
        <w:rPr>
          <w:color w:val="231F20"/>
          <w:w w:val="77"/>
        </w:rPr>
        <w:t>s</w:t>
      </w:r>
      <w:r>
        <w:rPr>
          <w:color w:val="231F20"/>
          <w:spacing w:val="-44"/>
        </w:rPr>
        <w:t xml:space="preserve"> </w:t>
      </w:r>
      <w:r>
        <w:rPr>
          <w:color w:val="231F20"/>
          <w:spacing w:val="4"/>
          <w:w w:val="88"/>
        </w:rPr>
        <w:t>a</w:t>
      </w:r>
      <w:r>
        <w:rPr>
          <w:color w:val="231F20"/>
        </w:rPr>
        <w:t>nd</w:t>
      </w:r>
      <w:r>
        <w:rPr>
          <w:color w:val="231F20"/>
          <w:spacing w:val="-44"/>
        </w:rPr>
        <w:t xml:space="preserve"> </w:t>
      </w:r>
      <w:r>
        <w:rPr>
          <w:color w:val="231F20"/>
          <w:spacing w:val="3"/>
        </w:rPr>
        <w:t>d</w:t>
      </w:r>
      <w:r>
        <w:rPr>
          <w:color w:val="231F20"/>
          <w:w w:val="55"/>
        </w:rPr>
        <w:t>i</w:t>
      </w:r>
      <w:r>
        <w:rPr>
          <w:color w:val="231F20"/>
          <w:w w:val="66"/>
        </w:rPr>
        <w:t>s</w:t>
      </w:r>
      <w:r>
        <w:rPr>
          <w:color w:val="231F20"/>
          <w:spacing w:val="4"/>
          <w:w w:val="66"/>
        </w:rPr>
        <w:t>t</w:t>
      </w:r>
      <w:r>
        <w:rPr>
          <w:color w:val="231F20"/>
          <w:spacing w:val="5"/>
          <w:w w:val="66"/>
        </w:rPr>
        <w:t>r</w:t>
      </w:r>
      <w:r>
        <w:rPr>
          <w:color w:val="231F20"/>
          <w:spacing w:val="-2"/>
          <w:w w:val="55"/>
        </w:rPr>
        <w:t>i</w:t>
      </w:r>
      <w:r>
        <w:rPr>
          <w:color w:val="231F20"/>
        </w:rPr>
        <w:t>b</w:t>
      </w:r>
      <w:r>
        <w:rPr>
          <w:color w:val="231F20"/>
          <w:spacing w:val="-1"/>
        </w:rPr>
        <w:t>u</w:t>
      </w:r>
      <w:r>
        <w:rPr>
          <w:color w:val="231F20"/>
          <w:w w:val="73"/>
        </w:rPr>
        <w:t>to</w:t>
      </w:r>
      <w:r>
        <w:rPr>
          <w:color w:val="231F20"/>
          <w:spacing w:val="2"/>
          <w:w w:val="73"/>
        </w:rPr>
        <w:t>r</w:t>
      </w:r>
      <w:r>
        <w:rPr>
          <w:color w:val="231F20"/>
          <w:spacing w:val="3"/>
          <w:w w:val="77"/>
        </w:rPr>
        <w:t>s</w:t>
      </w:r>
      <w:r>
        <w:rPr>
          <w:color w:val="231F20"/>
          <w:w w:val="50"/>
        </w:rPr>
        <w:t>,</w:t>
      </w:r>
      <w:r>
        <w:rPr>
          <w:color w:val="231F20"/>
          <w:spacing w:val="-45"/>
        </w:rPr>
        <w:t xml:space="preserve"> </w:t>
      </w:r>
      <w:r>
        <w:rPr>
          <w:color w:val="231F20"/>
          <w:spacing w:val="-4"/>
          <w:w w:val="143"/>
        </w:rPr>
        <w:t>w</w:t>
      </w:r>
      <w:r>
        <w:rPr>
          <w:color w:val="231F20"/>
          <w:spacing w:val="-2"/>
          <w:w w:val="88"/>
        </w:rPr>
        <w:t>e</w:t>
      </w:r>
      <w:r>
        <w:rPr>
          <w:color w:val="231F20"/>
          <w:w w:val="71"/>
        </w:rPr>
        <w:t>l</w:t>
      </w:r>
      <w:r>
        <w:rPr>
          <w:color w:val="231F20"/>
          <w:spacing w:val="1"/>
          <w:w w:val="71"/>
        </w:rPr>
        <w:t>c</w:t>
      </w:r>
      <w:r>
        <w:rPr>
          <w:color w:val="231F20"/>
          <w:w w:val="127"/>
        </w:rPr>
        <w:t>o</w:t>
      </w:r>
      <w:r>
        <w:rPr>
          <w:color w:val="231F20"/>
          <w:spacing w:val="1"/>
          <w:w w:val="127"/>
        </w:rPr>
        <w:t>m</w:t>
      </w:r>
      <w:r>
        <w:rPr>
          <w:color w:val="231F20"/>
          <w:w w:val="88"/>
        </w:rPr>
        <w:t>e</w:t>
      </w:r>
      <w:r>
        <w:rPr>
          <w:color w:val="231F20"/>
          <w:spacing w:val="-45"/>
        </w:rPr>
        <w:t xml:space="preserve"> </w:t>
      </w:r>
      <w:r>
        <w:rPr>
          <w:color w:val="231F20"/>
          <w:w w:val="132"/>
        </w:rPr>
        <w:t>O</w:t>
      </w:r>
      <w:r>
        <w:rPr>
          <w:color w:val="231F20"/>
          <w:spacing w:val="2"/>
          <w:w w:val="132"/>
        </w:rPr>
        <w:t>E</w:t>
      </w:r>
      <w:r>
        <w:rPr>
          <w:color w:val="231F20"/>
          <w:w w:val="177"/>
        </w:rPr>
        <w:t>M</w:t>
      </w:r>
      <w:r>
        <w:rPr>
          <w:color w:val="231F20"/>
          <w:w w:val="50"/>
        </w:rPr>
        <w:t>,</w:t>
      </w:r>
      <w:r>
        <w:rPr>
          <w:color w:val="231F20"/>
          <w:spacing w:val="-45"/>
        </w:rPr>
        <w:t xml:space="preserve"> </w:t>
      </w:r>
      <w:r>
        <w:rPr>
          <w:color w:val="231F20"/>
          <w:spacing w:val="-2"/>
          <w:w w:val="143"/>
        </w:rPr>
        <w:t>OD</w:t>
      </w:r>
      <w:r>
        <w:rPr>
          <w:color w:val="231F20"/>
          <w:w w:val="177"/>
        </w:rPr>
        <w:t xml:space="preserve">M </w:t>
      </w:r>
      <w:r>
        <w:rPr>
          <w:color w:val="231F20"/>
        </w:rPr>
        <w:t>production</w:t>
      </w:r>
      <w:r>
        <w:rPr>
          <w:color w:val="231F20"/>
          <w:spacing w:val="-48"/>
        </w:rPr>
        <w:t xml:space="preserve"> </w:t>
      </w:r>
      <w:r>
        <w:rPr>
          <w:color w:val="231F20"/>
        </w:rPr>
        <w:t>cooperation.</w:t>
      </w:r>
    </w:p>
    <w:p>
      <w:pPr>
        <w:pStyle w:val="3"/>
        <w:spacing w:before="12" w:line="290" w:lineRule="auto"/>
        <w:ind w:left="1152" w:right="1776"/>
      </w:pPr>
      <w:r>
        <w:rPr>
          <w:color w:val="231F20"/>
          <w:spacing w:val="-3"/>
          <w:w w:val="143"/>
        </w:rPr>
        <w:t>A</w:t>
      </w:r>
      <w:r>
        <w:rPr>
          <w:color w:val="231F20"/>
        </w:rPr>
        <w:t>d</w:t>
      </w:r>
      <w:r>
        <w:rPr>
          <w:color w:val="231F20"/>
          <w:spacing w:val="4"/>
        </w:rPr>
        <w:t>d</w:t>
      </w:r>
      <w:r>
        <w:rPr>
          <w:color w:val="231F20"/>
          <w:spacing w:val="1"/>
          <w:w w:val="66"/>
        </w:rPr>
        <w:t>r</w:t>
      </w:r>
      <w:r>
        <w:rPr>
          <w:color w:val="231F20"/>
          <w:spacing w:val="1"/>
          <w:w w:val="88"/>
        </w:rPr>
        <w:t>e</w:t>
      </w:r>
      <w:r>
        <w:rPr>
          <w:color w:val="231F20"/>
          <w:w w:val="77"/>
        </w:rPr>
        <w:t>s</w:t>
      </w:r>
      <w:r>
        <w:rPr>
          <w:color w:val="231F20"/>
          <w:spacing w:val="-4"/>
          <w:w w:val="77"/>
        </w:rPr>
        <w:t>s</w:t>
      </w:r>
      <w:r>
        <w:rPr>
          <w:color w:val="231F20"/>
          <w:w w:val="55"/>
        </w:rPr>
        <w:t>:</w:t>
      </w:r>
      <w:r>
        <w:rPr>
          <w:color w:val="231F20"/>
          <w:spacing w:val="-45"/>
        </w:rPr>
        <w:t xml:space="preserve"> </w:t>
      </w:r>
      <w:r>
        <w:rPr>
          <w:color w:val="231F20"/>
          <w:spacing w:val="-12"/>
          <w:w w:val="188"/>
        </w:rPr>
        <w:t>W</w:t>
      </w:r>
      <w:r>
        <w:rPr>
          <w:color w:val="231F20"/>
          <w:spacing w:val="4"/>
          <w:w w:val="88"/>
        </w:rPr>
        <w:t>a</w:t>
      </w:r>
      <w:r>
        <w:rPr>
          <w:color w:val="231F20"/>
          <w:spacing w:val="-1"/>
          <w:w w:val="55"/>
        </w:rPr>
        <w:t>l</w:t>
      </w:r>
      <w:r>
        <w:rPr>
          <w:color w:val="231F20"/>
        </w:rPr>
        <w:t>do</w:t>
      </w:r>
      <w:r>
        <w:rPr>
          <w:color w:val="231F20"/>
          <w:spacing w:val="-45"/>
        </w:rPr>
        <w:t xml:space="preserve"> </w:t>
      </w:r>
      <w:r>
        <w:rPr>
          <w:color w:val="231F20"/>
          <w:spacing w:val="1"/>
          <w:w w:val="143"/>
        </w:rPr>
        <w:t>G</w:t>
      </w:r>
      <w:r>
        <w:rPr>
          <w:color w:val="231F20"/>
          <w:spacing w:val="5"/>
          <w:w w:val="88"/>
        </w:rPr>
        <w:t>a</w:t>
      </w:r>
      <w:r>
        <w:rPr>
          <w:color w:val="231F20"/>
          <w:w w:val="66"/>
        </w:rPr>
        <w:t>r</w:t>
      </w:r>
      <w:r>
        <w:rPr>
          <w:color w:val="231F20"/>
          <w:spacing w:val="1"/>
        </w:rPr>
        <w:t>d</w:t>
      </w:r>
      <w:r>
        <w:rPr>
          <w:color w:val="231F20"/>
          <w:spacing w:val="1"/>
          <w:w w:val="88"/>
        </w:rPr>
        <w:t>e</w:t>
      </w:r>
      <w:r>
        <w:rPr>
          <w:color w:val="231F20"/>
        </w:rPr>
        <w:t>n</w:t>
      </w:r>
      <w:r>
        <w:rPr>
          <w:color w:val="231F20"/>
          <w:spacing w:val="-45"/>
        </w:rPr>
        <w:t xml:space="preserve"> </w:t>
      </w:r>
      <w:r>
        <w:rPr>
          <w:color w:val="231F20"/>
          <w:spacing w:val="2"/>
          <w:w w:val="132"/>
        </w:rPr>
        <w:t>B</w:t>
      </w:r>
      <w:r>
        <w:rPr>
          <w:color w:val="231F20"/>
          <w:spacing w:val="5"/>
          <w:w w:val="112"/>
        </w:rPr>
        <w:t>-</w:t>
      </w:r>
      <w:r>
        <w:rPr>
          <w:color w:val="231F20"/>
          <w:spacing w:val="5"/>
        </w:rPr>
        <w:t>8</w:t>
      </w:r>
      <w:r>
        <w:rPr>
          <w:color w:val="231F20"/>
          <w:spacing w:val="2"/>
          <w:w w:val="112"/>
        </w:rPr>
        <w:t>-</w:t>
      </w:r>
      <w:r>
        <w:rPr>
          <w:color w:val="231F20"/>
          <w:spacing w:val="4"/>
          <w:w w:val="121"/>
        </w:rPr>
        <w:t>E</w:t>
      </w:r>
      <w:r>
        <w:rPr>
          <w:color w:val="231F20"/>
          <w:w w:val="50"/>
        </w:rPr>
        <w:t>,</w:t>
      </w:r>
      <w:r>
        <w:rPr>
          <w:color w:val="231F20"/>
          <w:spacing w:val="-45"/>
        </w:rPr>
        <w:t xml:space="preserve"> </w:t>
      </w:r>
      <w:r>
        <w:rPr>
          <w:color w:val="231F20"/>
          <w:spacing w:val="1"/>
          <w:w w:val="143"/>
        </w:rPr>
        <w:t>D</w:t>
      </w:r>
      <w:r>
        <w:rPr>
          <w:color w:val="231F20"/>
        </w:rPr>
        <w:t>o</w:t>
      </w:r>
      <w:r>
        <w:rPr>
          <w:color w:val="231F20"/>
          <w:spacing w:val="-2"/>
        </w:rPr>
        <w:t>n</w:t>
      </w:r>
      <w:r>
        <w:rPr>
          <w:color w:val="231F20"/>
          <w:spacing w:val="2"/>
        </w:rPr>
        <w:t>g</w:t>
      </w:r>
      <w:r>
        <w:rPr>
          <w:color w:val="231F20"/>
          <w:spacing w:val="1"/>
        </w:rPr>
        <w:t>h</w:t>
      </w:r>
      <w:r>
        <w:rPr>
          <w:color w:val="231F20"/>
          <w:spacing w:val="4"/>
          <w:w w:val="88"/>
        </w:rPr>
        <w:t>a</w:t>
      </w:r>
      <w:r>
        <w:rPr>
          <w:color w:val="231F20"/>
          <w:w w:val="55"/>
        </w:rPr>
        <w:t>i</w:t>
      </w:r>
      <w:r>
        <w:rPr>
          <w:color w:val="231F20"/>
          <w:spacing w:val="-45"/>
        </w:rPr>
        <w:t xml:space="preserve"> </w:t>
      </w:r>
      <w:r>
        <w:rPr>
          <w:color w:val="231F20"/>
          <w:spacing w:val="-10"/>
          <w:w w:val="188"/>
        </w:rPr>
        <w:t>W</w:t>
      </w:r>
      <w:r>
        <w:rPr>
          <w:color w:val="231F20"/>
          <w:spacing w:val="1"/>
          <w:w w:val="88"/>
        </w:rPr>
        <w:t>e</w:t>
      </w:r>
      <w:r>
        <w:rPr>
          <w:color w:val="231F20"/>
          <w:w w:val="77"/>
        </w:rPr>
        <w:t>s</w:t>
      </w:r>
      <w:r>
        <w:rPr>
          <w:color w:val="231F20"/>
          <w:w w:val="55"/>
        </w:rPr>
        <w:t>t</w:t>
      </w:r>
      <w:r>
        <w:rPr>
          <w:color w:val="231F20"/>
          <w:spacing w:val="-45"/>
        </w:rPr>
        <w:t xml:space="preserve"> </w:t>
      </w:r>
      <w:r>
        <w:rPr>
          <w:color w:val="231F20"/>
          <w:spacing w:val="-3"/>
          <w:w w:val="132"/>
        </w:rPr>
        <w:t>R</w:t>
      </w:r>
      <w:r>
        <w:rPr>
          <w:color w:val="231F20"/>
          <w:w w:val="94"/>
        </w:rPr>
        <w:t>o</w:t>
      </w:r>
      <w:r>
        <w:rPr>
          <w:color w:val="231F20"/>
          <w:spacing w:val="2"/>
          <w:w w:val="94"/>
        </w:rPr>
        <w:t>a</w:t>
      </w:r>
      <w:r>
        <w:rPr>
          <w:color w:val="231F20"/>
        </w:rPr>
        <w:t>d</w:t>
      </w:r>
      <w:r>
        <w:rPr>
          <w:color w:val="231F20"/>
          <w:spacing w:val="-45"/>
        </w:rPr>
        <w:t xml:space="preserve"> </w:t>
      </w:r>
      <w:r>
        <w:rPr>
          <w:color w:val="231F20"/>
          <w:spacing w:val="-2"/>
          <w:w w:val="143"/>
        </w:rPr>
        <w:t>N</w:t>
      </w:r>
      <w:r>
        <w:rPr>
          <w:color w:val="231F20"/>
          <w:spacing w:val="-4"/>
        </w:rPr>
        <w:t>o</w:t>
      </w:r>
      <w:r>
        <w:rPr>
          <w:color w:val="231F20"/>
          <w:w w:val="50"/>
        </w:rPr>
        <w:t>.</w:t>
      </w:r>
      <w:r>
        <w:rPr>
          <w:color w:val="231F20"/>
          <w:spacing w:val="-45"/>
        </w:rPr>
        <w:t xml:space="preserve"> </w:t>
      </w:r>
      <w:r>
        <w:rPr>
          <w:color w:val="231F20"/>
          <w:spacing w:val="-4"/>
        </w:rPr>
        <w:t>3</w:t>
      </w:r>
      <w:r>
        <w:rPr>
          <w:color w:val="231F20"/>
          <w:spacing w:val="-11"/>
        </w:rPr>
        <w:t>7</w:t>
      </w:r>
      <w:r>
        <w:rPr>
          <w:color w:val="231F20"/>
          <w:w w:val="50"/>
        </w:rPr>
        <w:t>,</w:t>
      </w:r>
      <w:r>
        <w:rPr>
          <w:color w:val="231F20"/>
          <w:spacing w:val="-45"/>
        </w:rPr>
        <w:t xml:space="preserve"> </w:t>
      </w:r>
      <w:r>
        <w:rPr>
          <w:color w:val="231F20"/>
          <w:spacing w:val="2"/>
          <w:w w:val="143"/>
        </w:rPr>
        <w:t>Q</w:t>
      </w:r>
      <w:r>
        <w:rPr>
          <w:color w:val="231F20"/>
          <w:spacing w:val="3"/>
          <w:w w:val="55"/>
        </w:rPr>
        <w:t>i</w:t>
      </w:r>
      <w:r>
        <w:rPr>
          <w:color w:val="231F20"/>
          <w:spacing w:val="-2"/>
        </w:rPr>
        <w:t>n</w:t>
      </w:r>
      <w:r>
        <w:rPr>
          <w:color w:val="231F20"/>
          <w:spacing w:val="-3"/>
        </w:rPr>
        <w:t>g</w:t>
      </w:r>
      <w:r>
        <w:rPr>
          <w:color w:val="231F20"/>
          <w:spacing w:val="3"/>
        </w:rPr>
        <w:t>d</w:t>
      </w:r>
      <w:r>
        <w:rPr>
          <w:color w:val="231F20"/>
          <w:w w:val="88"/>
        </w:rPr>
        <w:t>a</w:t>
      </w:r>
      <w:r>
        <w:rPr>
          <w:color w:val="231F20"/>
        </w:rPr>
        <w:t>o</w:t>
      </w:r>
      <w:r>
        <w:rPr>
          <w:color w:val="231F20"/>
          <w:spacing w:val="-43"/>
        </w:rPr>
        <w:t xml:space="preserve"> </w:t>
      </w:r>
      <w:r>
        <w:rPr>
          <w:color w:val="231F20"/>
          <w:spacing w:val="1"/>
          <w:w w:val="71"/>
        </w:rPr>
        <w:t>c</w:t>
      </w:r>
      <w:r>
        <w:rPr>
          <w:color w:val="231F20"/>
          <w:spacing w:val="-2"/>
          <w:w w:val="71"/>
        </w:rPr>
        <w:t>i</w:t>
      </w:r>
      <w:r>
        <w:rPr>
          <w:color w:val="231F20"/>
          <w:spacing w:val="3"/>
          <w:w w:val="55"/>
        </w:rPr>
        <w:t>t</w:t>
      </w:r>
      <w:r>
        <w:rPr>
          <w:color w:val="231F20"/>
        </w:rPr>
        <w:t xml:space="preserve">y </w:t>
      </w:r>
      <w:r>
        <w:rPr>
          <w:color w:val="231F20"/>
          <w:spacing w:val="-3"/>
          <w:w w:val="110"/>
        </w:rPr>
        <w:t>S</w:t>
      </w:r>
      <w:r>
        <w:rPr>
          <w:color w:val="231F20"/>
          <w:spacing w:val="-2"/>
          <w:w w:val="55"/>
        </w:rPr>
        <w:t>i</w:t>
      </w:r>
      <w:r>
        <w:rPr>
          <w:color w:val="231F20"/>
          <w:spacing w:val="2"/>
          <w:w w:val="55"/>
        </w:rPr>
        <w:t>t</w:t>
      </w:r>
      <w:r>
        <w:rPr>
          <w:color w:val="231F20"/>
          <w:spacing w:val="-5"/>
          <w:w w:val="88"/>
        </w:rPr>
        <w:t>e</w:t>
      </w:r>
      <w:r>
        <w:rPr>
          <w:color w:val="231F20"/>
          <w:w w:val="55"/>
        </w:rPr>
        <w:t>:</w:t>
      </w:r>
      <w:r>
        <w:rPr>
          <w:color w:val="231F20"/>
          <w:spacing w:val="-45"/>
        </w:rPr>
        <w:t xml:space="preserve"> </w:t>
      </w:r>
      <w:r>
        <w:rPr>
          <w:color w:val="231F20"/>
          <w:spacing w:val="1"/>
          <w:w w:val="121"/>
        </w:rPr>
        <w:t>L</w:t>
      </w:r>
      <w:r>
        <w:rPr>
          <w:color w:val="231F20"/>
          <w:spacing w:val="-2"/>
          <w:w w:val="55"/>
        </w:rPr>
        <w:t>i</w:t>
      </w:r>
      <w:r>
        <w:rPr>
          <w:color w:val="231F20"/>
          <w:spacing w:val="-1"/>
        </w:rPr>
        <w:t>u</w:t>
      </w:r>
      <w:r>
        <w:rPr>
          <w:color w:val="231F20"/>
          <w:spacing w:val="3"/>
          <w:w w:val="55"/>
        </w:rPr>
        <w:t>ti</w:t>
      </w:r>
      <w:r>
        <w:rPr>
          <w:color w:val="231F20"/>
          <w:spacing w:val="-2"/>
        </w:rPr>
        <w:t>n</w:t>
      </w:r>
      <w:r>
        <w:rPr>
          <w:color w:val="231F20"/>
          <w:spacing w:val="-3"/>
        </w:rPr>
        <w:t>g</w:t>
      </w:r>
      <w:r>
        <w:rPr>
          <w:color w:val="231F20"/>
          <w:w w:val="50"/>
        </w:rPr>
        <w:t>,</w:t>
      </w:r>
      <w:r>
        <w:rPr>
          <w:color w:val="231F20"/>
          <w:spacing w:val="-45"/>
        </w:rPr>
        <w:t xml:space="preserve"> </w:t>
      </w:r>
      <w:r>
        <w:rPr>
          <w:color w:val="231F20"/>
          <w:spacing w:val="2"/>
          <w:w w:val="132"/>
        </w:rPr>
        <w:t>C</w:t>
      </w:r>
      <w:r>
        <w:rPr>
          <w:color w:val="231F20"/>
          <w:w w:val="94"/>
        </w:rPr>
        <w:t>h</w:t>
      </w:r>
      <w:r>
        <w:rPr>
          <w:color w:val="231F20"/>
          <w:spacing w:val="1"/>
          <w:w w:val="94"/>
        </w:rPr>
        <w:t>e</w:t>
      </w:r>
      <w:r>
        <w:rPr>
          <w:color w:val="231F20"/>
          <w:spacing w:val="-2"/>
        </w:rPr>
        <w:t>n</w:t>
      </w:r>
      <w:r>
        <w:rPr>
          <w:color w:val="231F20"/>
          <w:spacing w:val="3"/>
        </w:rPr>
        <w:t>g</w:t>
      </w:r>
      <w:r>
        <w:rPr>
          <w:color w:val="231F20"/>
          <w:spacing w:val="-3"/>
        </w:rPr>
        <w:t>y</w:t>
      </w:r>
      <w:r>
        <w:rPr>
          <w:color w:val="231F20"/>
          <w:spacing w:val="4"/>
          <w:w w:val="88"/>
        </w:rPr>
        <w:t>a</w:t>
      </w:r>
      <w:r>
        <w:rPr>
          <w:color w:val="231F20"/>
          <w:spacing w:val="-2"/>
        </w:rPr>
        <w:t>n</w:t>
      </w:r>
      <w:r>
        <w:rPr>
          <w:color w:val="231F20"/>
        </w:rPr>
        <w:t>g</w:t>
      </w:r>
      <w:r>
        <w:rPr>
          <w:color w:val="231F20"/>
          <w:spacing w:val="-45"/>
        </w:rPr>
        <w:t xml:space="preserve"> </w:t>
      </w:r>
      <w:r>
        <w:rPr>
          <w:color w:val="231F20"/>
          <w:spacing w:val="2"/>
          <w:w w:val="143"/>
        </w:rPr>
        <w:t>D</w:t>
      </w:r>
      <w:r>
        <w:rPr>
          <w:color w:val="231F20"/>
          <w:w w:val="62"/>
        </w:rPr>
        <w:t>is</w:t>
      </w:r>
      <w:r>
        <w:rPr>
          <w:color w:val="231F20"/>
          <w:spacing w:val="4"/>
          <w:w w:val="62"/>
        </w:rPr>
        <w:t>t</w:t>
      </w:r>
      <w:r>
        <w:rPr>
          <w:color w:val="231F20"/>
          <w:spacing w:val="5"/>
          <w:w w:val="66"/>
        </w:rPr>
        <w:t>r</w:t>
      </w:r>
      <w:r>
        <w:rPr>
          <w:color w:val="231F20"/>
          <w:w w:val="71"/>
        </w:rPr>
        <w:t>ic</w:t>
      </w:r>
      <w:r>
        <w:rPr>
          <w:color w:val="231F20"/>
          <w:w w:val="55"/>
        </w:rPr>
        <w:t>t</w:t>
      </w:r>
      <w:r>
        <w:rPr>
          <w:color w:val="231F20"/>
          <w:spacing w:val="-45"/>
        </w:rPr>
        <w:t xml:space="preserve"> </w:t>
      </w:r>
      <w:r>
        <w:rPr>
          <w:color w:val="231F20"/>
          <w:spacing w:val="-8"/>
          <w:w w:val="66"/>
        </w:rPr>
        <w:t>(</w:t>
      </w:r>
      <w:r>
        <w:rPr>
          <w:color w:val="231F20"/>
          <w:spacing w:val="1"/>
        </w:rPr>
        <w:t>n</w:t>
      </w:r>
      <w:r>
        <w:rPr>
          <w:color w:val="231F20"/>
          <w:spacing w:val="1"/>
          <w:w w:val="88"/>
        </w:rPr>
        <w:t>e</w:t>
      </w:r>
      <w:r>
        <w:rPr>
          <w:color w:val="231F20"/>
          <w:spacing w:val="5"/>
          <w:w w:val="88"/>
        </w:rPr>
        <w:t>a</w:t>
      </w:r>
      <w:r>
        <w:rPr>
          <w:color w:val="231F20"/>
          <w:w w:val="66"/>
        </w:rPr>
        <w:t>r</w:t>
      </w:r>
      <w:r>
        <w:rPr>
          <w:color w:val="231F20"/>
          <w:spacing w:val="-45"/>
        </w:rPr>
        <w:t xml:space="preserve"> </w:t>
      </w:r>
      <w:r>
        <w:rPr>
          <w:color w:val="231F20"/>
          <w:spacing w:val="3"/>
          <w:w w:val="55"/>
        </w:rPr>
        <w:t>t</w:t>
      </w:r>
      <w:r>
        <w:rPr>
          <w:color w:val="231F20"/>
          <w:w w:val="94"/>
        </w:rPr>
        <w:t>he</w:t>
      </w:r>
      <w:r>
        <w:rPr>
          <w:color w:val="231F20"/>
          <w:spacing w:val="-45"/>
        </w:rPr>
        <w:t xml:space="preserve"> </w:t>
      </w:r>
      <w:r>
        <w:rPr>
          <w:color w:val="231F20"/>
          <w:spacing w:val="4"/>
          <w:w w:val="88"/>
        </w:rPr>
        <w:t>a</w:t>
      </w:r>
      <w:r>
        <w:rPr>
          <w:color w:val="231F20"/>
          <w:spacing w:val="4"/>
          <w:w w:val="55"/>
        </w:rPr>
        <w:t>i</w:t>
      </w:r>
      <w:r>
        <w:rPr>
          <w:color w:val="231F20"/>
          <w:spacing w:val="6"/>
          <w:w w:val="66"/>
        </w:rPr>
        <w:t>r</w:t>
      </w:r>
      <w:r>
        <w:rPr>
          <w:color w:val="231F20"/>
          <w:spacing w:val="2"/>
        </w:rPr>
        <w:t>p</w:t>
      </w:r>
      <w:r>
        <w:rPr>
          <w:color w:val="231F20"/>
        </w:rPr>
        <w:t>o</w:t>
      </w:r>
      <w:r>
        <w:rPr>
          <w:color w:val="231F20"/>
          <w:spacing w:val="6"/>
          <w:w w:val="66"/>
        </w:rPr>
        <w:t>r</w:t>
      </w:r>
      <w:r>
        <w:rPr>
          <w:color w:val="231F20"/>
          <w:spacing w:val="-8"/>
          <w:w w:val="55"/>
        </w:rPr>
        <w:t>t</w:t>
      </w:r>
      <w:r>
        <w:rPr>
          <w:color w:val="231F20"/>
          <w:w w:val="66"/>
        </w:rPr>
        <w:t>)</w:t>
      </w:r>
    </w:p>
    <w:p>
      <w:pPr>
        <w:pStyle w:val="3"/>
        <w:spacing w:before="2"/>
        <w:ind w:left="1152"/>
      </w:pPr>
      <w:r>
        <w:rPr>
          <w:color w:val="231F20"/>
          <w:spacing w:val="-13"/>
          <w:w w:val="121"/>
        </w:rPr>
        <w:t>T</w:t>
      </w:r>
      <w:r>
        <w:rPr>
          <w:color w:val="231F20"/>
          <w:spacing w:val="-2"/>
          <w:w w:val="88"/>
        </w:rPr>
        <w:t>e</w:t>
      </w:r>
      <w:r>
        <w:rPr>
          <w:color w:val="231F20"/>
          <w:spacing w:val="-2"/>
          <w:w w:val="55"/>
        </w:rPr>
        <w:t>l</w:t>
      </w:r>
      <w:r>
        <w:rPr>
          <w:color w:val="231F20"/>
          <w:w w:val="55"/>
        </w:rPr>
        <w:t>:</w:t>
      </w:r>
      <w:r>
        <w:rPr>
          <w:color w:val="231F20"/>
          <w:spacing w:val="-45"/>
        </w:rPr>
        <w:t xml:space="preserve"> </w:t>
      </w:r>
      <w:r>
        <w:rPr>
          <w:color w:val="231F20"/>
          <w:spacing w:val="3"/>
        </w:rPr>
        <w:t>0</w:t>
      </w:r>
      <w:r>
        <w:rPr>
          <w:color w:val="231F20"/>
          <w:spacing w:val="2"/>
        </w:rPr>
        <w:t>8</w:t>
      </w:r>
      <w:r>
        <w:rPr>
          <w:color w:val="231F20"/>
          <w:spacing w:val="7"/>
        </w:rPr>
        <w:t>6</w:t>
      </w:r>
      <w:r>
        <w:rPr>
          <w:color w:val="231F20"/>
          <w:spacing w:val="2"/>
          <w:w w:val="112"/>
        </w:rPr>
        <w:t>-</w:t>
      </w:r>
      <w:r>
        <w:rPr>
          <w:color w:val="231F20"/>
          <w:spacing w:val="1"/>
        </w:rPr>
        <w:t>5</w:t>
      </w:r>
      <w:r>
        <w:rPr>
          <w:color w:val="231F20"/>
          <w:spacing w:val="-3"/>
        </w:rPr>
        <w:t>3</w:t>
      </w:r>
      <w:r>
        <w:rPr>
          <w:color w:val="231F20"/>
          <w:spacing w:val="1"/>
        </w:rPr>
        <w:t>2</w:t>
      </w:r>
      <w:r>
        <w:rPr>
          <w:color w:val="231F20"/>
          <w:spacing w:val="5"/>
          <w:w w:val="112"/>
        </w:rPr>
        <w:t>-</w:t>
      </w:r>
      <w:r>
        <w:rPr>
          <w:color w:val="231F20"/>
          <w:spacing w:val="1"/>
        </w:rPr>
        <w:t>8</w:t>
      </w:r>
      <w:r>
        <w:rPr>
          <w:color w:val="231F20"/>
          <w:spacing w:val="-8"/>
        </w:rPr>
        <w:t>5</w:t>
      </w:r>
      <w:r>
        <w:rPr>
          <w:color w:val="231F20"/>
          <w:spacing w:val="-5"/>
        </w:rPr>
        <w:t>7</w:t>
      </w:r>
      <w:r>
        <w:rPr>
          <w:color w:val="231F20"/>
          <w:spacing w:val="-8"/>
        </w:rPr>
        <w:t>5</w:t>
      </w:r>
      <w:r>
        <w:rPr>
          <w:color w:val="231F20"/>
          <w:spacing w:val="-5"/>
        </w:rPr>
        <w:t>7</w:t>
      </w:r>
      <w:r>
        <w:rPr>
          <w:color w:val="231F20"/>
        </w:rPr>
        <w:t>0</w:t>
      </w:r>
      <w:r>
        <w:rPr>
          <w:color w:val="231F20"/>
          <w:spacing w:val="2"/>
        </w:rPr>
        <w:t>5</w:t>
      </w:r>
      <w:r>
        <w:rPr>
          <w:color w:val="231F20"/>
        </w:rPr>
        <w:t xml:space="preserve">6 </w:t>
      </w:r>
      <w:r>
        <w:rPr>
          <w:color w:val="231F20"/>
          <w:spacing w:val="3"/>
        </w:rPr>
        <w:t>0</w:t>
      </w:r>
      <w:r>
        <w:rPr>
          <w:color w:val="231F20"/>
          <w:spacing w:val="2"/>
        </w:rPr>
        <w:t>8</w:t>
      </w:r>
      <w:r>
        <w:rPr>
          <w:color w:val="231F20"/>
          <w:spacing w:val="7"/>
        </w:rPr>
        <w:t>6</w:t>
      </w:r>
      <w:r>
        <w:rPr>
          <w:color w:val="231F20"/>
          <w:spacing w:val="2"/>
          <w:w w:val="112"/>
        </w:rPr>
        <w:t>-</w:t>
      </w:r>
      <w:r>
        <w:rPr>
          <w:color w:val="231F20"/>
          <w:spacing w:val="1"/>
        </w:rPr>
        <w:t>5</w:t>
      </w:r>
      <w:r>
        <w:rPr>
          <w:color w:val="231F20"/>
          <w:spacing w:val="-3"/>
        </w:rPr>
        <w:t>3</w:t>
      </w:r>
      <w:r>
        <w:rPr>
          <w:color w:val="231F20"/>
          <w:spacing w:val="1"/>
        </w:rPr>
        <w:t>2</w:t>
      </w:r>
      <w:r>
        <w:rPr>
          <w:color w:val="231F20"/>
          <w:spacing w:val="5"/>
          <w:w w:val="112"/>
        </w:rPr>
        <w:t>-</w:t>
      </w:r>
      <w:r>
        <w:rPr>
          <w:color w:val="231F20"/>
          <w:spacing w:val="1"/>
        </w:rPr>
        <w:t>8</w:t>
      </w:r>
      <w:r>
        <w:rPr>
          <w:color w:val="231F20"/>
          <w:spacing w:val="-8"/>
        </w:rPr>
        <w:t>5</w:t>
      </w:r>
      <w:r>
        <w:rPr>
          <w:color w:val="231F20"/>
          <w:spacing w:val="-5"/>
        </w:rPr>
        <w:t>7</w:t>
      </w:r>
      <w:r>
        <w:rPr>
          <w:color w:val="231F20"/>
          <w:spacing w:val="-8"/>
        </w:rPr>
        <w:t>5</w:t>
      </w:r>
      <w:r>
        <w:rPr>
          <w:color w:val="231F20"/>
          <w:spacing w:val="-3"/>
        </w:rPr>
        <w:t>7</w:t>
      </w:r>
      <w:r>
        <w:rPr>
          <w:color w:val="231F20"/>
        </w:rPr>
        <w:t>926</w:t>
      </w:r>
    </w:p>
    <w:p>
      <w:pPr>
        <w:pStyle w:val="3"/>
        <w:spacing w:before="49"/>
        <w:ind w:left="1152"/>
      </w:pPr>
      <w:r>
        <w:rPr>
          <w:color w:val="231F20"/>
        </w:rPr>
        <w:t>Fax: 086-532-85976989</w:t>
      </w:r>
    </w:p>
    <w:p>
      <w:pPr>
        <w:pStyle w:val="3"/>
        <w:spacing w:before="50"/>
        <w:ind w:left="1152"/>
      </w:pPr>
      <w:r>
        <w:rPr>
          <w:color w:val="231F20"/>
          <w:spacing w:val="-10"/>
          <w:w w:val="188"/>
        </w:rPr>
        <w:t>W</w:t>
      </w:r>
      <w:r>
        <w:rPr>
          <w:color w:val="231F20"/>
          <w:w w:val="88"/>
        </w:rPr>
        <w:t>e</w:t>
      </w:r>
      <w:r>
        <w:rPr>
          <w:color w:val="231F20"/>
        </w:rPr>
        <w:t>b</w:t>
      </w:r>
      <w:r>
        <w:rPr>
          <w:color w:val="231F20"/>
          <w:spacing w:val="-1"/>
          <w:w w:val="77"/>
        </w:rPr>
        <w:t>s</w:t>
      </w:r>
      <w:r>
        <w:rPr>
          <w:color w:val="231F20"/>
          <w:spacing w:val="-2"/>
          <w:w w:val="55"/>
        </w:rPr>
        <w:t>i</w:t>
      </w:r>
      <w:r>
        <w:rPr>
          <w:color w:val="231F20"/>
          <w:spacing w:val="2"/>
          <w:w w:val="55"/>
        </w:rPr>
        <w:t>t</w:t>
      </w:r>
      <w:r>
        <w:rPr>
          <w:color w:val="231F20"/>
          <w:spacing w:val="-5"/>
          <w:w w:val="88"/>
        </w:rPr>
        <w:t>e</w:t>
      </w:r>
      <w:r>
        <w:rPr>
          <w:color w:val="231F20"/>
          <w:w w:val="55"/>
        </w:rPr>
        <w:t>:</w:t>
      </w:r>
      <w:r>
        <w:rPr>
          <w:color w:val="231F20"/>
          <w:spacing w:val="-46"/>
        </w:rPr>
        <w:t xml:space="preserve"> </w:t>
      </w:r>
      <w:r>
        <w:fldChar w:fldCharType="begin"/>
      </w:r>
      <w:r>
        <w:instrText xml:space="preserve"> HYPERLINK "http://www.hinapur.com/" \h </w:instrText>
      </w:r>
      <w:r>
        <w:fldChar w:fldCharType="separate"/>
      </w:r>
      <w:r>
        <w:rPr>
          <w:color w:val="231F20"/>
          <w:spacing w:val="3"/>
          <w:w w:val="143"/>
        </w:rPr>
        <w:t>ww</w:t>
      </w:r>
      <w:r>
        <w:rPr>
          <w:color w:val="231F20"/>
          <w:spacing w:val="-12"/>
          <w:w w:val="143"/>
        </w:rPr>
        <w:t>w</w:t>
      </w:r>
      <w:r>
        <w:rPr>
          <w:color w:val="231F20"/>
          <w:w w:val="50"/>
        </w:rPr>
        <w:t>.</w:t>
      </w:r>
      <w:r>
        <w:rPr>
          <w:color w:val="231F20"/>
          <w:spacing w:val="4"/>
        </w:rPr>
        <w:t>h</w:t>
      </w:r>
      <w:r>
        <w:rPr>
          <w:color w:val="231F20"/>
          <w:spacing w:val="3"/>
          <w:w w:val="77"/>
        </w:rPr>
        <w:t>i</w:t>
      </w:r>
      <w:r>
        <w:rPr>
          <w:color w:val="231F20"/>
          <w:w w:val="77"/>
        </w:rPr>
        <w:t>n</w:t>
      </w:r>
      <w:r>
        <w:rPr>
          <w:color w:val="231F20"/>
          <w:w w:val="88"/>
        </w:rPr>
        <w:t>a</w:t>
      </w:r>
      <w:r>
        <w:rPr>
          <w:color w:val="231F20"/>
        </w:rPr>
        <w:t>p</w:t>
      </w:r>
      <w:r>
        <w:rPr>
          <w:color w:val="231F20"/>
          <w:spacing w:val="4"/>
        </w:rPr>
        <w:t>u</w:t>
      </w:r>
      <w:r>
        <w:rPr>
          <w:color w:val="231F20"/>
          <w:spacing w:val="-7"/>
          <w:w w:val="66"/>
        </w:rPr>
        <w:t>r</w:t>
      </w:r>
      <w:r>
        <w:rPr>
          <w:color w:val="231F20"/>
          <w:spacing w:val="-2"/>
          <w:w w:val="50"/>
        </w:rPr>
        <w:t>.</w:t>
      </w:r>
      <w:r>
        <w:rPr>
          <w:color w:val="231F20"/>
          <w:spacing w:val="1"/>
          <w:w w:val="88"/>
        </w:rPr>
        <w:t>c</w:t>
      </w:r>
      <w:r>
        <w:rPr>
          <w:color w:val="231F20"/>
          <w:spacing w:val="-1"/>
        </w:rPr>
        <w:t>o</w:t>
      </w:r>
      <w:r>
        <w:rPr>
          <w:color w:val="231F20"/>
          <w:w w:val="155"/>
        </w:rPr>
        <w:t>m</w:t>
      </w:r>
      <w:r>
        <w:rPr>
          <w:color w:val="231F20"/>
          <w:w w:val="155"/>
        </w:rPr>
        <w:fldChar w:fldCharType="end"/>
      </w:r>
    </w:p>
    <w:p>
      <w:pPr>
        <w:pStyle w:val="3"/>
        <w:spacing w:before="3"/>
        <w:rPr>
          <w:sz w:val="19"/>
        </w:rPr>
      </w:pPr>
    </w:p>
    <w:p>
      <w:pPr>
        <w:pStyle w:val="2"/>
        <w:spacing w:before="78"/>
      </w:pPr>
      <w:r>
        <w:rPr>
          <w:color w:val="231F20"/>
        </w:rPr>
        <w:t>中国京东大型阀门有限公司</w:t>
      </w:r>
    </w:p>
    <w:p>
      <w:pPr>
        <w:spacing w:before="4" w:line="309" w:lineRule="auto"/>
        <w:ind w:left="1152" w:right="5423" w:firstLine="0"/>
        <w:jc w:val="left"/>
        <w:rPr>
          <w:sz w:val="17"/>
        </w:rPr>
      </w:pPr>
      <w:r>
        <w:rPr>
          <w:color w:val="231F20"/>
          <w:sz w:val="17"/>
        </w:rPr>
        <w:t>销售热线：0577-67972888 办电：0577-67318669</w:t>
      </w:r>
    </w:p>
    <w:p>
      <w:pPr>
        <w:spacing w:before="0" w:line="216" w:lineRule="exact"/>
        <w:ind w:left="1152" w:right="0" w:firstLine="0"/>
        <w:jc w:val="left"/>
        <w:rPr>
          <w:sz w:val="17"/>
        </w:rPr>
      </w:pPr>
      <w:r>
        <w:rPr>
          <w:color w:val="231F20"/>
          <w:sz w:val="17"/>
        </w:rPr>
        <w:t>图文传真：0577-67972788</w:t>
      </w:r>
    </w:p>
    <w:p>
      <w:pPr>
        <w:spacing w:before="62" w:line="314" w:lineRule="auto"/>
        <w:ind w:left="1152" w:right="5007" w:firstLine="0"/>
        <w:jc w:val="left"/>
        <w:rPr>
          <w:sz w:val="17"/>
        </w:rPr>
      </w:pPr>
      <w:r>
        <w:rPr>
          <w:color w:val="231F20"/>
          <w:sz w:val="17"/>
        </w:rPr>
        <w:t>总部地址：温州瓯北五星工业区网址：</w:t>
      </w:r>
      <w:r>
        <w:fldChar w:fldCharType="begin"/>
      </w:r>
      <w:r>
        <w:instrText xml:space="preserve"> HYPERLINK "http://www.jdbv.com/" \h </w:instrText>
      </w:r>
      <w:r>
        <w:fldChar w:fldCharType="separate"/>
      </w:r>
      <w:r>
        <w:rPr>
          <w:color w:val="231F20"/>
          <w:w w:val="143"/>
          <w:sz w:val="17"/>
        </w:rPr>
        <w:t>www</w:t>
      </w:r>
      <w:r>
        <w:rPr>
          <w:color w:val="231F20"/>
          <w:w w:val="50"/>
          <w:sz w:val="17"/>
        </w:rPr>
        <w:t>.</w:t>
      </w:r>
      <w:r>
        <w:rPr>
          <w:color w:val="231F20"/>
          <w:w w:val="55"/>
          <w:sz w:val="17"/>
        </w:rPr>
        <w:t>j</w:t>
      </w:r>
      <w:r>
        <w:rPr>
          <w:color w:val="231F20"/>
          <w:sz w:val="17"/>
        </w:rPr>
        <w:t>dbv</w:t>
      </w:r>
      <w:r>
        <w:rPr>
          <w:color w:val="231F20"/>
          <w:w w:val="50"/>
          <w:sz w:val="17"/>
        </w:rPr>
        <w:t>.</w:t>
      </w:r>
      <w:r>
        <w:rPr>
          <w:color w:val="231F20"/>
          <w:w w:val="88"/>
          <w:sz w:val="17"/>
        </w:rPr>
        <w:t>c</w:t>
      </w:r>
      <w:r>
        <w:rPr>
          <w:color w:val="231F20"/>
          <w:sz w:val="17"/>
        </w:rPr>
        <w:t>o</w:t>
      </w:r>
      <w:r>
        <w:rPr>
          <w:color w:val="231F20"/>
          <w:w w:val="155"/>
          <w:sz w:val="17"/>
        </w:rPr>
        <w:t>m</w:t>
      </w:r>
      <w:r>
        <w:rPr>
          <w:color w:val="231F20"/>
          <w:w w:val="155"/>
          <w:sz w:val="17"/>
        </w:rPr>
        <w:fldChar w:fldCharType="end"/>
      </w:r>
    </w:p>
    <w:p>
      <w:pPr>
        <w:pStyle w:val="2"/>
        <w:spacing w:line="276" w:lineRule="exact"/>
        <w:ind w:left="1492" w:right="1108"/>
        <w:jc w:val="right"/>
      </w:pPr>
      <w:r>
        <w:rPr>
          <w:color w:val="231F20"/>
        </w:rPr>
        <w:t>29</w:t>
      </w:r>
    </w:p>
    <w:p>
      <w:pPr>
        <w:spacing w:after="0" w:line="276"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20" name="组合 11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17" name="直线 11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18" name="图片 12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19" name="文本框 12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1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aIN0h9YAAAAEAQAADwAAAAAAAAABACAAAAAiAAAAZHJz&#10;L2Rvd25yZXYueG1sUEsBAhQAFAAAAAgAh07iQFNPwOViAwAAhg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119" o:spid="_x0000_s1026" o:spt="20" style="position:absolute;left:8;top:478;height:0;width:6236;" filled="f" stroked="t" coordsize="21600,21600" o:gfxdata="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jkh6/&#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120" o:spid="_x0000_s1026" o:spt="75" alt="" type="#_x0000_t75" style="position:absolute;left:0;top:0;height:476;width:1228;" filled="f" o:preferrelative="t" stroked="f" coordsize="21600,21600" o:gfxdata="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P/l&#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121" o:spid="_x0000_s1026" o:spt="202" type="#_x0000_t202" style="position:absolute;left:0;top:0;height:484;width:6245;"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3" w:firstLine="340"/>
        <w:jc w:val="both"/>
      </w:pPr>
      <w:r>
        <w:rPr>
          <w:color w:val="231F20"/>
        </w:rPr>
        <w:t>京东大型阀门有限公司创建于1995年，地处中国泵阀之乡——永嘉瓯北镇五星工业区。占地面积33998.8m2(其中青田粗加工基地26668m2)、生产厂房</w:t>
      </w:r>
    </w:p>
    <w:p>
      <w:pPr>
        <w:pStyle w:val="3"/>
        <w:spacing w:before="2" w:line="290" w:lineRule="auto"/>
        <w:ind w:left="1152" w:right="1154"/>
        <w:jc w:val="both"/>
      </w:pPr>
      <w:r>
        <w:rPr>
          <w:color w:val="231F20"/>
          <w:spacing w:val="-3"/>
        </w:rPr>
        <w:t>18459m2</w:t>
      </w:r>
      <w:r>
        <w:rPr>
          <w:color w:val="231F20"/>
          <w:spacing w:val="-2"/>
        </w:rPr>
        <w:t>，固定资产</w:t>
      </w:r>
      <w:r>
        <w:rPr>
          <w:color w:val="231F20"/>
          <w:spacing w:val="2"/>
        </w:rPr>
        <w:t>5028</w:t>
      </w:r>
      <w:r>
        <w:rPr>
          <w:color w:val="231F20"/>
          <w:spacing w:val="-9"/>
        </w:rPr>
        <w:t>万元，拥有精良专用生产设备</w:t>
      </w:r>
      <w:r>
        <w:rPr>
          <w:color w:val="231F20"/>
          <w:spacing w:val="4"/>
        </w:rPr>
        <w:t>100</w:t>
      </w:r>
      <w:r>
        <w:rPr>
          <w:color w:val="231F20"/>
          <w:spacing w:val="-9"/>
        </w:rPr>
        <w:t>余台，其中大型球面车</w:t>
      </w:r>
      <w:r>
        <w:rPr>
          <w:color w:val="231F20"/>
          <w:spacing w:val="-11"/>
        </w:rPr>
        <w:t>床、立式车床、卧室镗床等</w:t>
      </w:r>
      <w:r>
        <w:rPr>
          <w:color w:val="231F20"/>
        </w:rPr>
        <w:t>12</w:t>
      </w:r>
      <w:r>
        <w:rPr>
          <w:color w:val="231F20"/>
          <w:spacing w:val="-11"/>
        </w:rPr>
        <w:t>台。现有员工百余人，具有各类专业技术职称</w:t>
      </w:r>
      <w:r>
        <w:rPr>
          <w:color w:val="231F20"/>
          <w:spacing w:val="-8"/>
        </w:rPr>
        <w:t>29</w:t>
      </w:r>
      <w:r>
        <w:rPr>
          <w:color w:val="231F20"/>
          <w:spacing w:val="-7"/>
        </w:rPr>
        <w:t xml:space="preserve">人， </w:t>
      </w:r>
      <w:r>
        <w:rPr>
          <w:color w:val="231F20"/>
          <w:spacing w:val="-1"/>
        </w:rPr>
        <w:t>其中高级工程师</w:t>
      </w:r>
      <w:r>
        <w:rPr>
          <w:color w:val="231F20"/>
          <w:spacing w:val="-8"/>
        </w:rPr>
        <w:t>2</w:t>
      </w:r>
      <w:r>
        <w:rPr>
          <w:color w:val="231F20"/>
          <w:spacing w:val="-13"/>
        </w:rPr>
        <w:t>人，工程师</w:t>
      </w:r>
      <w:r>
        <w:rPr>
          <w:color w:val="231F20"/>
          <w:spacing w:val="-14"/>
        </w:rPr>
        <w:t>5人。是一家集研究开发、生产制造、市场营销为一体</w:t>
      </w:r>
      <w:r>
        <w:rPr>
          <w:color w:val="231F20"/>
          <w:spacing w:val="-6"/>
          <w:w w:val="105"/>
        </w:rPr>
        <w:t>的大型专业阀门制造企业。</w:t>
      </w:r>
    </w:p>
    <w:p>
      <w:pPr>
        <w:pStyle w:val="3"/>
        <w:spacing w:before="4" w:line="290" w:lineRule="auto"/>
        <w:ind w:left="1152" w:right="1154" w:firstLine="340"/>
        <w:jc w:val="both"/>
      </w:pPr>
      <w:r>
        <w:rPr>
          <w:color w:val="231F20"/>
          <w:spacing w:val="-15"/>
        </w:rPr>
        <w:t>多年来在阀门制造业中积累了丰富的经验，公司得以稳健快速发展，广纳国内</w:t>
      </w:r>
      <w:r>
        <w:rPr>
          <w:color w:val="231F20"/>
          <w:spacing w:val="-16"/>
        </w:rPr>
        <w:t>外新技术、新工艺、新材料、新结构以及遵循市场需求研制开发新产品，先后获得</w:t>
      </w:r>
      <w:r>
        <w:rPr>
          <w:color w:val="231F20"/>
          <w:spacing w:val="-12"/>
        </w:rPr>
        <w:t>五项国家专利，一项产品荣获省级科技进步奖。</w:t>
      </w:r>
      <w:r>
        <w:rPr>
          <w:color w:val="231F20"/>
          <w:spacing w:val="2"/>
        </w:rPr>
        <w:t>2</w:t>
      </w:r>
      <w:r>
        <w:rPr>
          <w:color w:val="231F20"/>
          <w:spacing w:val="5"/>
        </w:rPr>
        <w:t>0</w:t>
      </w:r>
      <w:r>
        <w:rPr>
          <w:color w:val="231F20"/>
          <w:spacing w:val="-7"/>
        </w:rPr>
        <w:t>0</w:t>
      </w:r>
      <w:r>
        <w:rPr>
          <w:color w:val="231F20"/>
          <w:spacing w:val="-9"/>
        </w:rPr>
        <w:t>1</w:t>
      </w:r>
      <w:r>
        <w:rPr>
          <w:color w:val="231F20"/>
          <w:spacing w:val="1"/>
        </w:rPr>
        <w:t>年通过</w:t>
      </w:r>
      <w:r>
        <w:rPr>
          <w:color w:val="231F20"/>
          <w:spacing w:val="2"/>
          <w:w w:val="66"/>
        </w:rPr>
        <w:t>I</w:t>
      </w:r>
      <w:r>
        <w:rPr>
          <w:color w:val="231F20"/>
          <w:spacing w:val="-1"/>
          <w:w w:val="110"/>
        </w:rPr>
        <w:t>S</w:t>
      </w:r>
      <w:r>
        <w:rPr>
          <w:color w:val="231F20"/>
          <w:spacing w:val="3"/>
          <w:w w:val="143"/>
        </w:rPr>
        <w:t>O</w:t>
      </w:r>
      <w:r>
        <w:rPr>
          <w:color w:val="231F20"/>
          <w:spacing w:val="4"/>
        </w:rPr>
        <w:t>9</w:t>
      </w:r>
      <w:r>
        <w:rPr>
          <w:color w:val="231F20"/>
          <w:spacing w:val="5"/>
        </w:rPr>
        <w:t>0</w:t>
      </w:r>
      <w:r>
        <w:rPr>
          <w:color w:val="231F20"/>
          <w:spacing w:val="-7"/>
        </w:rPr>
        <w:t>0</w:t>
      </w:r>
      <w:r>
        <w:rPr>
          <w:color w:val="231F20"/>
          <w:spacing w:val="-6"/>
        </w:rPr>
        <w:t>1</w:t>
      </w:r>
      <w:r>
        <w:rPr>
          <w:color w:val="231F20"/>
          <w:spacing w:val="-2"/>
          <w:w w:val="112"/>
        </w:rPr>
        <w:t>-</w:t>
      </w:r>
      <w:r>
        <w:rPr>
          <w:color w:val="231F20"/>
          <w:spacing w:val="2"/>
        </w:rPr>
        <w:t>2</w:t>
      </w:r>
      <w:r>
        <w:rPr>
          <w:color w:val="231F20"/>
          <w:spacing w:val="5"/>
        </w:rPr>
        <w:t>00</w:t>
      </w:r>
      <w:r>
        <w:rPr>
          <w:color w:val="231F20"/>
          <w:spacing w:val="3"/>
        </w:rPr>
        <w:t>0</w:t>
      </w:r>
      <w:r>
        <w:rPr>
          <w:color w:val="231F20"/>
          <w:spacing w:val="-3"/>
        </w:rPr>
        <w:t>国际质</w:t>
      </w:r>
      <w:r>
        <w:rPr>
          <w:color w:val="231F20"/>
          <w:spacing w:val="-12"/>
        </w:rPr>
        <w:t>量体系认证，先后获得了国</w:t>
      </w:r>
      <w:r>
        <w:rPr>
          <w:color w:val="231F20"/>
          <w:spacing w:val="3"/>
          <w:w w:val="107"/>
        </w:rPr>
        <w:t>家</w:t>
      </w:r>
      <w:r>
        <w:rPr>
          <w:color w:val="231F20"/>
          <w:spacing w:val="2"/>
          <w:w w:val="107"/>
        </w:rPr>
        <w:t>T</w:t>
      </w:r>
      <w:r>
        <w:rPr>
          <w:color w:val="231F20"/>
          <w:w w:val="110"/>
        </w:rPr>
        <w:t>S</w:t>
      </w:r>
      <w:r>
        <w:rPr>
          <w:color w:val="231F20"/>
          <w:spacing w:val="-11"/>
        </w:rPr>
        <w:t>认证、美国石油协会</w:t>
      </w:r>
      <w:r>
        <w:rPr>
          <w:color w:val="231F20"/>
          <w:spacing w:val="7"/>
          <w:w w:val="143"/>
        </w:rPr>
        <w:t>A</w:t>
      </w:r>
      <w:r>
        <w:rPr>
          <w:color w:val="231F20"/>
          <w:spacing w:val="-1"/>
          <w:w w:val="110"/>
        </w:rPr>
        <w:t>P</w:t>
      </w:r>
      <w:r>
        <w:rPr>
          <w:color w:val="231F20"/>
          <w:w w:val="66"/>
        </w:rPr>
        <w:t>I</w:t>
      </w:r>
      <w:r>
        <w:rPr>
          <w:color w:val="231F20"/>
          <w:spacing w:val="-27"/>
        </w:rPr>
        <w:t xml:space="preserve"> </w:t>
      </w:r>
      <w:r>
        <w:rPr>
          <w:color w:val="231F20"/>
          <w:w w:val="121"/>
        </w:rPr>
        <w:t>6</w:t>
      </w:r>
      <w:r>
        <w:rPr>
          <w:color w:val="231F20"/>
          <w:spacing w:val="3"/>
          <w:w w:val="121"/>
        </w:rPr>
        <w:t>D</w:t>
      </w:r>
      <w:r>
        <w:rPr>
          <w:color w:val="231F20"/>
          <w:spacing w:val="-15"/>
        </w:rPr>
        <w:t>认证、欧</w:t>
      </w:r>
      <w:r>
        <w:rPr>
          <w:color w:val="231F20"/>
          <w:w w:val="108"/>
        </w:rPr>
        <w:t>盟P</w:t>
      </w:r>
      <w:r>
        <w:rPr>
          <w:color w:val="231F20"/>
          <w:spacing w:val="3"/>
          <w:w w:val="108"/>
        </w:rPr>
        <w:t>E</w:t>
      </w:r>
      <w:r>
        <w:rPr>
          <w:color w:val="231F20"/>
          <w:spacing w:val="-1"/>
          <w:w w:val="143"/>
        </w:rPr>
        <w:t>D</w:t>
      </w:r>
      <w:r>
        <w:rPr>
          <w:color w:val="231F20"/>
          <w:w w:val="94"/>
        </w:rPr>
        <w:t>/</w:t>
      </w:r>
      <w:r>
        <w:rPr>
          <w:color w:val="231F20"/>
          <w:spacing w:val="3"/>
          <w:w w:val="94"/>
        </w:rPr>
        <w:t>C</w:t>
      </w:r>
      <w:r>
        <w:rPr>
          <w:color w:val="231F20"/>
          <w:spacing w:val="1"/>
          <w:w w:val="121"/>
        </w:rPr>
        <w:t>E</w:t>
      </w:r>
      <w:r>
        <w:rPr>
          <w:color w:val="231F20"/>
        </w:rPr>
        <w:t>认</w:t>
      </w:r>
      <w:r>
        <w:rPr>
          <w:color w:val="231F20"/>
          <w:spacing w:val="-9"/>
        </w:rPr>
        <w:t>证、环境和职业健康认证。</w:t>
      </w:r>
    </w:p>
    <w:p>
      <w:pPr>
        <w:pStyle w:val="3"/>
        <w:spacing w:before="5" w:line="290" w:lineRule="auto"/>
        <w:ind w:left="1152" w:right="1154" w:firstLine="340"/>
        <w:jc w:val="both"/>
      </w:pPr>
      <w:r>
        <w:rPr>
          <w:color w:val="231F20"/>
          <w:spacing w:val="-2"/>
        </w:rPr>
        <w:t>公司产品主要采用国标</w:t>
      </w:r>
      <w:r>
        <w:rPr>
          <w:color w:val="231F20"/>
          <w:spacing w:val="3"/>
          <w:w w:val="143"/>
        </w:rPr>
        <w:t>G</w:t>
      </w:r>
      <w:r>
        <w:rPr>
          <w:color w:val="231F20"/>
          <w:spacing w:val="-3"/>
          <w:w w:val="132"/>
        </w:rPr>
        <w:t>B</w:t>
      </w:r>
      <w:r>
        <w:rPr>
          <w:color w:val="231F20"/>
          <w:spacing w:val="-12"/>
        </w:rPr>
        <w:t>、美标</w:t>
      </w:r>
      <w:r>
        <w:rPr>
          <w:color w:val="231F20"/>
          <w:spacing w:val="10"/>
          <w:w w:val="143"/>
        </w:rPr>
        <w:t>A</w:t>
      </w:r>
      <w:r>
        <w:rPr>
          <w:color w:val="231F20"/>
          <w:spacing w:val="2"/>
          <w:w w:val="110"/>
        </w:rPr>
        <w:t>P</w:t>
      </w:r>
      <w:r>
        <w:rPr>
          <w:color w:val="231F20"/>
          <w:spacing w:val="-7"/>
          <w:w w:val="66"/>
        </w:rPr>
        <w:t>I</w:t>
      </w:r>
      <w:r>
        <w:rPr>
          <w:color w:val="231F20"/>
          <w:spacing w:val="-42"/>
        </w:rPr>
        <w:t>、</w:t>
      </w:r>
      <w:r>
        <w:rPr>
          <w:color w:val="231F20"/>
          <w:spacing w:val="10"/>
          <w:w w:val="143"/>
        </w:rPr>
        <w:t>A</w:t>
      </w:r>
      <w:r>
        <w:rPr>
          <w:color w:val="231F20"/>
          <w:spacing w:val="3"/>
          <w:w w:val="143"/>
        </w:rPr>
        <w:t>N</w:t>
      </w:r>
      <w:r>
        <w:rPr>
          <w:color w:val="231F20"/>
          <w:spacing w:val="1"/>
          <w:w w:val="88"/>
        </w:rPr>
        <w:t>S</w:t>
      </w:r>
      <w:r>
        <w:rPr>
          <w:color w:val="231F20"/>
          <w:spacing w:val="-7"/>
          <w:w w:val="88"/>
        </w:rPr>
        <w:t>I</w:t>
      </w:r>
      <w:r>
        <w:rPr>
          <w:color w:val="231F20"/>
          <w:spacing w:val="-12"/>
        </w:rPr>
        <w:t>、英标</w:t>
      </w:r>
      <w:r>
        <w:rPr>
          <w:color w:val="231F20"/>
          <w:spacing w:val="2"/>
          <w:w w:val="132"/>
        </w:rPr>
        <w:t>B</w:t>
      </w:r>
      <w:r>
        <w:rPr>
          <w:color w:val="231F20"/>
          <w:spacing w:val="-3"/>
          <w:w w:val="110"/>
        </w:rPr>
        <w:t>S</w:t>
      </w:r>
      <w:r>
        <w:rPr>
          <w:color w:val="231F20"/>
          <w:spacing w:val="-52"/>
        </w:rPr>
        <w:t>、</w:t>
      </w:r>
      <w:r>
        <w:rPr>
          <w:color w:val="231F20"/>
          <w:spacing w:val="8"/>
          <w:w w:val="108"/>
        </w:rPr>
        <w:t>德标</w:t>
      </w:r>
      <w:r>
        <w:rPr>
          <w:color w:val="231F20"/>
          <w:spacing w:val="2"/>
          <w:w w:val="108"/>
        </w:rPr>
        <w:t>D</w:t>
      </w:r>
      <w:r>
        <w:rPr>
          <w:color w:val="231F20"/>
          <w:spacing w:val="10"/>
          <w:w w:val="66"/>
        </w:rPr>
        <w:t>I</w:t>
      </w:r>
      <w:r>
        <w:rPr>
          <w:color w:val="231F20"/>
          <w:spacing w:val="-6"/>
          <w:w w:val="143"/>
        </w:rPr>
        <w:t>N</w:t>
      </w:r>
      <w:r>
        <w:rPr>
          <w:color w:val="231F20"/>
          <w:spacing w:val="-13"/>
        </w:rPr>
        <w:t>、法标</w:t>
      </w:r>
      <w:r>
        <w:rPr>
          <w:color w:val="231F20"/>
          <w:spacing w:val="10"/>
          <w:w w:val="143"/>
        </w:rPr>
        <w:t>N</w:t>
      </w:r>
      <w:r>
        <w:rPr>
          <w:color w:val="231F20"/>
          <w:spacing w:val="-9"/>
          <w:w w:val="110"/>
        </w:rPr>
        <w:t>F</w:t>
      </w:r>
      <w:r>
        <w:rPr>
          <w:color w:val="231F20"/>
        </w:rPr>
        <w:t>、日标</w:t>
      </w:r>
      <w:r>
        <w:rPr>
          <w:color w:val="231F20"/>
          <w:spacing w:val="9"/>
          <w:w w:val="77"/>
        </w:rPr>
        <w:t>J</w:t>
      </w:r>
      <w:r>
        <w:rPr>
          <w:color w:val="231F20"/>
          <w:spacing w:val="5"/>
          <w:w w:val="66"/>
        </w:rPr>
        <w:t>I</w:t>
      </w:r>
      <w:r>
        <w:rPr>
          <w:color w:val="231F20"/>
          <w:spacing w:val="1"/>
          <w:w w:val="110"/>
        </w:rPr>
        <w:t>S</w:t>
      </w:r>
      <w:r>
        <w:rPr>
          <w:color w:val="231F20"/>
          <w:spacing w:val="-3"/>
        </w:rPr>
        <w:t>等国内外先进标准进行设计制造。阀门通径</w:t>
      </w:r>
      <w:r>
        <w:rPr>
          <w:color w:val="231F20"/>
          <w:spacing w:val="9"/>
          <w:w w:val="114"/>
        </w:rPr>
        <w:t>从</w:t>
      </w:r>
      <w:r>
        <w:rPr>
          <w:color w:val="231F20"/>
          <w:spacing w:val="2"/>
          <w:w w:val="114"/>
        </w:rPr>
        <w:t>D</w:t>
      </w:r>
      <w:r>
        <w:rPr>
          <w:color w:val="231F20"/>
          <w:spacing w:val="2"/>
          <w:w w:val="143"/>
        </w:rPr>
        <w:t>N</w:t>
      </w:r>
      <w:r>
        <w:rPr>
          <w:color w:val="231F20"/>
          <w:spacing w:val="6"/>
        </w:rPr>
        <w:t>5</w:t>
      </w:r>
      <w:r>
        <w:rPr>
          <w:color w:val="231F20"/>
          <w:spacing w:val="3"/>
        </w:rPr>
        <w:t>0到</w:t>
      </w:r>
      <w:r>
        <w:rPr>
          <w:color w:val="231F20"/>
          <w:spacing w:val="2"/>
          <w:w w:val="143"/>
        </w:rPr>
        <w:t>D</w:t>
      </w:r>
      <w:r>
        <w:rPr>
          <w:color w:val="231F20"/>
          <w:spacing w:val="3"/>
          <w:w w:val="143"/>
        </w:rPr>
        <w:t>N</w:t>
      </w:r>
      <w:r>
        <w:rPr>
          <w:color w:val="231F20"/>
          <w:spacing w:val="5"/>
        </w:rPr>
        <w:t>3</w:t>
      </w:r>
      <w:r>
        <w:rPr>
          <w:color w:val="231F20"/>
          <w:spacing w:val="9"/>
        </w:rPr>
        <w:t>00</w:t>
      </w:r>
      <w:r>
        <w:rPr>
          <w:color w:val="231F20"/>
          <w:spacing w:val="7"/>
        </w:rPr>
        <w:t>0</w:t>
      </w:r>
      <w:r>
        <w:rPr>
          <w:color w:val="231F20"/>
          <w:spacing w:val="9"/>
          <w:w w:val="155"/>
        </w:rPr>
        <w:t>m</w:t>
      </w:r>
      <w:r>
        <w:rPr>
          <w:color w:val="231F20"/>
          <w:spacing w:val="5"/>
          <w:w w:val="155"/>
        </w:rPr>
        <w:t>m</w:t>
      </w:r>
      <w:r>
        <w:rPr>
          <w:color w:val="231F20"/>
          <w:spacing w:val="-1"/>
          <w:w w:val="66"/>
        </w:rPr>
        <w:t>(</w:t>
      </w:r>
      <w:r>
        <w:rPr>
          <w:color w:val="231F20"/>
          <w:spacing w:val="5"/>
        </w:rPr>
        <w:t>2</w:t>
      </w:r>
      <w:r>
        <w:rPr>
          <w:color w:val="231F20"/>
          <w:spacing w:val="7"/>
          <w:w w:val="55"/>
        </w:rPr>
        <w:t>i</w:t>
      </w:r>
      <w:r>
        <w:rPr>
          <w:color w:val="231F20"/>
          <w:spacing w:val="6"/>
        </w:rPr>
        <w:t>n</w:t>
      </w:r>
      <w:r>
        <w:rPr>
          <w:color w:val="231F20"/>
          <w:w w:val="112"/>
        </w:rPr>
        <w:t>-</w:t>
      </w:r>
    </w:p>
    <w:p>
      <w:pPr>
        <w:pStyle w:val="3"/>
        <w:spacing w:before="1" w:line="290" w:lineRule="auto"/>
        <w:ind w:left="1152" w:right="1152"/>
        <w:jc w:val="both"/>
      </w:pPr>
      <w:r>
        <w:rPr>
          <w:color w:val="231F20"/>
          <w:spacing w:val="5"/>
          <w:w w:val="88"/>
        </w:rPr>
        <w:t>80i</w:t>
      </w:r>
      <w:r>
        <w:rPr>
          <w:color w:val="231F20"/>
          <w:spacing w:val="-6"/>
          <w:w w:val="88"/>
        </w:rPr>
        <w:t>n</w:t>
      </w:r>
      <w:r>
        <w:rPr>
          <w:color w:val="231F20"/>
          <w:spacing w:val="-11"/>
          <w:w w:val="66"/>
        </w:rPr>
        <w:t>)</w:t>
      </w:r>
      <w:r>
        <w:rPr>
          <w:color w:val="231F20"/>
          <w:spacing w:val="-13"/>
        </w:rPr>
        <w:t>；公称压力从</w:t>
      </w:r>
      <w:r>
        <w:rPr>
          <w:color w:val="231F20"/>
          <w:spacing w:val="-1"/>
        </w:rPr>
        <w:t>0</w:t>
      </w:r>
      <w:r>
        <w:rPr>
          <w:color w:val="231F20"/>
          <w:spacing w:val="4"/>
          <w:w w:val="50"/>
        </w:rPr>
        <w:t>.</w:t>
      </w:r>
      <w:r>
        <w:rPr>
          <w:color w:val="231F20"/>
          <w:spacing w:val="1"/>
        </w:rPr>
        <w:t>2</w:t>
      </w:r>
      <w:r>
        <w:rPr>
          <w:color w:val="231F20"/>
          <w:spacing w:val="-1"/>
        </w:rPr>
        <w:t>5</w:t>
      </w:r>
      <w:r>
        <w:rPr>
          <w:color w:val="231F20"/>
          <w:spacing w:val="1"/>
        </w:rPr>
        <w:t>到2</w:t>
      </w:r>
      <w:r>
        <w:rPr>
          <w:color w:val="231F20"/>
        </w:rPr>
        <w:t>5</w:t>
      </w:r>
      <w:r>
        <w:rPr>
          <w:color w:val="231F20"/>
          <w:spacing w:val="-1"/>
          <w:w w:val="50"/>
        </w:rPr>
        <w:t>.</w:t>
      </w:r>
      <w:r>
        <w:rPr>
          <w:color w:val="231F20"/>
          <w:spacing w:val="1"/>
        </w:rPr>
        <w:t>0</w:t>
      </w:r>
      <w:r>
        <w:rPr>
          <w:color w:val="231F20"/>
          <w:spacing w:val="6"/>
          <w:w w:val="177"/>
        </w:rPr>
        <w:t>M</w:t>
      </w:r>
      <w:r>
        <w:rPr>
          <w:color w:val="231F20"/>
          <w:w w:val="110"/>
        </w:rPr>
        <w:t>P</w:t>
      </w:r>
      <w:r>
        <w:rPr>
          <w:color w:val="231F20"/>
          <w:spacing w:val="2"/>
          <w:w w:val="88"/>
        </w:rPr>
        <w:t>a</w:t>
      </w:r>
      <w:r>
        <w:rPr>
          <w:color w:val="231F20"/>
          <w:w w:val="66"/>
        </w:rPr>
        <w:t>(</w:t>
      </w:r>
      <w:r>
        <w:rPr>
          <w:color w:val="231F20"/>
          <w:spacing w:val="-4"/>
        </w:rPr>
        <w:t>1</w:t>
      </w:r>
      <w:r>
        <w:rPr>
          <w:color w:val="231F20"/>
          <w:spacing w:val="3"/>
        </w:rPr>
        <w:t>5</w:t>
      </w:r>
      <w:r>
        <w:rPr>
          <w:color w:val="231F20"/>
          <w:spacing w:val="2"/>
        </w:rPr>
        <w:t>0</w:t>
      </w:r>
      <w:r>
        <w:rPr>
          <w:color w:val="231F20"/>
          <w:spacing w:val="2"/>
          <w:w w:val="121"/>
        </w:rPr>
        <w:t>L</w:t>
      </w:r>
      <w:r>
        <w:rPr>
          <w:color w:val="231F20"/>
          <w:spacing w:val="6"/>
        </w:rPr>
        <w:t>b</w:t>
      </w:r>
      <w:r>
        <w:rPr>
          <w:color w:val="231F20"/>
          <w:spacing w:val="-6"/>
          <w:w w:val="112"/>
        </w:rPr>
        <w:t>-</w:t>
      </w:r>
      <w:r>
        <w:rPr>
          <w:color w:val="231F20"/>
          <w:spacing w:val="-4"/>
        </w:rPr>
        <w:t>1</w:t>
      </w:r>
      <w:r>
        <w:rPr>
          <w:color w:val="231F20"/>
          <w:spacing w:val="3"/>
        </w:rPr>
        <w:t>5</w:t>
      </w:r>
      <w:r>
        <w:rPr>
          <w:color w:val="231F20"/>
          <w:spacing w:val="6"/>
        </w:rPr>
        <w:t>0</w:t>
      </w:r>
      <w:r>
        <w:rPr>
          <w:color w:val="231F20"/>
          <w:spacing w:val="2"/>
        </w:rPr>
        <w:t>0</w:t>
      </w:r>
      <w:r>
        <w:rPr>
          <w:color w:val="231F20"/>
          <w:spacing w:val="2"/>
          <w:w w:val="121"/>
        </w:rPr>
        <w:t>L</w:t>
      </w:r>
      <w:r>
        <w:rPr>
          <w:color w:val="231F20"/>
          <w:spacing w:val="-8"/>
        </w:rPr>
        <w:t>b</w:t>
      </w:r>
      <w:r>
        <w:rPr>
          <w:color w:val="231F20"/>
          <w:spacing w:val="-11"/>
          <w:w w:val="66"/>
        </w:rPr>
        <w:t>)</w:t>
      </w:r>
      <w:r>
        <w:rPr>
          <w:color w:val="231F20"/>
          <w:spacing w:val="-9"/>
        </w:rPr>
        <w:t>；工作温度从</w:t>
      </w:r>
      <w:r>
        <w:rPr>
          <w:color w:val="231F20"/>
          <w:spacing w:val="-6"/>
          <w:w w:val="112"/>
        </w:rPr>
        <w:t>-</w:t>
      </w:r>
      <w:r>
        <w:rPr>
          <w:color w:val="231F20"/>
          <w:spacing w:val="-5"/>
        </w:rPr>
        <w:t>1</w:t>
      </w:r>
      <w:r>
        <w:rPr>
          <w:color w:val="231F20"/>
          <w:spacing w:val="4"/>
        </w:rPr>
        <w:t>9</w:t>
      </w:r>
      <w:r>
        <w:rPr>
          <w:color w:val="231F20"/>
        </w:rPr>
        <w:t>6</w:t>
      </w:r>
      <w:r>
        <w:rPr>
          <w:color w:val="231F20"/>
          <w:spacing w:val="-1"/>
        </w:rPr>
        <w:t>到</w:t>
      </w:r>
      <w:r>
        <w:rPr>
          <w:color w:val="231F20"/>
          <w:spacing w:val="5"/>
          <w:w w:val="112"/>
        </w:rPr>
        <w:t>+</w:t>
      </w:r>
      <w:r>
        <w:rPr>
          <w:color w:val="231F20"/>
          <w:spacing w:val="2"/>
        </w:rPr>
        <w:t>6</w:t>
      </w:r>
      <w:r>
        <w:rPr>
          <w:color w:val="231F20"/>
          <w:spacing w:val="3"/>
        </w:rPr>
        <w:t>5</w:t>
      </w:r>
      <w:r>
        <w:rPr>
          <w:color w:val="231F20"/>
          <w:spacing w:val="-9"/>
        </w:rPr>
        <w:t>0</w:t>
      </w:r>
      <w:r>
        <w:rPr>
          <w:color w:val="231F20"/>
          <w:spacing w:val="-23"/>
        </w:rPr>
        <w:t>℃，主</w:t>
      </w:r>
      <w:r>
        <w:rPr>
          <w:color w:val="231F20"/>
          <w:spacing w:val="-22"/>
        </w:rPr>
        <w:t>体材料主要有碳钢、铬钼钢、不锈钢、低温钢、合金钢、耐热钢、耐腐蚀钢等，根据</w:t>
      </w:r>
      <w:r>
        <w:rPr>
          <w:color w:val="231F20"/>
          <w:spacing w:val="-16"/>
        </w:rPr>
        <w:t>客户要求可制造各种非标产品。本公司产品广泛适用于食品、医药、石油、化工、</w:t>
      </w:r>
      <w:r>
        <w:rPr>
          <w:color w:val="231F20"/>
          <w:spacing w:val="-20"/>
        </w:rPr>
        <w:t>天然气、冶金、军事设施、环保、建筑等行业。</w:t>
      </w:r>
    </w:p>
    <w:p>
      <w:pPr>
        <w:pStyle w:val="3"/>
        <w:spacing w:before="4" w:line="290" w:lineRule="auto"/>
        <w:ind w:left="1152" w:right="1154" w:firstLine="340"/>
        <w:jc w:val="both"/>
      </w:pPr>
      <w:r>
        <w:rPr>
          <w:color w:val="231F20"/>
          <w:spacing w:val="-22"/>
        </w:rPr>
        <w:t>遵循“开拓、奋进、创新、诚信”质量方针，以市场为导向，不断地完善质量保</w:t>
      </w:r>
      <w:r>
        <w:rPr>
          <w:color w:val="231F20"/>
          <w:spacing w:val="-13"/>
        </w:rPr>
        <w:t>证体系和加强售后服务，为客户提供更多的满意产品。</w:t>
      </w:r>
    </w:p>
    <w:p>
      <w:pPr>
        <w:pStyle w:val="3"/>
        <w:spacing w:before="8"/>
        <w:rPr>
          <w:sz w:val="21"/>
        </w:rPr>
      </w:pPr>
    </w:p>
    <w:p>
      <w:pPr>
        <w:pStyle w:val="2"/>
      </w:pPr>
      <w:r>
        <w:rPr>
          <w:color w:val="231F20"/>
        </w:rPr>
        <w:t>慈溪泾溢净水设备有限公司</w:t>
      </w:r>
    </w:p>
    <w:p>
      <w:pPr>
        <w:spacing w:before="5" w:line="309" w:lineRule="auto"/>
        <w:ind w:left="1152" w:right="4823" w:firstLine="0"/>
        <w:jc w:val="left"/>
        <w:rPr>
          <w:sz w:val="17"/>
        </w:rPr>
      </w:pPr>
      <w:r>
        <w:rPr>
          <w:color w:val="231F20"/>
          <w:spacing w:val="-8"/>
          <w:sz w:val="17"/>
        </w:rPr>
        <w:t>地址：慈溪胜山镇胜山大道东路</w:t>
      </w:r>
      <w:r>
        <w:rPr>
          <w:color w:val="231F20"/>
          <w:spacing w:val="-10"/>
          <w:sz w:val="17"/>
        </w:rPr>
        <w:t>1</w:t>
      </w:r>
      <w:r>
        <w:rPr>
          <w:color w:val="231F20"/>
          <w:sz w:val="17"/>
        </w:rPr>
        <w:t>号</w:t>
      </w:r>
      <w:r>
        <w:rPr>
          <w:color w:val="231F20"/>
          <w:spacing w:val="-9"/>
          <w:sz w:val="17"/>
        </w:rPr>
        <w:t>电话：</w:t>
      </w:r>
      <w:r>
        <w:rPr>
          <w:color w:val="231F20"/>
          <w:spacing w:val="-3"/>
          <w:sz w:val="17"/>
        </w:rPr>
        <w:t>0574-63580050</w:t>
      </w:r>
    </w:p>
    <w:p>
      <w:pPr>
        <w:spacing w:before="0" w:line="216" w:lineRule="exact"/>
        <w:ind w:left="1152" w:right="0" w:firstLine="0"/>
        <w:jc w:val="left"/>
        <w:rPr>
          <w:sz w:val="17"/>
        </w:rPr>
      </w:pPr>
      <w:r>
        <w:rPr>
          <w:color w:val="231F20"/>
          <w:spacing w:val="-9"/>
          <w:sz w:val="17"/>
        </w:rPr>
        <w:t>传真：</w:t>
      </w:r>
      <w:r>
        <w:rPr>
          <w:color w:val="231F20"/>
          <w:spacing w:val="-3"/>
          <w:sz w:val="17"/>
        </w:rPr>
        <w:t>0574-63580050</w:t>
      </w:r>
    </w:p>
    <w:p>
      <w:pPr>
        <w:pStyle w:val="3"/>
        <w:spacing w:before="7"/>
        <w:rPr>
          <w:sz w:val="26"/>
        </w:rPr>
      </w:pPr>
    </w:p>
    <w:p>
      <w:pPr>
        <w:pStyle w:val="3"/>
        <w:spacing w:line="290" w:lineRule="auto"/>
        <w:ind w:left="1152" w:right="1154" w:firstLine="340"/>
        <w:jc w:val="both"/>
      </w:pPr>
      <w:r>
        <w:rPr>
          <w:color w:val="231F20"/>
          <w:spacing w:val="-9"/>
        </w:rPr>
        <w:t>慈溪泾溢净水设备有限公司是一家专业生产开发国际通用型水家电的公司。</w:t>
      </w:r>
      <w:r>
        <w:rPr>
          <w:color w:val="231F20"/>
          <w:spacing w:val="-5"/>
        </w:rPr>
        <w:t>目前主要生产国际标准的家用</w:t>
      </w:r>
      <w:r>
        <w:rPr>
          <w:color w:val="231F20"/>
          <w:spacing w:val="-3"/>
          <w:w w:val="115"/>
        </w:rPr>
        <w:t>RO</w:t>
      </w:r>
      <w:r>
        <w:rPr>
          <w:color w:val="231F20"/>
          <w:spacing w:val="-19"/>
        </w:rPr>
        <w:t>机，饮水机，管线直饮水机，无管线直饮水机，其</w:t>
      </w:r>
      <w:r>
        <w:rPr>
          <w:color w:val="231F20"/>
          <w:spacing w:val="-6"/>
        </w:rPr>
        <w:t>中无管线直饮水机是国际首创产品。我公司还生产国际标准通用型</w:t>
      </w:r>
      <w:r>
        <w:rPr>
          <w:color w:val="231F20"/>
          <w:spacing w:val="-13"/>
          <w:w w:val="115"/>
        </w:rPr>
        <w:t>CTO，</w:t>
      </w:r>
      <w:r>
        <w:rPr>
          <w:color w:val="231F20"/>
          <w:spacing w:val="1"/>
        </w:rPr>
        <w:t>线绕滤</w:t>
      </w:r>
      <w:r>
        <w:rPr>
          <w:color w:val="231F20"/>
          <w:spacing w:val="-18"/>
        </w:rPr>
        <w:t>芯，精密</w:t>
      </w:r>
      <w:r>
        <w:rPr>
          <w:color w:val="231F20"/>
          <w:w w:val="115"/>
        </w:rPr>
        <w:t>CTO</w:t>
      </w:r>
      <w:r>
        <w:rPr>
          <w:color w:val="231F20"/>
          <w:spacing w:val="-13"/>
        </w:rPr>
        <w:t>滤芯，鹅颈龙头，各种管接头。</w:t>
      </w:r>
    </w:p>
    <w:p>
      <w:pPr>
        <w:pStyle w:val="3"/>
        <w:spacing w:before="4" w:line="290" w:lineRule="auto"/>
        <w:ind w:left="1152" w:right="1154" w:firstLine="340"/>
        <w:jc w:val="both"/>
      </w:pPr>
      <w:r>
        <w:rPr>
          <w:color w:val="231F20"/>
          <w:spacing w:val="-9"/>
        </w:rPr>
        <w:t>慈溪泾溢净水设备有限公司的产品主要出口到欧美，中东，东南亚及台湾地</w:t>
      </w:r>
      <w:r>
        <w:rPr>
          <w:color w:val="231F20"/>
          <w:spacing w:val="-6"/>
        </w:rPr>
        <w:t>区。</w:t>
      </w:r>
    </w:p>
    <w:p>
      <w:pPr>
        <w:pStyle w:val="3"/>
        <w:rPr>
          <w:sz w:val="20"/>
        </w:rPr>
      </w:pPr>
    </w:p>
    <w:p>
      <w:pPr>
        <w:pStyle w:val="3"/>
        <w:rPr>
          <w:sz w:val="20"/>
        </w:rPr>
      </w:pPr>
    </w:p>
    <w:p>
      <w:pPr>
        <w:pStyle w:val="3"/>
        <w:rPr>
          <w:sz w:val="20"/>
        </w:rPr>
      </w:pPr>
    </w:p>
    <w:p>
      <w:pPr>
        <w:pStyle w:val="3"/>
        <w:spacing w:before="8"/>
        <w:rPr>
          <w:sz w:val="19"/>
        </w:rPr>
      </w:pPr>
    </w:p>
    <w:p>
      <w:pPr>
        <w:pStyle w:val="2"/>
        <w:spacing w:before="69"/>
      </w:pPr>
      <w:r>
        <w:rPr>
          <w:color w:val="231F20"/>
        </w:rPr>
        <w:t>30</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24" name="组合 12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21" name="直线 12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22" name="图片 12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23" name="文本框 12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2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">
                <o:lock v:ext="edit" aspectratio="f"/>
                <v:line id="直线 123" o:spid="_x0000_s1026" o:spt="20" style="position:absolute;left:0;top:478;height:0;width:6236;" filled="f" stroked="t" coordsize="21600,21600" o:gfxdata="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plT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24" o:spid="_x0000_s1026" o:spt="75" alt="" type="#_x0000_t75" style="position:absolute;left:34;top:0;height:476;width:1228;" filled="f" o:preferrelative="t" stroked="f" coordsize="21600,21600" o:gfxdata="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ACsr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125" o:spid="_x0000_s1026" o:spt="202" type="#_x0000_t202" style="position:absolute;left:0;top:0;height:484;width:6237;"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0" w:line="282" w:lineRule="exact"/>
        <w:ind w:left="1152" w:right="0" w:firstLine="0"/>
        <w:jc w:val="left"/>
        <w:rPr>
          <w:sz w:val="22"/>
        </w:rPr>
      </w:pPr>
      <w:r>
        <w:rPr>
          <w:color w:val="231F20"/>
          <w:sz w:val="22"/>
        </w:rPr>
        <w:t>温州市泰和阀门有限公司</w:t>
      </w:r>
    </w:p>
    <w:p>
      <w:pPr>
        <w:tabs>
          <w:tab w:val="left" w:pos="1662"/>
        </w:tabs>
        <w:spacing w:before="4" w:line="309" w:lineRule="auto"/>
        <w:ind w:left="1152" w:right="3546" w:firstLine="0"/>
        <w:jc w:val="left"/>
        <w:rPr>
          <w:sz w:val="17"/>
        </w:rPr>
      </w:pPr>
      <w:r>
        <w:rPr>
          <w:color w:val="231F20"/>
          <w:sz w:val="17"/>
        </w:rPr>
        <w:t>地</w:t>
      </w:r>
      <w:r>
        <w:rPr>
          <w:color w:val="231F20"/>
          <w:sz w:val="17"/>
        </w:rPr>
        <w:tab/>
      </w:r>
      <w:r>
        <w:rPr>
          <w:color w:val="231F20"/>
          <w:spacing w:val="-10"/>
          <w:sz w:val="17"/>
        </w:rPr>
        <w:t>址</w:t>
      </w:r>
      <w:r>
        <w:rPr>
          <w:color w:val="231F20"/>
          <w:spacing w:val="-55"/>
          <w:sz w:val="17"/>
        </w:rPr>
        <w:t>：</w:t>
      </w:r>
      <w:r>
        <w:rPr>
          <w:color w:val="231F20"/>
          <w:sz w:val="17"/>
        </w:rPr>
        <w:t>龙</w:t>
      </w:r>
      <w:r>
        <w:rPr>
          <w:color w:val="231F20"/>
          <w:spacing w:val="-4"/>
          <w:sz w:val="17"/>
        </w:rPr>
        <w:t>湾</w:t>
      </w:r>
      <w:r>
        <w:rPr>
          <w:color w:val="231F20"/>
          <w:spacing w:val="3"/>
          <w:sz w:val="17"/>
        </w:rPr>
        <w:t>区永</w:t>
      </w:r>
      <w:r>
        <w:rPr>
          <w:color w:val="231F20"/>
          <w:sz w:val="17"/>
        </w:rPr>
        <w:t>强</w:t>
      </w:r>
      <w:r>
        <w:rPr>
          <w:color w:val="231F20"/>
          <w:spacing w:val="5"/>
          <w:sz w:val="17"/>
        </w:rPr>
        <w:t>大</w:t>
      </w:r>
      <w:r>
        <w:rPr>
          <w:color w:val="231F20"/>
          <w:sz w:val="17"/>
        </w:rPr>
        <w:t>道</w:t>
      </w:r>
      <w:r>
        <w:rPr>
          <w:color w:val="231F20"/>
          <w:spacing w:val="-4"/>
          <w:sz w:val="17"/>
        </w:rPr>
        <w:t>永</w:t>
      </w:r>
      <w:r>
        <w:rPr>
          <w:color w:val="231F20"/>
          <w:sz w:val="17"/>
        </w:rPr>
        <w:t>兴</w:t>
      </w:r>
      <w:r>
        <w:rPr>
          <w:color w:val="231F20"/>
          <w:spacing w:val="6"/>
          <w:sz w:val="17"/>
        </w:rPr>
        <w:t>工</w:t>
      </w:r>
      <w:r>
        <w:rPr>
          <w:color w:val="231F20"/>
          <w:sz w:val="17"/>
        </w:rPr>
        <w:t>业</w:t>
      </w:r>
      <w:r>
        <w:rPr>
          <w:color w:val="231F20"/>
          <w:spacing w:val="3"/>
          <w:sz w:val="17"/>
        </w:rPr>
        <w:t>区</w:t>
      </w:r>
      <w:r>
        <w:rPr>
          <w:color w:val="231F20"/>
          <w:sz w:val="17"/>
        </w:rPr>
        <w:t>永</w:t>
      </w:r>
      <w:r>
        <w:rPr>
          <w:color w:val="231F20"/>
          <w:spacing w:val="-4"/>
          <w:sz w:val="17"/>
        </w:rPr>
        <w:t>乐西</w:t>
      </w:r>
      <w:r>
        <w:rPr>
          <w:color w:val="231F20"/>
          <w:spacing w:val="-9"/>
          <w:sz w:val="17"/>
        </w:rPr>
        <w:t>路</w:t>
      </w:r>
      <w:r>
        <w:rPr>
          <w:color w:val="231F20"/>
          <w:sz w:val="17"/>
        </w:rPr>
        <w:t>10号邮</w:t>
      </w:r>
      <w:r>
        <w:rPr>
          <w:color w:val="231F20"/>
          <w:sz w:val="17"/>
        </w:rPr>
        <w:tab/>
      </w:r>
      <w:r>
        <w:rPr>
          <w:color w:val="231F20"/>
          <w:spacing w:val="-11"/>
          <w:sz w:val="17"/>
        </w:rPr>
        <w:t>编</w:t>
      </w:r>
      <w:r>
        <w:rPr>
          <w:color w:val="231F20"/>
          <w:spacing w:val="-8"/>
          <w:sz w:val="17"/>
        </w:rPr>
        <w:t>：325024</w:t>
      </w:r>
    </w:p>
    <w:p>
      <w:pPr>
        <w:tabs>
          <w:tab w:val="left" w:pos="1662"/>
        </w:tabs>
        <w:spacing w:before="0" w:line="309" w:lineRule="auto"/>
        <w:ind w:left="1152" w:right="4093" w:firstLine="0"/>
        <w:jc w:val="left"/>
        <w:rPr>
          <w:sz w:val="17"/>
        </w:rPr>
      </w:pPr>
      <w:r>
        <w:rPr>
          <w:color w:val="231F20"/>
          <w:sz w:val="17"/>
        </w:rPr>
        <w:t>销售热</w:t>
      </w:r>
      <w:r>
        <w:rPr>
          <w:color w:val="231F20"/>
          <w:spacing w:val="-10"/>
          <w:sz w:val="17"/>
        </w:rPr>
        <w:t>线</w:t>
      </w:r>
      <w:r>
        <w:rPr>
          <w:color w:val="231F20"/>
          <w:spacing w:val="-7"/>
          <w:sz w:val="17"/>
        </w:rPr>
        <w:t>：0577-86917555</w:t>
      </w:r>
      <w:r>
        <w:rPr>
          <w:color w:val="231F20"/>
          <w:spacing w:val="-39"/>
          <w:sz w:val="17"/>
        </w:rPr>
        <w:t xml:space="preserve"> </w:t>
      </w:r>
      <w:r>
        <w:rPr>
          <w:color w:val="231F20"/>
          <w:spacing w:val="-3"/>
          <w:sz w:val="17"/>
        </w:rPr>
        <w:t>86917666</w:t>
      </w:r>
      <w:r>
        <w:rPr>
          <w:color w:val="231F20"/>
          <w:spacing w:val="-39"/>
          <w:sz w:val="17"/>
        </w:rPr>
        <w:t xml:space="preserve"> </w:t>
      </w:r>
      <w:r>
        <w:rPr>
          <w:color w:val="231F20"/>
          <w:sz w:val="17"/>
        </w:rPr>
        <w:t>86927811 传</w:t>
      </w:r>
      <w:r>
        <w:rPr>
          <w:color w:val="231F20"/>
          <w:sz w:val="17"/>
        </w:rPr>
        <w:tab/>
      </w:r>
      <w:r>
        <w:rPr>
          <w:color w:val="231F20"/>
          <w:spacing w:val="-13"/>
          <w:sz w:val="17"/>
        </w:rPr>
        <w:t>真</w:t>
      </w:r>
      <w:r>
        <w:rPr>
          <w:color w:val="231F20"/>
          <w:spacing w:val="-5"/>
          <w:sz w:val="17"/>
        </w:rPr>
        <w:t>：0577-86937489</w:t>
      </w:r>
    </w:p>
    <w:p>
      <w:pPr>
        <w:tabs>
          <w:tab w:val="left" w:pos="1662"/>
        </w:tabs>
        <w:spacing w:before="0" w:line="216" w:lineRule="exact"/>
        <w:ind w:left="1152" w:right="0" w:firstLine="0"/>
        <w:jc w:val="left"/>
        <w:rPr>
          <w:sz w:val="17"/>
        </w:rPr>
      </w:pPr>
      <w:r>
        <w:rPr>
          <w:color w:val="231F20"/>
          <w:sz w:val="17"/>
        </w:rPr>
        <w:t>手</w:t>
      </w:r>
      <w:r>
        <w:rPr>
          <w:color w:val="231F20"/>
          <w:sz w:val="17"/>
        </w:rPr>
        <w:tab/>
      </w:r>
      <w:r>
        <w:rPr>
          <w:color w:val="231F20"/>
          <w:spacing w:val="-8"/>
          <w:sz w:val="17"/>
        </w:rPr>
        <w:t>机</w:t>
      </w:r>
      <w:r>
        <w:rPr>
          <w:color w:val="231F20"/>
          <w:spacing w:val="-4"/>
          <w:sz w:val="17"/>
        </w:rPr>
        <w:t>：13736320808</w:t>
      </w:r>
    </w:p>
    <w:p>
      <w:pPr>
        <w:spacing w:before="60"/>
        <w:ind w:left="1152" w:right="0" w:firstLine="0"/>
        <w:jc w:val="left"/>
        <w:rPr>
          <w:sz w:val="17"/>
        </w:rPr>
      </w:pPr>
      <w:r>
        <w:rPr>
          <w:color w:val="231F20"/>
          <w:sz w:val="17"/>
        </w:rPr>
        <w:t>联 系 人：季先生</w:t>
      </w:r>
    </w:p>
    <w:p>
      <w:pPr>
        <w:spacing w:before="62"/>
        <w:ind w:left="1152" w:right="0" w:firstLine="0"/>
        <w:jc w:val="left"/>
        <w:rPr>
          <w:sz w:val="17"/>
        </w:rPr>
      </w:pPr>
      <w:r>
        <w:rPr>
          <w:color w:val="231F20"/>
          <w:spacing w:val="1"/>
          <w:w w:val="121"/>
          <w:sz w:val="17"/>
        </w:rPr>
        <w:t>E</w:t>
      </w:r>
      <w:r>
        <w:rPr>
          <w:color w:val="231F20"/>
          <w:spacing w:val="1"/>
          <w:w w:val="155"/>
          <w:sz w:val="17"/>
        </w:rPr>
        <w:t>m</w:t>
      </w:r>
      <w:r>
        <w:rPr>
          <w:color w:val="231F20"/>
          <w:spacing w:val="4"/>
          <w:w w:val="71"/>
          <w:sz w:val="17"/>
        </w:rPr>
        <w:t>a</w:t>
      </w:r>
      <w:r>
        <w:rPr>
          <w:color w:val="231F20"/>
          <w:spacing w:val="3"/>
          <w:w w:val="71"/>
          <w:sz w:val="17"/>
        </w:rPr>
        <w:t>i</w:t>
      </w:r>
      <w:r>
        <w:rPr>
          <w:color w:val="231F20"/>
          <w:spacing w:val="-10"/>
          <w:w w:val="55"/>
          <w:sz w:val="17"/>
        </w:rPr>
        <w:t>l</w:t>
      </w:r>
      <w:r>
        <w:rPr>
          <w:color w:val="231F20"/>
          <w:sz w:val="17"/>
        </w:rPr>
        <w:t>：</w:t>
      </w:r>
      <w:r>
        <w:rPr>
          <w:color w:val="231F20"/>
          <w:spacing w:val="-43"/>
          <w:sz w:val="17"/>
        </w:rPr>
        <w:t xml:space="preserve"> </w:t>
      </w:r>
      <w:r>
        <w:fldChar w:fldCharType="begin"/>
      </w:r>
      <w:r>
        <w:instrText xml:space="preserve"> HYPERLINK "mailto:taihe@taihe-valve.com" \h </w:instrText>
      </w:r>
      <w:r>
        <w:fldChar w:fldCharType="separate"/>
      </w:r>
      <w:r>
        <w:rPr>
          <w:color w:val="231F20"/>
          <w:spacing w:val="3"/>
          <w:w w:val="55"/>
          <w:sz w:val="17"/>
        </w:rPr>
        <w:t>t</w:t>
      </w:r>
      <w:r>
        <w:rPr>
          <w:color w:val="231F20"/>
          <w:spacing w:val="4"/>
          <w:w w:val="81"/>
          <w:sz w:val="17"/>
        </w:rPr>
        <w:t>ai</w:t>
      </w:r>
      <w:r>
        <w:rPr>
          <w:color w:val="231F20"/>
          <w:spacing w:val="1"/>
          <w:w w:val="81"/>
          <w:sz w:val="17"/>
        </w:rPr>
        <w:t>h</w:t>
      </w:r>
      <w:r>
        <w:rPr>
          <w:color w:val="231F20"/>
          <w:spacing w:val="-6"/>
          <w:w w:val="88"/>
          <w:sz w:val="17"/>
        </w:rPr>
        <w:t>e</w:t>
      </w:r>
      <w:r>
        <w:rPr>
          <w:color w:val="231F20"/>
          <w:spacing w:val="-3"/>
          <w:w w:val="183"/>
          <w:sz w:val="17"/>
        </w:rPr>
        <w:t>@</w:t>
      </w:r>
      <w:r>
        <w:rPr>
          <w:color w:val="231F20"/>
          <w:spacing w:val="3"/>
          <w:w w:val="55"/>
          <w:sz w:val="17"/>
        </w:rPr>
        <w:t>t</w:t>
      </w:r>
      <w:r>
        <w:rPr>
          <w:color w:val="231F20"/>
          <w:spacing w:val="4"/>
          <w:w w:val="81"/>
          <w:sz w:val="17"/>
        </w:rPr>
        <w:t>ai</w:t>
      </w:r>
      <w:r>
        <w:rPr>
          <w:color w:val="231F20"/>
          <w:spacing w:val="1"/>
          <w:w w:val="81"/>
          <w:sz w:val="17"/>
        </w:rPr>
        <w:t>h</w:t>
      </w:r>
      <w:r>
        <w:rPr>
          <w:color w:val="231F20"/>
          <w:spacing w:val="4"/>
          <w:w w:val="88"/>
          <w:sz w:val="17"/>
        </w:rPr>
        <w:t>e</w:t>
      </w:r>
      <w:r>
        <w:rPr>
          <w:color w:val="231F20"/>
          <w:spacing w:val="-3"/>
          <w:w w:val="112"/>
          <w:sz w:val="17"/>
        </w:rPr>
        <w:t>-</w:t>
      </w:r>
      <w:r>
        <w:rPr>
          <w:color w:val="231F20"/>
          <w:spacing w:val="-3"/>
          <w:sz w:val="17"/>
        </w:rPr>
        <w:t>v</w:t>
      </w:r>
      <w:r>
        <w:rPr>
          <w:color w:val="231F20"/>
          <w:spacing w:val="4"/>
          <w:w w:val="71"/>
          <w:sz w:val="17"/>
        </w:rPr>
        <w:t>a</w:t>
      </w:r>
      <w:r>
        <w:rPr>
          <w:color w:val="231F20"/>
          <w:spacing w:val="-3"/>
          <w:w w:val="71"/>
          <w:sz w:val="17"/>
        </w:rPr>
        <w:t>l</w:t>
      </w:r>
      <w:r>
        <w:rPr>
          <w:color w:val="231F20"/>
          <w:spacing w:val="-4"/>
          <w:sz w:val="17"/>
        </w:rPr>
        <w:t>v</w:t>
      </w:r>
      <w:r>
        <w:rPr>
          <w:color w:val="231F20"/>
          <w:spacing w:val="-1"/>
          <w:w w:val="88"/>
          <w:sz w:val="17"/>
        </w:rPr>
        <w:t>e</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tabs>
          <w:tab w:val="left" w:pos="1662"/>
        </w:tabs>
        <w:spacing w:before="62" w:line="314" w:lineRule="auto"/>
        <w:ind w:left="1958" w:right="4648" w:hanging="807"/>
        <w:jc w:val="left"/>
        <w:rPr>
          <w:sz w:val="17"/>
        </w:rPr>
      </w:pPr>
      <w:r>
        <w:rPr>
          <w:color w:val="231F20"/>
          <w:sz w:val="17"/>
        </w:rPr>
        <w:t>网</w:t>
      </w:r>
      <w:r>
        <w:rPr>
          <w:color w:val="231F20"/>
          <w:sz w:val="17"/>
        </w:rPr>
        <w:tab/>
      </w:r>
      <w:r>
        <w:rPr>
          <w:color w:val="231F20"/>
          <w:spacing w:val="-10"/>
          <w:sz w:val="17"/>
        </w:rPr>
        <w:t>址</w:t>
      </w:r>
      <w:r>
        <w:rPr>
          <w:color w:val="231F20"/>
          <w:spacing w:val="-48"/>
          <w:sz w:val="17"/>
        </w:rPr>
        <w:t>：</w:t>
      </w:r>
      <w:r>
        <w:fldChar w:fldCharType="begin"/>
      </w:r>
      <w:r>
        <w:instrText xml:space="preserve"> HYPERLINK "http://www.taihe-valve.com/" \h </w:instrText>
      </w:r>
      <w:r>
        <w:fldChar w:fldCharType="separate"/>
      </w:r>
      <w:r>
        <w:rPr>
          <w:color w:val="231F20"/>
          <w:sz w:val="17"/>
        </w:rPr>
        <w:t>h</w:t>
      </w:r>
      <w:r>
        <w:rPr>
          <w:color w:val="231F20"/>
          <w:spacing w:val="4"/>
          <w:w w:val="55"/>
          <w:sz w:val="17"/>
        </w:rPr>
        <w:t>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spacing w:val="-2"/>
          <w:w w:val="50"/>
          <w:sz w:val="17"/>
        </w:rPr>
        <w:t>.</w:t>
      </w:r>
      <w:r>
        <w:rPr>
          <w:color w:val="231F20"/>
          <w:spacing w:val="3"/>
          <w:w w:val="55"/>
          <w:sz w:val="17"/>
        </w:rPr>
        <w:t>t</w:t>
      </w:r>
      <w:r>
        <w:rPr>
          <w:color w:val="231F20"/>
          <w:spacing w:val="4"/>
          <w:w w:val="88"/>
          <w:sz w:val="17"/>
        </w:rPr>
        <w:t>a</w:t>
      </w:r>
      <w:r>
        <w:rPr>
          <w:color w:val="231F20"/>
          <w:spacing w:val="4"/>
          <w:w w:val="55"/>
          <w:sz w:val="17"/>
        </w:rPr>
        <w:t>i</w:t>
      </w:r>
      <w:r>
        <w:rPr>
          <w:color w:val="231F20"/>
          <w:spacing w:val="1"/>
          <w:sz w:val="17"/>
        </w:rPr>
        <w:t>h</w:t>
      </w:r>
      <w:r>
        <w:rPr>
          <w:color w:val="231F20"/>
          <w:spacing w:val="4"/>
          <w:w w:val="88"/>
          <w:sz w:val="17"/>
        </w:rPr>
        <w:t>e</w:t>
      </w:r>
      <w:r>
        <w:rPr>
          <w:color w:val="231F20"/>
          <w:spacing w:val="-3"/>
          <w:w w:val="112"/>
          <w:sz w:val="17"/>
        </w:rPr>
        <w:t>-</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88"/>
          <w:sz w:val="17"/>
        </w:rPr>
        <w:t>e</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w w:val="155"/>
          <w:sz w:val="17"/>
        </w:rPr>
        <w:t xml:space="preserve"> </w:t>
      </w:r>
      <w:r>
        <w:fldChar w:fldCharType="begin"/>
      </w:r>
      <w:r>
        <w:instrText xml:space="preserve"> HYPERLINK "http://www.chinavalve.hk/" \h </w:instrText>
      </w:r>
      <w:r>
        <w:fldChar w:fldCharType="separate"/>
      </w:r>
      <w:r>
        <w:rPr>
          <w:color w:val="231F20"/>
          <w:spacing w:val="-1"/>
          <w:w w:val="77"/>
          <w:sz w:val="17"/>
        </w:rPr>
        <w:t>h</w:t>
      </w:r>
      <w:r>
        <w:rPr>
          <w:color w:val="231F20"/>
          <w:spacing w:val="4"/>
          <w:w w:val="77"/>
          <w:sz w:val="17"/>
        </w:rPr>
        <w:t>t</w:t>
      </w:r>
      <w:r>
        <w:rPr>
          <w:color w:val="231F20"/>
          <w:spacing w:val="4"/>
          <w:w w:val="55"/>
          <w:sz w:val="17"/>
        </w:rPr>
        <w: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4"/>
          <w:sz w:val="17"/>
        </w:rPr>
        <w:t>h</w:t>
      </w:r>
      <w:r>
        <w:rPr>
          <w:color w:val="231F20"/>
          <w:spacing w:val="3"/>
          <w:w w:val="55"/>
          <w:sz w:val="17"/>
        </w:rPr>
        <w:t>i</w:t>
      </w:r>
      <w:r>
        <w:rPr>
          <w:color w:val="231F20"/>
          <w:spacing w:val="1"/>
          <w:sz w:val="17"/>
        </w:rPr>
        <w:t>n</w:t>
      </w:r>
      <w:r>
        <w:rPr>
          <w:color w:val="231F20"/>
          <w:spacing w:val="-4"/>
          <w:w w:val="88"/>
          <w:sz w:val="17"/>
        </w:rPr>
        <w:t>a</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69"/>
          <w:sz w:val="17"/>
        </w:rPr>
        <w:t>e</w:t>
      </w:r>
      <w:r>
        <w:rPr>
          <w:color w:val="231F20"/>
          <w:w w:val="69"/>
          <w:sz w:val="17"/>
        </w:rPr>
        <w:t>.</w:t>
      </w:r>
      <w:r>
        <w:rPr>
          <w:color w:val="231F20"/>
          <w:spacing w:val="5"/>
          <w:sz w:val="17"/>
        </w:rPr>
        <w:t>h</w:t>
      </w:r>
      <w:r>
        <w:rPr>
          <w:color w:val="231F20"/>
          <w:sz w:val="17"/>
        </w:rPr>
        <w:t>k</w:t>
      </w:r>
      <w:r>
        <w:rPr>
          <w:color w:val="231F20"/>
          <w:sz w:val="17"/>
        </w:rPr>
        <w:fldChar w:fldCharType="end"/>
      </w:r>
    </w:p>
    <w:p>
      <w:pPr>
        <w:pStyle w:val="3"/>
        <w:spacing w:line="218" w:lineRule="exact"/>
        <w:ind w:left="1492"/>
      </w:pPr>
      <w:r>
        <w:rPr>
          <w:color w:val="231F20"/>
          <w:spacing w:val="-9"/>
        </w:rPr>
        <w:t>温州市泰和阀门有限公司是一家专门研制、开发新产品，于一体的高新技术</w:t>
      </w:r>
    </w:p>
    <w:p>
      <w:pPr>
        <w:pStyle w:val="3"/>
        <w:spacing w:before="50" w:line="290" w:lineRule="auto"/>
        <w:ind w:left="1152" w:right="1150"/>
      </w:pPr>
      <w:r>
        <w:rPr>
          <w:color w:val="231F20"/>
          <w:spacing w:val="-17"/>
        </w:rPr>
        <w:t>企业。本公司拥有先进设计与制造能力，精良的工艺设备，高素质的员工队伍，完</w:t>
      </w:r>
      <w:r>
        <w:rPr>
          <w:color w:val="231F20"/>
          <w:spacing w:val="3"/>
        </w:rPr>
        <w:t>善的贯彻</w:t>
      </w:r>
      <w:r>
        <w:rPr>
          <w:color w:val="231F20"/>
          <w:spacing w:val="5"/>
          <w:w w:val="66"/>
        </w:rPr>
        <w:t>I</w:t>
      </w:r>
      <w:r>
        <w:rPr>
          <w:color w:val="231F20"/>
          <w:spacing w:val="2"/>
          <w:w w:val="110"/>
        </w:rPr>
        <w:t>S</w:t>
      </w:r>
      <w:r>
        <w:rPr>
          <w:color w:val="231F20"/>
          <w:spacing w:val="6"/>
          <w:w w:val="143"/>
        </w:rPr>
        <w:t>O</w:t>
      </w:r>
      <w:r>
        <w:rPr>
          <w:color w:val="231F20"/>
          <w:spacing w:val="7"/>
        </w:rPr>
        <w:t>9</w:t>
      </w:r>
      <w:r>
        <w:rPr>
          <w:color w:val="231F20"/>
          <w:spacing w:val="9"/>
        </w:rPr>
        <w:t>0</w:t>
      </w:r>
      <w:r>
        <w:rPr>
          <w:color w:val="231F20"/>
          <w:spacing w:val="-4"/>
        </w:rPr>
        <w:t>0</w:t>
      </w:r>
      <w:r>
        <w:rPr>
          <w:color w:val="231F20"/>
          <w:spacing w:val="-1"/>
        </w:rPr>
        <w:t>1</w:t>
      </w:r>
      <w:r>
        <w:rPr>
          <w:color w:val="231F20"/>
          <w:spacing w:val="-6"/>
        </w:rPr>
        <w:t>标准质量体系和售后服务体系。 采用美国</w:t>
      </w:r>
      <w:r>
        <w:rPr>
          <w:color w:val="231F20"/>
          <w:spacing w:val="9"/>
          <w:w w:val="143"/>
        </w:rPr>
        <w:t>A</w:t>
      </w:r>
      <w:r>
        <w:rPr>
          <w:color w:val="231F20"/>
          <w:spacing w:val="2"/>
          <w:w w:val="110"/>
        </w:rPr>
        <w:t>P</w:t>
      </w:r>
      <w:r>
        <w:rPr>
          <w:color w:val="231F20"/>
          <w:spacing w:val="-7"/>
          <w:w w:val="66"/>
        </w:rPr>
        <w:t>I</w:t>
      </w:r>
      <w:r>
        <w:rPr>
          <w:color w:val="231F20"/>
          <w:spacing w:val="-21"/>
        </w:rPr>
        <w:t>、日本</w:t>
      </w:r>
      <w:r>
        <w:rPr>
          <w:color w:val="231F20"/>
          <w:spacing w:val="9"/>
          <w:w w:val="77"/>
        </w:rPr>
        <w:t>J</w:t>
      </w:r>
      <w:r>
        <w:rPr>
          <w:color w:val="231F20"/>
          <w:spacing w:val="5"/>
          <w:w w:val="66"/>
        </w:rPr>
        <w:t>I</w:t>
      </w:r>
      <w:r>
        <w:rPr>
          <w:color w:val="231F20"/>
          <w:spacing w:val="-3"/>
          <w:w w:val="110"/>
        </w:rPr>
        <w:t>S</w:t>
      </w:r>
      <w:r>
        <w:rPr>
          <w:color w:val="231F20"/>
          <w:spacing w:val="-16"/>
        </w:rPr>
        <w:t>、德国</w:t>
      </w:r>
    </w:p>
    <w:p>
      <w:pPr>
        <w:pStyle w:val="3"/>
        <w:spacing w:before="2" w:line="290" w:lineRule="auto"/>
        <w:ind w:left="1152" w:right="1143"/>
        <w:jc w:val="both"/>
      </w:pPr>
      <w:r>
        <w:rPr>
          <w:color w:val="231F20"/>
          <w:spacing w:val="3"/>
        </w:rPr>
        <w:t>DIN</w:t>
      </w:r>
      <w:r>
        <w:rPr>
          <w:color w:val="231F20"/>
          <w:spacing w:val="-22"/>
        </w:rPr>
        <w:t>、中国</w:t>
      </w:r>
      <w:r>
        <w:rPr>
          <w:color w:val="231F20"/>
          <w:spacing w:val="5"/>
          <w:w w:val="110"/>
        </w:rPr>
        <w:t>GB</w:t>
      </w:r>
      <w:r>
        <w:rPr>
          <w:color w:val="231F20"/>
          <w:spacing w:val="-6"/>
        </w:rPr>
        <w:t>标准生产刀形闸阀、</w:t>
      </w:r>
      <w:r>
        <w:rPr>
          <w:color w:val="231F20"/>
        </w:rPr>
        <w:t>Y</w:t>
      </w:r>
      <w:r>
        <w:rPr>
          <w:color w:val="231F20"/>
          <w:spacing w:val="-12"/>
        </w:rPr>
        <w:t>型料浆阀、管道放料阀、插板阀、闸阀、截止</w:t>
      </w:r>
      <w:r>
        <w:rPr>
          <w:color w:val="231F20"/>
          <w:spacing w:val="-21"/>
        </w:rPr>
        <w:t>阀、止回阀等产品。已广泛适用石油、化工、造纸、城建、炼油、烧碱、煤粉、氧化</w:t>
      </w:r>
      <w:r>
        <w:rPr>
          <w:color w:val="231F20"/>
          <w:spacing w:val="-19"/>
        </w:rPr>
        <w:t>铝、药化、电力、污水环保工程、轻工化纤、治金、水泥厂等行业所遇到固体粉沫</w:t>
      </w:r>
      <w:r>
        <w:rPr>
          <w:color w:val="231F20"/>
          <w:spacing w:val="-10"/>
        </w:rPr>
        <w:t>及浆类介质的耐磨损难题。根据用户介质：</w:t>
      </w:r>
      <w:r>
        <w:rPr>
          <w:color w:val="231F20"/>
          <w:spacing w:val="2"/>
        </w:rPr>
        <w:t>1</w:t>
      </w:r>
      <w:r>
        <w:rPr>
          <w:color w:val="231F20"/>
          <w:spacing w:val="4"/>
        </w:rPr>
        <w:t>2</w:t>
      </w:r>
      <w:r>
        <w:rPr>
          <w:color w:val="231F20"/>
          <w:spacing w:val="5"/>
          <w:w w:val="132"/>
        </w:rPr>
        <w:t>C</w:t>
      </w:r>
      <w:r>
        <w:rPr>
          <w:color w:val="231F20"/>
          <w:spacing w:val="3"/>
          <w:w w:val="66"/>
        </w:rPr>
        <w:t>r</w:t>
      </w:r>
      <w:r>
        <w:rPr>
          <w:color w:val="231F20"/>
          <w:spacing w:val="2"/>
          <w:w w:val="160"/>
        </w:rPr>
        <w:t>M</w:t>
      </w:r>
      <w:r>
        <w:rPr>
          <w:color w:val="231F20"/>
          <w:spacing w:val="-5"/>
          <w:w w:val="160"/>
        </w:rPr>
        <w:t>O</w:t>
      </w:r>
      <w:r>
        <w:rPr>
          <w:color w:val="231F20"/>
          <w:spacing w:val="-7"/>
          <w:w w:val="143"/>
        </w:rPr>
        <w:t>V</w:t>
      </w:r>
      <w:r>
        <w:rPr>
          <w:color w:val="231F20"/>
          <w:spacing w:val="8"/>
          <w:w w:val="66"/>
        </w:rPr>
        <w:t>(</w:t>
      </w:r>
      <w:r>
        <w:rPr>
          <w:color w:val="231F20"/>
          <w:spacing w:val="7"/>
          <w:w w:val="143"/>
        </w:rPr>
        <w:t>V</w:t>
      </w:r>
      <w:r>
        <w:rPr>
          <w:color w:val="231F20"/>
          <w:spacing w:val="-2"/>
          <w:w w:val="66"/>
        </w:rPr>
        <w:t>)</w:t>
      </w:r>
      <w:r>
        <w:rPr>
          <w:color w:val="231F20"/>
          <w:spacing w:val="-48"/>
        </w:rPr>
        <w:t>、</w:t>
      </w:r>
      <w:r>
        <w:rPr>
          <w:color w:val="231F20"/>
          <w:spacing w:val="-4"/>
          <w:w w:val="116"/>
        </w:rPr>
        <w:t>1</w:t>
      </w:r>
      <w:r>
        <w:rPr>
          <w:color w:val="231F20"/>
          <w:spacing w:val="5"/>
          <w:w w:val="116"/>
        </w:rPr>
        <w:t>C</w:t>
      </w:r>
      <w:r>
        <w:rPr>
          <w:color w:val="231F20"/>
          <w:spacing w:val="-4"/>
          <w:w w:val="83"/>
        </w:rPr>
        <w:t>r</w:t>
      </w:r>
      <w:r>
        <w:rPr>
          <w:color w:val="231F20"/>
          <w:spacing w:val="-3"/>
          <w:w w:val="83"/>
        </w:rPr>
        <w:t>1</w:t>
      </w:r>
      <w:r>
        <w:rPr>
          <w:color w:val="231F20"/>
          <w:spacing w:val="4"/>
        </w:rPr>
        <w:t>8</w:t>
      </w:r>
      <w:r>
        <w:rPr>
          <w:color w:val="231F20"/>
          <w:spacing w:val="3"/>
          <w:w w:val="143"/>
        </w:rPr>
        <w:t>N</w:t>
      </w:r>
      <w:r>
        <w:rPr>
          <w:color w:val="231F20"/>
          <w:spacing w:val="2"/>
          <w:w w:val="55"/>
        </w:rPr>
        <w:t>i</w:t>
      </w:r>
      <w:r>
        <w:rPr>
          <w:color w:val="231F20"/>
          <w:spacing w:val="7"/>
        </w:rPr>
        <w:t>9</w:t>
      </w:r>
      <w:r>
        <w:rPr>
          <w:color w:val="231F20"/>
          <w:spacing w:val="3"/>
          <w:w w:val="121"/>
        </w:rPr>
        <w:t>T</w:t>
      </w:r>
      <w:r>
        <w:rPr>
          <w:color w:val="231F20"/>
          <w:spacing w:val="3"/>
          <w:w w:val="55"/>
        </w:rPr>
        <w:t>i</w:t>
      </w:r>
      <w:r>
        <w:rPr>
          <w:color w:val="231F20"/>
          <w:spacing w:val="8"/>
          <w:w w:val="66"/>
        </w:rPr>
        <w:t>(</w:t>
      </w:r>
      <w:r>
        <w:rPr>
          <w:color w:val="231F20"/>
          <w:w w:val="110"/>
        </w:rPr>
        <w:t>P</w:t>
      </w:r>
      <w:r>
        <w:rPr>
          <w:color w:val="231F20"/>
          <w:spacing w:val="-2"/>
          <w:w w:val="66"/>
        </w:rPr>
        <w:t>)</w:t>
      </w:r>
      <w:r>
        <w:rPr>
          <w:color w:val="231F20"/>
          <w:spacing w:val="-45"/>
        </w:rPr>
        <w:t>、</w:t>
      </w:r>
      <w:r>
        <w:rPr>
          <w:color w:val="231F20"/>
          <w:spacing w:val="4"/>
        </w:rPr>
        <w:t>3</w:t>
      </w:r>
      <w:r>
        <w:rPr>
          <w:color w:val="231F20"/>
          <w:spacing w:val="7"/>
        </w:rPr>
        <w:t>0</w:t>
      </w:r>
      <w:r>
        <w:rPr>
          <w:color w:val="231F20"/>
        </w:rPr>
        <w:t>4、</w:t>
      </w:r>
    </w:p>
    <w:p>
      <w:pPr>
        <w:pStyle w:val="3"/>
        <w:spacing w:before="4"/>
        <w:ind w:left="1152"/>
      </w:pPr>
      <w:r>
        <w:rPr>
          <w:color w:val="231F20"/>
          <w:w w:val="110"/>
        </w:rPr>
        <w:t>304L</w:t>
      </w:r>
      <w:r>
        <w:rPr>
          <w:color w:val="231F20"/>
          <w:spacing w:val="-49"/>
          <w:w w:val="110"/>
        </w:rPr>
        <w:t>、</w:t>
      </w:r>
      <w:r>
        <w:rPr>
          <w:color w:val="231F20"/>
          <w:spacing w:val="-8"/>
          <w:w w:val="110"/>
        </w:rPr>
        <w:t>316</w:t>
      </w:r>
      <w:r>
        <w:rPr>
          <w:color w:val="231F20"/>
          <w:spacing w:val="-49"/>
          <w:w w:val="110"/>
        </w:rPr>
        <w:t>、</w:t>
      </w:r>
      <w:r>
        <w:rPr>
          <w:color w:val="231F20"/>
          <w:spacing w:val="-5"/>
          <w:w w:val="110"/>
        </w:rPr>
        <w:t>316L</w:t>
      </w:r>
      <w:r>
        <w:rPr>
          <w:color w:val="231F20"/>
          <w:spacing w:val="-56"/>
          <w:w w:val="110"/>
        </w:rPr>
        <w:t>、</w:t>
      </w:r>
      <w:r>
        <w:rPr>
          <w:color w:val="231F20"/>
          <w:w w:val="110"/>
        </w:rPr>
        <w:t>CF8</w:t>
      </w:r>
      <w:r>
        <w:rPr>
          <w:color w:val="231F20"/>
          <w:spacing w:val="-56"/>
          <w:w w:val="110"/>
        </w:rPr>
        <w:t>、</w:t>
      </w:r>
      <w:r>
        <w:rPr>
          <w:color w:val="231F20"/>
          <w:w w:val="110"/>
        </w:rPr>
        <w:t>CF3</w:t>
      </w:r>
      <w:r>
        <w:rPr>
          <w:color w:val="231F20"/>
          <w:spacing w:val="-56"/>
          <w:w w:val="110"/>
        </w:rPr>
        <w:t>、</w:t>
      </w:r>
      <w:r>
        <w:rPr>
          <w:color w:val="231F20"/>
          <w:w w:val="120"/>
        </w:rPr>
        <w:t>CF8M</w:t>
      </w:r>
      <w:r>
        <w:rPr>
          <w:color w:val="231F20"/>
          <w:spacing w:val="-56"/>
          <w:w w:val="110"/>
        </w:rPr>
        <w:t>、</w:t>
      </w:r>
      <w:r>
        <w:rPr>
          <w:color w:val="231F20"/>
          <w:spacing w:val="-3"/>
          <w:w w:val="120"/>
        </w:rPr>
        <w:t>CF3M</w:t>
      </w:r>
      <w:r>
        <w:rPr>
          <w:color w:val="231F20"/>
          <w:spacing w:val="-68"/>
          <w:w w:val="110"/>
        </w:rPr>
        <w:t>、</w:t>
      </w:r>
      <w:r>
        <w:rPr>
          <w:color w:val="231F20"/>
          <w:spacing w:val="-4"/>
          <w:w w:val="120"/>
        </w:rPr>
        <w:t>WCB</w:t>
      </w:r>
      <w:r>
        <w:rPr>
          <w:color w:val="231F20"/>
          <w:spacing w:val="-68"/>
          <w:w w:val="110"/>
        </w:rPr>
        <w:t>、</w:t>
      </w:r>
      <w:r>
        <w:rPr>
          <w:color w:val="231F20"/>
          <w:spacing w:val="-4"/>
          <w:w w:val="120"/>
        </w:rPr>
        <w:t>WC5</w:t>
      </w:r>
      <w:r>
        <w:rPr>
          <w:color w:val="231F20"/>
          <w:spacing w:val="-5"/>
          <w:w w:val="110"/>
        </w:rPr>
        <w:t xml:space="preserve">、 </w:t>
      </w:r>
      <w:r>
        <w:rPr>
          <w:color w:val="231F20"/>
          <w:spacing w:val="-4"/>
          <w:w w:val="120"/>
        </w:rPr>
        <w:t>WC6</w:t>
      </w:r>
      <w:r>
        <w:rPr>
          <w:color w:val="231F20"/>
          <w:spacing w:val="-68"/>
          <w:w w:val="110"/>
        </w:rPr>
        <w:t>、</w:t>
      </w:r>
      <w:r>
        <w:rPr>
          <w:color w:val="231F20"/>
          <w:w w:val="120"/>
        </w:rPr>
        <w:t>WC9</w:t>
      </w:r>
      <w:r>
        <w:rPr>
          <w:color w:val="231F20"/>
          <w:spacing w:val="-17"/>
          <w:w w:val="110"/>
        </w:rPr>
        <w:t>等，传动方</w:t>
      </w:r>
    </w:p>
    <w:p>
      <w:pPr>
        <w:pStyle w:val="3"/>
        <w:spacing w:before="49" w:line="290" w:lineRule="auto"/>
        <w:ind w:left="1152" w:right="1154"/>
      </w:pPr>
      <w:r>
        <w:rPr>
          <w:color w:val="231F20"/>
          <w:spacing w:val="-21"/>
        </w:rPr>
        <w:t>式分别采用手动、齿轮动、气动、电动。其产品使用寿命长、畅销国内外，深受广大</w:t>
      </w:r>
      <w:r>
        <w:rPr>
          <w:color w:val="231F20"/>
          <w:spacing w:val="-8"/>
        </w:rPr>
        <w:t>用户好评。</w:t>
      </w:r>
    </w:p>
    <w:p>
      <w:pPr>
        <w:pStyle w:val="3"/>
        <w:spacing w:before="2" w:line="290" w:lineRule="auto"/>
        <w:ind w:left="1152" w:right="1156" w:firstLine="340"/>
        <w:jc w:val="both"/>
      </w:pPr>
      <w:r>
        <w:rPr>
          <w:color w:val="231F20"/>
          <w:spacing w:val="-23"/>
        </w:rPr>
        <w:t>公司始终支持“以人为本，科技创新，诚信经营，品牌立业”的发展战略，以优</w:t>
      </w:r>
      <w:r>
        <w:rPr>
          <w:color w:val="231F20"/>
          <w:spacing w:val="-15"/>
        </w:rPr>
        <w:t>质的产品服务于社会，为发展中国民族工业做贡献，愿与各界朋友携手合作、共创</w:t>
      </w:r>
      <w:r>
        <w:rPr>
          <w:color w:val="231F20"/>
          <w:spacing w:val="-3"/>
        </w:rPr>
        <w:t>辉煌。</w:t>
      </w:r>
    </w:p>
    <w:p>
      <w:pPr>
        <w:pStyle w:val="3"/>
        <w:spacing w:before="8"/>
        <w:rPr>
          <w:sz w:val="15"/>
        </w:rPr>
      </w:pPr>
    </w:p>
    <w:p>
      <w:pPr>
        <w:pStyle w:val="2"/>
        <w:spacing w:before="78"/>
      </w:pPr>
      <w:r>
        <w:rPr>
          <w:color w:val="231F20"/>
        </w:rPr>
        <w:t>北京九州环宇水处理设备有限公司</w:t>
      </w:r>
    </w:p>
    <w:p>
      <w:pPr>
        <w:spacing w:before="4"/>
        <w:ind w:left="1152" w:right="0" w:firstLine="0"/>
        <w:jc w:val="left"/>
        <w:rPr>
          <w:sz w:val="17"/>
        </w:rPr>
      </w:pPr>
      <w:r>
        <w:rPr>
          <w:color w:val="231F20"/>
          <w:sz w:val="17"/>
        </w:rPr>
        <w:t>总部</w:t>
      </w:r>
    </w:p>
    <w:p>
      <w:pPr>
        <w:spacing w:before="62" w:line="309" w:lineRule="auto"/>
        <w:ind w:left="1152" w:right="3587" w:firstLine="0"/>
        <w:jc w:val="left"/>
        <w:rPr>
          <w:sz w:val="17"/>
        </w:rPr>
      </w:pPr>
      <w:r>
        <w:rPr>
          <w:color w:val="231F20"/>
          <w:spacing w:val="-10"/>
          <w:sz w:val="17"/>
        </w:rPr>
        <w:t>地址： 北京市朝阳区王四营乡道口村东太平庄</w:t>
      </w:r>
      <w:r>
        <w:rPr>
          <w:color w:val="231F20"/>
          <w:sz w:val="17"/>
        </w:rPr>
        <w:t>100号</w:t>
      </w:r>
      <w:r>
        <w:rPr>
          <w:color w:val="231F20"/>
          <w:spacing w:val="-7"/>
          <w:sz w:val="17"/>
        </w:rPr>
        <w:t>邮编：</w:t>
      </w:r>
      <w:r>
        <w:rPr>
          <w:color w:val="231F20"/>
          <w:spacing w:val="-8"/>
          <w:sz w:val="17"/>
        </w:rPr>
        <w:t>100023</w:t>
      </w:r>
    </w:p>
    <w:p>
      <w:pPr>
        <w:spacing w:before="0" w:line="216" w:lineRule="exact"/>
        <w:ind w:left="1152" w:right="0" w:firstLine="0"/>
        <w:jc w:val="left"/>
        <w:rPr>
          <w:sz w:val="17"/>
        </w:rPr>
      </w:pPr>
      <w:r>
        <w:rPr>
          <w:color w:val="231F20"/>
          <w:sz w:val="17"/>
        </w:rPr>
        <w:t>联系人：李卜雨 经理</w:t>
      </w:r>
    </w:p>
    <w:p>
      <w:pPr>
        <w:spacing w:before="62"/>
        <w:ind w:left="1152" w:right="0" w:firstLine="0"/>
        <w:jc w:val="left"/>
        <w:rPr>
          <w:sz w:val="17"/>
        </w:rPr>
      </w:pPr>
      <w:r>
        <w:rPr>
          <w:color w:val="231F20"/>
          <w:sz w:val="17"/>
        </w:rPr>
        <w:t>电话</w:t>
      </w:r>
      <w:r>
        <w:rPr>
          <w:color w:val="231F20"/>
          <w:w w:val="95"/>
          <w:sz w:val="17"/>
        </w:rPr>
        <w:t>/</w:t>
      </w:r>
      <w:r>
        <w:rPr>
          <w:color w:val="231F20"/>
          <w:sz w:val="17"/>
        </w:rPr>
        <w:t>传真：010-85307620 85307761</w:t>
      </w:r>
    </w:p>
    <w:p>
      <w:pPr>
        <w:spacing w:before="63" w:line="309" w:lineRule="auto"/>
        <w:ind w:left="1152" w:right="5685" w:firstLine="0"/>
        <w:jc w:val="both"/>
        <w:rPr>
          <w:sz w:val="17"/>
        </w:rPr>
      </w:pPr>
      <w:r>
        <w:rPr>
          <w:color w:val="231F20"/>
          <w:spacing w:val="-23"/>
          <w:sz w:val="17"/>
        </w:rPr>
        <w:t>网址：</w:t>
      </w:r>
      <w:r>
        <w:fldChar w:fldCharType="begin"/>
      </w:r>
      <w:r>
        <w:instrText xml:space="preserve"> HYPERLINK "http://www.jzwater.com/" \h </w:instrText>
      </w:r>
      <w:r>
        <w:fldChar w:fldCharType="separate"/>
      </w:r>
      <w:r>
        <w:rPr>
          <w:color w:val="231F20"/>
          <w:spacing w:val="3"/>
          <w:w w:val="143"/>
          <w:sz w:val="17"/>
        </w:rPr>
        <w:t>ww</w:t>
      </w:r>
      <w:r>
        <w:rPr>
          <w:color w:val="231F20"/>
          <w:spacing w:val="-11"/>
          <w:w w:val="143"/>
          <w:sz w:val="17"/>
        </w:rPr>
        <w:t>w</w:t>
      </w:r>
      <w:r>
        <w:rPr>
          <w:color w:val="231F20"/>
          <w:spacing w:val="-4"/>
          <w:w w:val="50"/>
          <w:sz w:val="17"/>
        </w:rPr>
        <w:t>.</w:t>
      </w:r>
      <w:r>
        <w:rPr>
          <w:color w:val="231F20"/>
          <w:spacing w:val="-2"/>
          <w:w w:val="55"/>
          <w:sz w:val="17"/>
        </w:rPr>
        <w:t>j</w:t>
      </w:r>
      <w:r>
        <w:rPr>
          <w:color w:val="231F20"/>
          <w:spacing w:val="2"/>
          <w:w w:val="88"/>
          <w:sz w:val="17"/>
        </w:rPr>
        <w:t>z</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r>
        <w:rPr>
          <w:color w:val="231F20"/>
          <w:spacing w:val="-26"/>
          <w:sz w:val="17"/>
        </w:rPr>
        <w:t>邮箱：</w:t>
      </w:r>
      <w:r>
        <w:fldChar w:fldCharType="begin"/>
      </w:r>
      <w:r>
        <w:instrText xml:space="preserve"> HYPERLINK "mailto:jzhy@jzwater.com" \h </w:instrText>
      </w:r>
      <w:r>
        <w:fldChar w:fldCharType="separate"/>
      </w:r>
      <w:r>
        <w:rPr>
          <w:color w:val="231F20"/>
          <w:spacing w:val="-2"/>
          <w:w w:val="55"/>
          <w:sz w:val="17"/>
        </w:rPr>
        <w:t>j</w:t>
      </w:r>
      <w:r>
        <w:rPr>
          <w:color w:val="231F20"/>
          <w:spacing w:val="3"/>
          <w:w w:val="88"/>
          <w:sz w:val="17"/>
        </w:rPr>
        <w:t>z</w:t>
      </w:r>
      <w:r>
        <w:rPr>
          <w:color w:val="231F20"/>
          <w:spacing w:val="-3"/>
          <w:sz w:val="17"/>
        </w:rPr>
        <w:t>h</w:t>
      </w:r>
      <w:r>
        <w:rPr>
          <w:color w:val="231F20"/>
          <w:spacing w:val="-6"/>
          <w:sz w:val="17"/>
        </w:rPr>
        <w:t>y</w:t>
      </w:r>
      <w:r>
        <w:rPr>
          <w:color w:val="231F20"/>
          <w:spacing w:val="-5"/>
          <w:w w:val="183"/>
          <w:sz w:val="17"/>
        </w:rPr>
        <w:t>@</w:t>
      </w:r>
      <w:r>
        <w:rPr>
          <w:color w:val="231F20"/>
          <w:spacing w:val="-2"/>
          <w:w w:val="55"/>
          <w:sz w:val="17"/>
        </w:rPr>
        <w:t>j</w:t>
      </w:r>
      <w:r>
        <w:rPr>
          <w:color w:val="231F20"/>
          <w:spacing w:val="2"/>
          <w:w w:val="88"/>
          <w:sz w:val="17"/>
        </w:rPr>
        <w:t>z</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r>
        <w:rPr>
          <w:color w:val="231F20"/>
          <w:sz w:val="17"/>
        </w:rPr>
        <w:t>济南办事处</w:t>
      </w:r>
    </w:p>
    <w:p>
      <w:pPr>
        <w:spacing w:before="0" w:line="309" w:lineRule="auto"/>
        <w:ind w:left="1152" w:right="4671" w:firstLine="0"/>
        <w:jc w:val="left"/>
        <w:rPr>
          <w:sz w:val="17"/>
        </w:rPr>
      </w:pPr>
      <w:r>
        <w:rPr>
          <w:color w:val="231F20"/>
          <w:sz w:val="17"/>
        </w:rPr>
        <w:t>地址：济南市天桥区北辛工业园42号邮编：250031</w:t>
      </w:r>
    </w:p>
    <w:p>
      <w:pPr>
        <w:pStyle w:val="2"/>
        <w:spacing w:line="256" w:lineRule="exact"/>
        <w:ind w:left="1492" w:right="1108"/>
        <w:jc w:val="right"/>
      </w:pPr>
      <w:r>
        <w:rPr>
          <w:color w:val="231F20"/>
        </w:rPr>
        <w:t>31</w:t>
      </w:r>
    </w:p>
    <w:p>
      <w:pPr>
        <w:spacing w:after="0" w:line="256"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28" name="组合 12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25" name="直线 12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26" name="图片 12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27" name="文本框 12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2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">
                <o:lock v:ext="edit" aspectratio="f"/>
                <v:line id="直线 127" o:spid="_x0000_s1026" o:spt="20" style="position:absolute;left:8;top:478;height:0;width:6236;" filled="f" stroked="t" coordsize="21600,21600" o:gfxdata="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RY0+/&#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128" o:spid="_x0000_s1026" o:spt="75" alt="" type="#_x0000_t75" style="position:absolute;left:0;top:0;height:476;width:1228;" filled="f" o:preferrelative="t" stroked="f" coordsize="21600,21600" o:gfxdata="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sEsb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129" o:spid="_x0000_s1026" o:spt="202" type="#_x0000_t202" style="position:absolute;left:0;top:0;height:484;width:6245;"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0"/>
        <w:ind w:left="1152" w:right="0" w:firstLine="0"/>
        <w:jc w:val="left"/>
        <w:rPr>
          <w:sz w:val="17"/>
        </w:rPr>
      </w:pPr>
      <w:r>
        <w:rPr>
          <w:color w:val="231F20"/>
          <w:sz w:val="17"/>
        </w:rPr>
        <w:t>联系人：余小军</w:t>
      </w:r>
    </w:p>
    <w:p>
      <w:pPr>
        <w:spacing w:before="62"/>
        <w:ind w:left="1152" w:right="0" w:firstLine="0"/>
        <w:jc w:val="left"/>
        <w:rPr>
          <w:sz w:val="17"/>
        </w:rPr>
      </w:pPr>
      <w:r>
        <w:rPr>
          <w:color w:val="231F20"/>
          <w:sz w:val="17"/>
        </w:rPr>
        <w:t>电话</w:t>
      </w:r>
      <w:r>
        <w:rPr>
          <w:color w:val="231F20"/>
          <w:w w:val="95"/>
          <w:sz w:val="17"/>
        </w:rPr>
        <w:t>/</w:t>
      </w:r>
      <w:r>
        <w:rPr>
          <w:color w:val="231F20"/>
          <w:sz w:val="17"/>
        </w:rPr>
        <w:t>传真：0531-85705468 85705248</w:t>
      </w:r>
    </w:p>
    <w:p>
      <w:pPr>
        <w:spacing w:before="62" w:line="309" w:lineRule="auto"/>
        <w:ind w:left="1152" w:right="5212" w:firstLine="0"/>
        <w:jc w:val="left"/>
        <w:rPr>
          <w:sz w:val="17"/>
        </w:rPr>
      </w:pPr>
      <w:r>
        <w:rPr>
          <w:color w:val="231F20"/>
          <w:sz w:val="17"/>
        </w:rPr>
        <w:t>邮箱：</w:t>
      </w:r>
      <w:r>
        <w:fldChar w:fldCharType="begin"/>
      </w:r>
      <w:r>
        <w:instrText xml:space="preserve"> HYPERLINK "mailto:yuxiaojun@jzwater.com" \h </w:instrText>
      </w:r>
      <w:r>
        <w:fldChar w:fldCharType="separate"/>
      </w:r>
      <w:r>
        <w:rPr>
          <w:color w:val="231F20"/>
          <w:sz w:val="17"/>
        </w:rPr>
        <w:t>yu</w:t>
      </w:r>
      <w:r>
        <w:rPr>
          <w:color w:val="231F20"/>
          <w:w w:val="77"/>
          <w:sz w:val="17"/>
        </w:rPr>
        <w:t>xi</w:t>
      </w:r>
      <w:r>
        <w:rPr>
          <w:color w:val="231F20"/>
          <w:w w:val="88"/>
          <w:sz w:val="17"/>
        </w:rPr>
        <w:t>a</w:t>
      </w:r>
      <w:r>
        <w:rPr>
          <w:color w:val="231F20"/>
          <w:sz w:val="17"/>
        </w:rPr>
        <w:t>o</w:t>
      </w:r>
      <w:r>
        <w:rPr>
          <w:color w:val="231F20"/>
          <w:w w:val="55"/>
          <w:sz w:val="17"/>
        </w:rPr>
        <w:t>j</w:t>
      </w:r>
      <w:r>
        <w:rPr>
          <w:color w:val="231F20"/>
          <w:sz w:val="17"/>
        </w:rPr>
        <w:t>un</w:t>
      </w:r>
      <w:r>
        <w:rPr>
          <w:color w:val="231F20"/>
          <w:w w:val="183"/>
          <w:sz w:val="17"/>
        </w:rPr>
        <w:t>@</w:t>
      </w:r>
      <w:r>
        <w:rPr>
          <w:color w:val="231F20"/>
          <w:w w:val="55"/>
          <w:sz w:val="17"/>
        </w:rPr>
        <w:t>j</w:t>
      </w:r>
      <w:r>
        <w:rPr>
          <w:color w:val="231F20"/>
          <w:w w:val="88"/>
          <w:sz w:val="17"/>
        </w:rPr>
        <w:t>z</w:t>
      </w:r>
      <w:r>
        <w:rPr>
          <w:color w:val="231F20"/>
          <w:w w:val="143"/>
          <w:sz w:val="17"/>
        </w:rPr>
        <w:t>w</w:t>
      </w:r>
      <w:r>
        <w:rPr>
          <w:color w:val="231F20"/>
          <w:w w:val="88"/>
          <w:sz w:val="17"/>
        </w:rPr>
        <w:t>a</w:t>
      </w:r>
      <w:r>
        <w:rPr>
          <w:color w:val="231F20"/>
          <w:w w:val="55"/>
          <w:sz w:val="17"/>
        </w:rPr>
        <w:t>t</w:t>
      </w:r>
      <w:r>
        <w:rPr>
          <w:color w:val="231F20"/>
          <w:w w:val="88"/>
          <w:sz w:val="17"/>
        </w:rPr>
        <w:t>e</w:t>
      </w:r>
      <w:r>
        <w:rPr>
          <w:color w:val="231F20"/>
          <w:w w:val="66"/>
          <w:sz w:val="17"/>
        </w:rPr>
        <w:t>r</w:t>
      </w:r>
      <w:r>
        <w:rPr>
          <w:color w:val="231F20"/>
          <w:w w:val="50"/>
          <w:sz w:val="17"/>
        </w:rPr>
        <w:t>.</w:t>
      </w:r>
      <w:r>
        <w:rPr>
          <w:color w:val="231F20"/>
          <w:w w:val="88"/>
          <w:sz w:val="17"/>
        </w:rPr>
        <w:t>c</w:t>
      </w:r>
      <w:r>
        <w:rPr>
          <w:color w:val="231F20"/>
          <w:sz w:val="17"/>
        </w:rPr>
        <w:t>o</w:t>
      </w:r>
      <w:r>
        <w:rPr>
          <w:color w:val="231F20"/>
          <w:w w:val="155"/>
          <w:sz w:val="17"/>
        </w:rPr>
        <w:t>m</w:t>
      </w:r>
      <w:r>
        <w:rPr>
          <w:color w:val="231F20"/>
          <w:w w:val="155"/>
          <w:sz w:val="17"/>
        </w:rPr>
        <w:fldChar w:fldCharType="end"/>
      </w:r>
      <w:r>
        <w:rPr>
          <w:color w:val="231F20"/>
          <w:sz w:val="17"/>
        </w:rPr>
        <w:t>西安办事处</w:t>
      </w:r>
    </w:p>
    <w:p>
      <w:pPr>
        <w:spacing w:before="0" w:line="309" w:lineRule="auto"/>
        <w:ind w:left="1152" w:right="3502" w:firstLine="0"/>
        <w:jc w:val="left"/>
        <w:rPr>
          <w:sz w:val="17"/>
        </w:rPr>
      </w:pPr>
      <w:r>
        <w:rPr>
          <w:color w:val="231F20"/>
          <w:spacing w:val="-9"/>
          <w:sz w:val="17"/>
        </w:rPr>
        <w:t>地址：西安市新城区金花北路东窑坊小区</w:t>
      </w:r>
      <w:r>
        <w:rPr>
          <w:color w:val="231F20"/>
          <w:spacing w:val="-4"/>
          <w:sz w:val="17"/>
        </w:rPr>
        <w:t>4</w:t>
      </w:r>
      <w:r>
        <w:rPr>
          <w:color w:val="231F20"/>
          <w:spacing w:val="-6"/>
          <w:sz w:val="17"/>
        </w:rPr>
        <w:t>号楼</w:t>
      </w:r>
      <w:r>
        <w:rPr>
          <w:color w:val="231F20"/>
          <w:sz w:val="17"/>
        </w:rPr>
        <w:t>1402室</w:t>
      </w:r>
      <w:r>
        <w:rPr>
          <w:color w:val="231F20"/>
          <w:spacing w:val="-8"/>
          <w:sz w:val="17"/>
        </w:rPr>
        <w:t>邮编：</w:t>
      </w:r>
      <w:r>
        <w:rPr>
          <w:color w:val="231F20"/>
          <w:spacing w:val="-10"/>
          <w:sz w:val="17"/>
        </w:rPr>
        <w:t>710032</w:t>
      </w:r>
    </w:p>
    <w:p>
      <w:pPr>
        <w:spacing w:before="0" w:line="216" w:lineRule="exact"/>
        <w:ind w:left="1152" w:right="0" w:firstLine="0"/>
        <w:jc w:val="left"/>
        <w:rPr>
          <w:sz w:val="17"/>
        </w:rPr>
      </w:pPr>
      <w:r>
        <w:rPr>
          <w:color w:val="231F20"/>
          <w:spacing w:val="-12"/>
          <w:sz w:val="17"/>
        </w:rPr>
        <w:t>联系人：乔坤</w:t>
      </w:r>
    </w:p>
    <w:p>
      <w:pPr>
        <w:spacing w:before="60" w:line="314" w:lineRule="auto"/>
        <w:ind w:left="1152" w:right="5417" w:firstLine="0"/>
        <w:jc w:val="left"/>
        <w:rPr>
          <w:sz w:val="17"/>
        </w:rPr>
      </w:pPr>
      <w:r>
        <w:rPr>
          <w:color w:val="231F20"/>
          <w:spacing w:val="-6"/>
          <w:sz w:val="17"/>
        </w:rPr>
        <w:t>电话</w:t>
      </w:r>
      <w:r>
        <w:rPr>
          <w:color w:val="231F20"/>
          <w:w w:val="95"/>
          <w:sz w:val="17"/>
        </w:rPr>
        <w:t>/</w:t>
      </w:r>
      <w:r>
        <w:rPr>
          <w:color w:val="231F20"/>
          <w:spacing w:val="-9"/>
          <w:sz w:val="17"/>
        </w:rPr>
        <w:t>传真：</w:t>
      </w:r>
      <w:r>
        <w:rPr>
          <w:color w:val="231F20"/>
          <w:spacing w:val="-4"/>
          <w:sz w:val="17"/>
        </w:rPr>
        <w:t xml:space="preserve">029-82460910 </w:t>
      </w:r>
      <w:r>
        <w:rPr>
          <w:color w:val="231F20"/>
          <w:spacing w:val="-24"/>
          <w:sz w:val="17"/>
        </w:rPr>
        <w:t>邮箱：</w:t>
      </w:r>
      <w:r>
        <w:fldChar w:fldCharType="begin"/>
      </w:r>
      <w:r>
        <w:instrText xml:space="preserve"> HYPERLINK "mailto:qiaokun@jzwater.com" \h </w:instrText>
      </w:r>
      <w:r>
        <w:fldChar w:fldCharType="separate"/>
      </w:r>
      <w:r>
        <w:rPr>
          <w:color w:val="231F20"/>
          <w:w w:val="81"/>
          <w:sz w:val="17"/>
        </w:rPr>
        <w:t>qi</w:t>
      </w:r>
      <w:r>
        <w:rPr>
          <w:color w:val="231F20"/>
          <w:spacing w:val="1"/>
          <w:w w:val="81"/>
          <w:sz w:val="17"/>
        </w:rPr>
        <w:t>a</w:t>
      </w:r>
      <w:r>
        <w:rPr>
          <w:color w:val="231F20"/>
          <w:spacing w:val="-1"/>
          <w:sz w:val="17"/>
        </w:rPr>
        <w:t>o</w:t>
      </w:r>
      <w:r>
        <w:rPr>
          <w:color w:val="231F20"/>
          <w:spacing w:val="4"/>
          <w:sz w:val="17"/>
        </w:rPr>
        <w:t>k</w:t>
      </w:r>
      <w:r>
        <w:rPr>
          <w:color w:val="231F20"/>
          <w:spacing w:val="3"/>
          <w:sz w:val="17"/>
        </w:rPr>
        <w:t>u</w:t>
      </w:r>
      <w:r>
        <w:rPr>
          <w:color w:val="231F20"/>
          <w:spacing w:val="-8"/>
          <w:sz w:val="17"/>
        </w:rPr>
        <w:t>n</w:t>
      </w:r>
      <w:r>
        <w:rPr>
          <w:color w:val="231F20"/>
          <w:spacing w:val="-5"/>
          <w:w w:val="183"/>
          <w:sz w:val="17"/>
        </w:rPr>
        <w:t>@</w:t>
      </w:r>
      <w:r>
        <w:rPr>
          <w:color w:val="231F20"/>
          <w:spacing w:val="-2"/>
          <w:w w:val="55"/>
          <w:sz w:val="17"/>
        </w:rPr>
        <w:t>j</w:t>
      </w:r>
      <w:r>
        <w:rPr>
          <w:color w:val="231F20"/>
          <w:spacing w:val="2"/>
          <w:w w:val="88"/>
          <w:sz w:val="17"/>
        </w:rPr>
        <w:t>z</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2"/>
        <w:rPr>
          <w:sz w:val="20"/>
        </w:rPr>
      </w:pPr>
    </w:p>
    <w:p>
      <w:pPr>
        <w:pStyle w:val="3"/>
        <w:ind w:left="1492"/>
      </w:pPr>
      <w:r>
        <w:rPr>
          <w:color w:val="231F20"/>
        </w:rPr>
        <w:t>北京九州环宇水处理设备有限公司是中国膜工业协会会员单位（证书编号：</w:t>
      </w:r>
    </w:p>
    <w:p>
      <w:pPr>
        <w:pStyle w:val="7"/>
        <w:numPr>
          <w:ilvl w:val="0"/>
          <w:numId w:val="1"/>
        </w:numPr>
        <w:tabs>
          <w:tab w:val="left" w:pos="1591"/>
        </w:tabs>
        <w:spacing w:before="49" w:after="0" w:line="290" w:lineRule="auto"/>
        <w:ind w:left="1152" w:right="1154" w:firstLine="0"/>
        <w:jc w:val="both"/>
        <w:rPr>
          <w:sz w:val="18"/>
        </w:rPr>
      </w:pPr>
      <w:r>
        <w:rPr>
          <w:color w:val="231F20"/>
          <w:spacing w:val="-10"/>
          <w:sz w:val="18"/>
        </w:rPr>
        <w:t>，中国锅炉水处理协会会员单位</w:t>
      </w:r>
      <w:r>
        <w:rPr>
          <w:color w:val="231F20"/>
          <w:spacing w:val="-23"/>
          <w:sz w:val="18"/>
        </w:rPr>
        <w:t>（</w:t>
      </w:r>
      <w:r>
        <w:rPr>
          <w:color w:val="231F20"/>
          <w:spacing w:val="-6"/>
          <w:sz w:val="18"/>
        </w:rPr>
        <w:t>证书编号：</w:t>
      </w:r>
      <w:r>
        <w:rPr>
          <w:color w:val="231F20"/>
          <w:spacing w:val="-14"/>
          <w:sz w:val="18"/>
        </w:rPr>
        <w:t>WA0111049）</w:t>
      </w:r>
      <w:r>
        <w:rPr>
          <w:color w:val="231F20"/>
          <w:spacing w:val="-7"/>
          <w:sz w:val="18"/>
        </w:rPr>
        <w:t xml:space="preserve">。专业从事各类  </w:t>
      </w:r>
      <w:r>
        <w:rPr>
          <w:color w:val="231F20"/>
          <w:spacing w:val="-16"/>
          <w:sz w:val="18"/>
        </w:rPr>
        <w:t>水处理设备及配件的供应，以技术咨询、设备制造、安装调试、设备及零配件销售</w:t>
      </w:r>
      <w:r>
        <w:rPr>
          <w:color w:val="231F20"/>
          <w:spacing w:val="-12"/>
          <w:sz w:val="18"/>
        </w:rPr>
        <w:t>等方式，致力于发展中国的水处理事业。</w:t>
      </w:r>
    </w:p>
    <w:p>
      <w:pPr>
        <w:pStyle w:val="3"/>
        <w:spacing w:before="3" w:line="290" w:lineRule="auto"/>
        <w:ind w:left="1152" w:right="1153" w:firstLine="340"/>
        <w:jc w:val="both"/>
      </w:pPr>
      <w:r>
        <w:rPr>
          <w:color w:val="231F20"/>
          <w:spacing w:val="-8"/>
        </w:rPr>
        <w:t>九州环宇公司以引进国内外先进技术、开发制造适合中国国情的先进水处理设备为己任。通过引进美国</w:t>
      </w:r>
      <w:r>
        <w:rPr>
          <w:color w:val="231F20"/>
          <w:spacing w:val="5"/>
          <w:w w:val="143"/>
        </w:rPr>
        <w:t>D</w:t>
      </w:r>
      <w:r>
        <w:rPr>
          <w:color w:val="231F20"/>
          <w:spacing w:val="-4"/>
          <w:w w:val="143"/>
        </w:rPr>
        <w:t>O</w:t>
      </w:r>
      <w:r>
        <w:rPr>
          <w:color w:val="231F20"/>
          <w:spacing w:val="-36"/>
          <w:w w:val="188"/>
        </w:rPr>
        <w:t>W</w:t>
      </w:r>
      <w:r>
        <w:rPr>
          <w:color w:val="231F20"/>
          <w:spacing w:val="-18"/>
        </w:rPr>
        <w:t>（</w:t>
      </w:r>
      <w:r>
        <w:rPr>
          <w:color w:val="231F20"/>
          <w:spacing w:val="-13"/>
        </w:rPr>
        <w:t>陶氏</w:t>
      </w:r>
      <w:r>
        <w:rPr>
          <w:color w:val="231F20"/>
          <w:spacing w:val="-33"/>
        </w:rPr>
        <w:t>）</w:t>
      </w:r>
      <w:r>
        <w:rPr>
          <w:color w:val="231F20"/>
          <w:spacing w:val="3"/>
          <w:w w:val="110"/>
        </w:rPr>
        <w:t>F</w:t>
      </w:r>
      <w:r>
        <w:rPr>
          <w:color w:val="231F20"/>
          <w:spacing w:val="7"/>
          <w:w w:val="55"/>
        </w:rPr>
        <w:t>il</w:t>
      </w:r>
      <w:r>
        <w:rPr>
          <w:color w:val="231F20"/>
          <w:spacing w:val="-3"/>
          <w:w w:val="155"/>
        </w:rPr>
        <w:t>m</w:t>
      </w:r>
      <w:r>
        <w:rPr>
          <w:color w:val="231F20"/>
          <w:spacing w:val="-10"/>
          <w:w w:val="121"/>
        </w:rPr>
        <w:t>T</w:t>
      </w:r>
      <w:r>
        <w:rPr>
          <w:color w:val="231F20"/>
          <w:spacing w:val="7"/>
          <w:w w:val="88"/>
        </w:rPr>
        <w:t>e</w:t>
      </w:r>
      <w:r>
        <w:rPr>
          <w:color w:val="231F20"/>
          <w:spacing w:val="-2"/>
          <w:w w:val="88"/>
        </w:rPr>
        <w:t>c</w:t>
      </w:r>
      <w:r>
        <w:rPr>
          <w:color w:val="231F20"/>
          <w:spacing w:val="-15"/>
        </w:rPr>
        <w:t>、美国</w:t>
      </w:r>
      <w:r>
        <w:rPr>
          <w:color w:val="231F20"/>
          <w:spacing w:val="8"/>
          <w:w w:val="143"/>
        </w:rPr>
        <w:t>HY</w:t>
      </w:r>
      <w:r>
        <w:rPr>
          <w:color w:val="231F20"/>
          <w:spacing w:val="2"/>
          <w:w w:val="138"/>
        </w:rPr>
        <w:t>D</w:t>
      </w:r>
      <w:r>
        <w:rPr>
          <w:color w:val="231F20"/>
          <w:spacing w:val="9"/>
          <w:w w:val="138"/>
        </w:rPr>
        <w:t>R</w:t>
      </w:r>
      <w:r>
        <w:rPr>
          <w:color w:val="231F20"/>
          <w:spacing w:val="9"/>
          <w:w w:val="143"/>
        </w:rPr>
        <w:t>A</w:t>
      </w:r>
      <w:r>
        <w:rPr>
          <w:color w:val="231F20"/>
          <w:spacing w:val="1"/>
          <w:w w:val="143"/>
        </w:rPr>
        <w:t>N</w:t>
      </w:r>
      <w:r>
        <w:rPr>
          <w:color w:val="231F20"/>
          <w:spacing w:val="-6"/>
          <w:w w:val="143"/>
        </w:rPr>
        <w:t>A</w:t>
      </w:r>
      <w:r>
        <w:rPr>
          <w:color w:val="231F20"/>
          <w:spacing w:val="8"/>
          <w:w w:val="143"/>
        </w:rPr>
        <w:t>U</w:t>
      </w:r>
      <w:r>
        <w:rPr>
          <w:color w:val="231F20"/>
          <w:spacing w:val="8"/>
          <w:w w:val="121"/>
        </w:rPr>
        <w:t>T</w:t>
      </w:r>
      <w:r>
        <w:rPr>
          <w:color w:val="231F20"/>
          <w:spacing w:val="2"/>
          <w:w w:val="66"/>
        </w:rPr>
        <w:t>I</w:t>
      </w:r>
      <w:r>
        <w:rPr>
          <w:color w:val="231F20"/>
          <w:spacing w:val="4"/>
          <w:w w:val="132"/>
        </w:rPr>
        <w:t>C</w:t>
      </w:r>
      <w:r>
        <w:rPr>
          <w:color w:val="231F20"/>
          <w:spacing w:val="-34"/>
          <w:w w:val="110"/>
        </w:rPr>
        <w:t>S</w:t>
      </w:r>
      <w:r>
        <w:rPr>
          <w:color w:val="231F20"/>
          <w:spacing w:val="-19"/>
        </w:rPr>
        <w:t>（</w:t>
      </w:r>
      <w:r>
        <w:rPr>
          <w:color w:val="231F20"/>
          <w:spacing w:val="3"/>
        </w:rPr>
        <w:t>海德</w:t>
      </w:r>
      <w:r>
        <w:rPr>
          <w:color w:val="231F20"/>
          <w:spacing w:val="-19"/>
        </w:rPr>
        <w:t>能</w:t>
      </w:r>
      <w:r>
        <w:rPr>
          <w:color w:val="231F20"/>
          <w:spacing w:val="-40"/>
        </w:rPr>
        <w:t>）</w:t>
      </w:r>
      <w:r>
        <w:rPr>
          <w:color w:val="231F20"/>
          <w:spacing w:val="-49"/>
        </w:rPr>
        <w:t>、</w:t>
      </w:r>
      <w:r>
        <w:rPr>
          <w:color w:val="231F20"/>
          <w:spacing w:val="2"/>
          <w:w w:val="106"/>
        </w:rPr>
        <w:t>韩国</w:t>
      </w:r>
      <w:r>
        <w:rPr>
          <w:color w:val="231F20"/>
          <w:spacing w:val="5"/>
          <w:w w:val="106"/>
        </w:rPr>
        <w:t>C</w:t>
      </w:r>
      <w:r>
        <w:rPr>
          <w:color w:val="231F20"/>
          <w:spacing w:val="1"/>
          <w:w w:val="110"/>
        </w:rPr>
        <w:t>S</w:t>
      </w:r>
      <w:r>
        <w:rPr>
          <w:color w:val="231F20"/>
          <w:spacing w:val="-33"/>
          <w:w w:val="177"/>
        </w:rPr>
        <w:t>M</w:t>
      </w:r>
      <w:r>
        <w:rPr>
          <w:color w:val="231F20"/>
          <w:spacing w:val="-28"/>
        </w:rPr>
        <w:t>（</w:t>
      </w:r>
      <w:r>
        <w:rPr>
          <w:color w:val="231F20"/>
          <w:spacing w:val="-12"/>
        </w:rPr>
        <w:t>世韩</w:t>
      </w:r>
      <w:r>
        <w:rPr>
          <w:color w:val="231F20"/>
          <w:spacing w:val="-31"/>
        </w:rPr>
        <w:t>）</w:t>
      </w:r>
      <w:r>
        <w:rPr>
          <w:color w:val="231F20"/>
          <w:spacing w:val="-6"/>
        </w:rPr>
        <w:t>等公司的膜技术及产品，</w:t>
      </w:r>
      <w:r>
        <w:rPr>
          <w:color w:val="231F20"/>
          <w:spacing w:val="5"/>
          <w:w w:val="127"/>
        </w:rPr>
        <w:t>F</w:t>
      </w:r>
      <w:r>
        <w:rPr>
          <w:color w:val="231F20"/>
          <w:spacing w:val="2"/>
          <w:w w:val="127"/>
        </w:rPr>
        <w:t>O</w:t>
      </w:r>
      <w:r>
        <w:rPr>
          <w:color w:val="231F20"/>
          <w:w w:val="132"/>
        </w:rPr>
        <w:t>B</w:t>
      </w:r>
      <w:r>
        <w:rPr>
          <w:color w:val="231F20"/>
          <w:spacing w:val="10"/>
          <w:w w:val="132"/>
        </w:rPr>
        <w:t>R</w:t>
      </w:r>
      <w:r>
        <w:rPr>
          <w:color w:val="231F20"/>
          <w:spacing w:val="9"/>
          <w:w w:val="66"/>
        </w:rPr>
        <w:t>I</w:t>
      </w:r>
      <w:r>
        <w:rPr>
          <w:color w:val="231F20"/>
          <w:spacing w:val="9"/>
          <w:w w:val="121"/>
        </w:rPr>
        <w:t>T</w:t>
      </w:r>
      <w:r>
        <w:rPr>
          <w:color w:val="231F20"/>
          <w:spacing w:val="-31"/>
          <w:w w:val="121"/>
        </w:rPr>
        <w:t>E</w:t>
      </w:r>
      <w:r>
        <w:rPr>
          <w:color w:val="231F20"/>
          <w:spacing w:val="-25"/>
        </w:rPr>
        <w:t>（</w:t>
      </w:r>
      <w:r>
        <w:rPr>
          <w:color w:val="231F20"/>
          <w:spacing w:val="-4"/>
        </w:rPr>
        <w:t>福碧源</w:t>
      </w:r>
      <w:r>
        <w:rPr>
          <w:color w:val="231F20"/>
          <w:spacing w:val="-40"/>
        </w:rPr>
        <w:t>）</w:t>
      </w:r>
      <w:r>
        <w:rPr>
          <w:color w:val="231F20"/>
          <w:spacing w:val="-15"/>
        </w:rPr>
        <w:t>、美国</w:t>
      </w:r>
      <w:r>
        <w:rPr>
          <w:color w:val="231F20"/>
          <w:spacing w:val="9"/>
          <w:w w:val="110"/>
        </w:rPr>
        <w:t>F</w:t>
      </w:r>
      <w:r>
        <w:rPr>
          <w:color w:val="231F20"/>
          <w:spacing w:val="4"/>
          <w:w w:val="55"/>
        </w:rPr>
        <w:t>l</w:t>
      </w:r>
      <w:r>
        <w:rPr>
          <w:color w:val="231F20"/>
          <w:spacing w:val="7"/>
          <w:w w:val="88"/>
        </w:rPr>
        <w:t>e</w:t>
      </w:r>
      <w:r>
        <w:rPr>
          <w:color w:val="231F20"/>
          <w:spacing w:val="3"/>
          <w:w w:val="88"/>
        </w:rPr>
        <w:t>c</w:t>
      </w:r>
      <w:r>
        <w:rPr>
          <w:color w:val="231F20"/>
        </w:rPr>
        <w:t>k</w:t>
      </w:r>
    </w:p>
    <w:p>
      <w:pPr>
        <w:pStyle w:val="3"/>
        <w:spacing w:before="3" w:line="290" w:lineRule="auto"/>
        <w:ind w:left="1152" w:right="1154"/>
        <w:jc w:val="both"/>
      </w:pPr>
      <w:r>
        <w:rPr>
          <w:color w:val="231F20"/>
          <w:spacing w:val="-29"/>
        </w:rPr>
        <w:t>（</w:t>
      </w:r>
      <w:r>
        <w:rPr>
          <w:color w:val="231F20"/>
          <w:spacing w:val="-12"/>
        </w:rPr>
        <w:t>富来</w:t>
      </w:r>
      <w:r>
        <w:rPr>
          <w:color w:val="231F20"/>
          <w:spacing w:val="-41"/>
        </w:rPr>
        <w:t>）</w:t>
      </w:r>
      <w:r>
        <w:rPr>
          <w:color w:val="231F20"/>
          <w:spacing w:val="-44"/>
        </w:rPr>
        <w:t>、</w:t>
      </w:r>
      <w:r>
        <w:rPr>
          <w:color w:val="231F20"/>
          <w:w w:val="143"/>
        </w:rPr>
        <w:t>A</w:t>
      </w:r>
      <w:r>
        <w:rPr>
          <w:color w:val="231F20"/>
          <w:spacing w:val="2"/>
        </w:rPr>
        <w:t>u</w:t>
      </w:r>
      <w:r>
        <w:rPr>
          <w:color w:val="231F20"/>
          <w:spacing w:val="3"/>
          <w:w w:val="55"/>
        </w:rPr>
        <w:t>t</w:t>
      </w:r>
      <w:r>
        <w:rPr>
          <w:color w:val="231F20"/>
          <w:spacing w:val="3"/>
        </w:rPr>
        <w:t>o</w:t>
      </w:r>
      <w:r>
        <w:rPr>
          <w:color w:val="231F20"/>
          <w:spacing w:val="7"/>
          <w:w w:val="55"/>
        </w:rPr>
        <w:t>t</w:t>
      </w:r>
      <w:r>
        <w:rPr>
          <w:color w:val="231F20"/>
          <w:spacing w:val="4"/>
          <w:w w:val="66"/>
        </w:rPr>
        <w:t>r</w:t>
      </w:r>
      <w:r>
        <w:rPr>
          <w:color w:val="231F20"/>
          <w:spacing w:val="1"/>
        </w:rPr>
        <w:t>o</w:t>
      </w:r>
      <w:r>
        <w:rPr>
          <w:color w:val="231F20"/>
          <w:spacing w:val="-36"/>
          <w:w w:val="55"/>
        </w:rPr>
        <w:t>l</w:t>
      </w:r>
      <w:r>
        <w:rPr>
          <w:color w:val="231F20"/>
          <w:spacing w:val="-20"/>
        </w:rPr>
        <w:t>（</w:t>
      </w:r>
      <w:r>
        <w:rPr>
          <w:color w:val="231F20"/>
          <w:spacing w:val="-6"/>
        </w:rPr>
        <w:t>阿图祖</w:t>
      </w:r>
      <w:r>
        <w:rPr>
          <w:color w:val="231F20"/>
          <w:spacing w:val="-30"/>
        </w:rPr>
        <w:t>）</w:t>
      </w:r>
      <w:r>
        <w:rPr>
          <w:color w:val="231F20"/>
          <w:spacing w:val="-11"/>
        </w:rPr>
        <w:t>全系列自动控制阀，台湾</w:t>
      </w:r>
      <w:r>
        <w:rPr>
          <w:color w:val="231F20"/>
          <w:spacing w:val="1"/>
          <w:w w:val="143"/>
        </w:rPr>
        <w:t>A</w:t>
      </w:r>
      <w:r>
        <w:rPr>
          <w:color w:val="231F20"/>
          <w:spacing w:val="2"/>
        </w:rPr>
        <w:t>q</w:t>
      </w:r>
      <w:r>
        <w:rPr>
          <w:color w:val="231F20"/>
          <w:spacing w:val="5"/>
        </w:rPr>
        <w:t>u</w:t>
      </w:r>
      <w:r>
        <w:rPr>
          <w:color w:val="231F20"/>
          <w:spacing w:val="3"/>
          <w:w w:val="88"/>
        </w:rPr>
        <w:t>a</w:t>
      </w:r>
      <w:r>
        <w:rPr>
          <w:color w:val="231F20"/>
          <w:spacing w:val="5"/>
        </w:rPr>
        <w:t>b</w:t>
      </w:r>
      <w:r>
        <w:rPr>
          <w:color w:val="231F20"/>
          <w:spacing w:val="4"/>
          <w:w w:val="88"/>
        </w:rPr>
        <w:t>e</w:t>
      </w:r>
      <w:r>
        <w:rPr>
          <w:color w:val="231F20"/>
          <w:spacing w:val="3"/>
          <w:w w:val="77"/>
        </w:rPr>
        <w:t>s</w:t>
      </w:r>
      <w:r>
        <w:rPr>
          <w:color w:val="231F20"/>
          <w:spacing w:val="-1"/>
          <w:w w:val="55"/>
        </w:rPr>
        <w:t>t</w:t>
      </w:r>
      <w:r>
        <w:rPr>
          <w:color w:val="231F20"/>
          <w:spacing w:val="-1"/>
        </w:rPr>
        <w:t>全系列紫外线杀菌</w:t>
      </w:r>
      <w:r>
        <w:rPr>
          <w:color w:val="231F20"/>
          <w:spacing w:val="-10"/>
        </w:rPr>
        <w:t>器等产品，及时向用户展示国内外先进的水处理技术和产品，并帮助用户寻求最</w:t>
      </w:r>
      <w:r>
        <w:rPr>
          <w:color w:val="231F20"/>
          <w:spacing w:val="-12"/>
        </w:rPr>
        <w:t>佳的水处理工艺。我公司严格确保所提供设备及产品的品质，提供优质完善的售</w:t>
      </w:r>
      <w:r>
        <w:rPr>
          <w:color w:val="231F20"/>
          <w:spacing w:val="-9"/>
        </w:rPr>
        <w:t>后服务。</w:t>
      </w:r>
    </w:p>
    <w:p>
      <w:pPr>
        <w:pStyle w:val="3"/>
        <w:spacing w:before="4" w:line="290" w:lineRule="auto"/>
        <w:ind w:left="1152" w:right="1154" w:firstLine="340"/>
        <w:jc w:val="both"/>
      </w:pPr>
      <w:r>
        <w:rPr>
          <w:color w:val="231F20"/>
          <w:spacing w:val="-8"/>
        </w:rPr>
        <w:t>我公司的水处理设备及产品始终处于国内同行业之前列，用户遍及全国各省</w:t>
      </w:r>
      <w:r>
        <w:rPr>
          <w:color w:val="231F20"/>
          <w:spacing w:val="-21"/>
        </w:rPr>
        <w:t>市，广泛应用于饮料、医药、化工、电子等行业，并赢得了广大用户的一致好评。共</w:t>
      </w:r>
      <w:r>
        <w:rPr>
          <w:color w:val="231F20"/>
          <w:spacing w:val="-19"/>
        </w:rPr>
        <w:t>谋发展，共享成功是我公司的一贯宗旨，愿我们真诚合作，共同发展！</w:t>
      </w:r>
    </w:p>
    <w:p>
      <w:pPr>
        <w:pStyle w:val="3"/>
        <w:spacing w:before="4"/>
        <w:ind w:left="1152"/>
      </w:pPr>
      <w:r>
        <w:rPr>
          <w:color w:val="231F20"/>
        </w:rPr>
        <w:t>我公司主要业务：</w:t>
      </w:r>
    </w:p>
    <w:p>
      <w:pPr>
        <w:pStyle w:val="3"/>
        <w:spacing w:before="48" w:line="290" w:lineRule="auto"/>
        <w:ind w:left="1152" w:right="1154"/>
      </w:pPr>
      <w:r>
        <w:rPr>
          <w:color w:val="231F20"/>
          <w:spacing w:val="-14"/>
        </w:rPr>
        <w:t>美国陶氏</w:t>
      </w:r>
      <w:r>
        <w:rPr>
          <w:color w:val="231F20"/>
          <w:spacing w:val="-24"/>
        </w:rPr>
        <w:t>（</w:t>
      </w:r>
      <w:r>
        <w:rPr>
          <w:color w:val="231F20"/>
          <w:spacing w:val="2"/>
          <w:w w:val="143"/>
        </w:rPr>
        <w:t>D</w:t>
      </w:r>
      <w:r>
        <w:rPr>
          <w:color w:val="231F20"/>
          <w:spacing w:val="-7"/>
          <w:w w:val="143"/>
        </w:rPr>
        <w:t>O</w:t>
      </w:r>
      <w:r>
        <w:rPr>
          <w:color w:val="231F20"/>
          <w:spacing w:val="-26"/>
          <w:w w:val="188"/>
        </w:rPr>
        <w:t>W</w:t>
      </w:r>
      <w:r>
        <w:rPr>
          <w:color w:val="231F20"/>
        </w:rPr>
        <w:t xml:space="preserve">） </w:t>
      </w:r>
      <w:r>
        <w:rPr>
          <w:color w:val="231F20"/>
          <w:w w:val="110"/>
        </w:rPr>
        <w:t>F</w:t>
      </w:r>
      <w:r>
        <w:rPr>
          <w:color w:val="231F20"/>
          <w:spacing w:val="3"/>
          <w:w w:val="55"/>
        </w:rPr>
        <w:t>i</w:t>
      </w:r>
      <w:r>
        <w:rPr>
          <w:color w:val="231F20"/>
          <w:spacing w:val="4"/>
          <w:w w:val="55"/>
        </w:rPr>
        <w:t>l</w:t>
      </w:r>
      <w:r>
        <w:rPr>
          <w:color w:val="231F20"/>
          <w:spacing w:val="-7"/>
          <w:w w:val="155"/>
        </w:rPr>
        <w:t>m</w:t>
      </w:r>
      <w:r>
        <w:rPr>
          <w:color w:val="231F20"/>
          <w:spacing w:val="-13"/>
          <w:w w:val="121"/>
        </w:rPr>
        <w:t>T</w:t>
      </w:r>
      <w:r>
        <w:rPr>
          <w:color w:val="231F20"/>
          <w:spacing w:val="3"/>
          <w:w w:val="88"/>
        </w:rPr>
        <w:t>e</w:t>
      </w:r>
      <w:r>
        <w:rPr>
          <w:color w:val="231F20"/>
          <w:spacing w:val="-6"/>
          <w:w w:val="88"/>
        </w:rPr>
        <w:t>c</w:t>
      </w:r>
      <w:r>
        <w:rPr>
          <w:color w:val="231F20"/>
          <w:spacing w:val="-17"/>
        </w:rPr>
        <w:t>、美国海德能</w:t>
      </w:r>
      <w:r>
        <w:rPr>
          <w:color w:val="231F20"/>
          <w:spacing w:val="-24"/>
        </w:rPr>
        <w:t>（</w:t>
      </w:r>
      <w:r>
        <w:rPr>
          <w:color w:val="231F20"/>
          <w:spacing w:val="4"/>
          <w:w w:val="143"/>
        </w:rPr>
        <w:t>H</w:t>
      </w:r>
      <w:r>
        <w:rPr>
          <w:color w:val="231F20"/>
          <w:spacing w:val="5"/>
          <w:w w:val="143"/>
        </w:rPr>
        <w:t>Y</w:t>
      </w:r>
      <w:r>
        <w:rPr>
          <w:color w:val="231F20"/>
          <w:spacing w:val="-1"/>
          <w:w w:val="138"/>
        </w:rPr>
        <w:t>D</w:t>
      </w:r>
      <w:r>
        <w:rPr>
          <w:color w:val="231F20"/>
          <w:spacing w:val="6"/>
          <w:w w:val="138"/>
        </w:rPr>
        <w:t>R</w:t>
      </w:r>
      <w:r>
        <w:rPr>
          <w:color w:val="231F20"/>
          <w:spacing w:val="6"/>
          <w:w w:val="143"/>
        </w:rPr>
        <w:t>A</w:t>
      </w:r>
      <w:r>
        <w:rPr>
          <w:color w:val="231F20"/>
          <w:spacing w:val="-3"/>
          <w:w w:val="143"/>
        </w:rPr>
        <w:t>N</w:t>
      </w:r>
      <w:r>
        <w:rPr>
          <w:color w:val="231F20"/>
          <w:spacing w:val="-9"/>
          <w:w w:val="143"/>
        </w:rPr>
        <w:t>A</w:t>
      </w:r>
      <w:r>
        <w:rPr>
          <w:color w:val="231F20"/>
          <w:spacing w:val="4"/>
          <w:w w:val="143"/>
        </w:rPr>
        <w:t>U</w:t>
      </w:r>
      <w:r>
        <w:rPr>
          <w:color w:val="231F20"/>
          <w:spacing w:val="4"/>
          <w:w w:val="121"/>
        </w:rPr>
        <w:t>T</w:t>
      </w:r>
      <w:r>
        <w:rPr>
          <w:color w:val="231F20"/>
          <w:spacing w:val="-1"/>
          <w:w w:val="66"/>
        </w:rPr>
        <w:t>I</w:t>
      </w:r>
      <w:r>
        <w:rPr>
          <w:color w:val="231F20"/>
          <w:spacing w:val="1"/>
          <w:w w:val="132"/>
        </w:rPr>
        <w:t>C</w:t>
      </w:r>
      <w:r>
        <w:rPr>
          <w:color w:val="231F20"/>
          <w:spacing w:val="-32"/>
          <w:w w:val="110"/>
        </w:rPr>
        <w:t>S</w:t>
      </w:r>
      <w:r>
        <w:rPr>
          <w:color w:val="231F20"/>
          <w:spacing w:val="-44"/>
        </w:rPr>
        <w:t>）</w:t>
      </w:r>
      <w:r>
        <w:rPr>
          <w:color w:val="231F20"/>
          <w:spacing w:val="-20"/>
        </w:rPr>
        <w:t>、韩国世韩</w:t>
      </w:r>
      <w:r>
        <w:rPr>
          <w:color w:val="231F20"/>
          <w:spacing w:val="-30"/>
        </w:rPr>
        <w:t>（</w:t>
      </w:r>
      <w:r>
        <w:rPr>
          <w:color w:val="231F20"/>
          <w:spacing w:val="1"/>
          <w:w w:val="132"/>
        </w:rPr>
        <w:t>C</w:t>
      </w:r>
      <w:r>
        <w:rPr>
          <w:color w:val="231F20"/>
          <w:spacing w:val="-3"/>
          <w:w w:val="110"/>
        </w:rPr>
        <w:t>S</w:t>
      </w:r>
      <w:r>
        <w:rPr>
          <w:color w:val="231F20"/>
          <w:spacing w:val="-25"/>
          <w:w w:val="177"/>
        </w:rPr>
        <w:t>M</w:t>
      </w:r>
      <w:r>
        <w:rPr>
          <w:color w:val="231F20"/>
        </w:rPr>
        <w:t>）</w:t>
      </w:r>
      <w:r>
        <w:rPr>
          <w:color w:val="231F20"/>
          <w:spacing w:val="-3"/>
          <w:w w:val="105"/>
        </w:rPr>
        <w:t>全系列反渗透膜元件；</w:t>
      </w:r>
    </w:p>
    <w:p>
      <w:pPr>
        <w:pStyle w:val="3"/>
        <w:spacing w:before="2"/>
        <w:ind w:left="1152"/>
        <w:jc w:val="both"/>
      </w:pPr>
      <w:r>
        <w:rPr>
          <w:color w:val="231F20"/>
          <w:spacing w:val="4"/>
          <w:w w:val="127"/>
        </w:rPr>
        <w:t>F</w:t>
      </w:r>
      <w:r>
        <w:rPr>
          <w:color w:val="231F20"/>
          <w:spacing w:val="1"/>
          <w:w w:val="127"/>
        </w:rPr>
        <w:t>O</w:t>
      </w:r>
      <w:r>
        <w:rPr>
          <w:color w:val="231F20"/>
          <w:spacing w:val="-1"/>
          <w:w w:val="132"/>
        </w:rPr>
        <w:t>B</w:t>
      </w:r>
      <w:r>
        <w:rPr>
          <w:color w:val="231F20"/>
          <w:spacing w:val="9"/>
          <w:w w:val="132"/>
        </w:rPr>
        <w:t>R</w:t>
      </w:r>
      <w:r>
        <w:rPr>
          <w:color w:val="231F20"/>
          <w:spacing w:val="7"/>
          <w:w w:val="66"/>
        </w:rPr>
        <w:t>I</w:t>
      </w:r>
      <w:r>
        <w:rPr>
          <w:color w:val="231F20"/>
          <w:spacing w:val="8"/>
          <w:w w:val="121"/>
        </w:rPr>
        <w:t>T</w:t>
      </w:r>
      <w:r>
        <w:rPr>
          <w:color w:val="231F20"/>
          <w:spacing w:val="-32"/>
          <w:w w:val="121"/>
        </w:rPr>
        <w:t>E</w:t>
      </w:r>
      <w:r>
        <w:rPr>
          <w:color w:val="231F20"/>
          <w:spacing w:val="-26"/>
        </w:rPr>
        <w:t>（</w:t>
      </w:r>
      <w:r>
        <w:rPr>
          <w:color w:val="231F20"/>
          <w:spacing w:val="-6"/>
        </w:rPr>
        <w:t>福碧源</w:t>
      </w:r>
      <w:r>
        <w:rPr>
          <w:color w:val="231F20"/>
          <w:spacing w:val="-41"/>
        </w:rPr>
        <w:t>）</w:t>
      </w:r>
      <w:r>
        <w:rPr>
          <w:color w:val="231F20"/>
          <w:spacing w:val="-16"/>
        </w:rPr>
        <w:t>、美国</w:t>
      </w:r>
      <w:r>
        <w:rPr>
          <w:color w:val="231F20"/>
          <w:spacing w:val="1"/>
          <w:w w:val="99"/>
        </w:rPr>
        <w:t>P</w:t>
      </w:r>
      <w:r>
        <w:rPr>
          <w:color w:val="231F20"/>
          <w:spacing w:val="4"/>
          <w:w w:val="99"/>
        </w:rPr>
        <w:t>e</w:t>
      </w:r>
      <w:r>
        <w:rPr>
          <w:color w:val="231F20"/>
          <w:spacing w:val="2"/>
          <w:w w:val="77"/>
        </w:rPr>
        <w:t>n</w:t>
      </w:r>
      <w:r>
        <w:rPr>
          <w:color w:val="231F20"/>
          <w:spacing w:val="7"/>
          <w:w w:val="77"/>
        </w:rPr>
        <w:t>t</w:t>
      </w:r>
      <w:r>
        <w:rPr>
          <w:color w:val="231F20"/>
          <w:spacing w:val="8"/>
          <w:w w:val="88"/>
        </w:rPr>
        <w:t>a</w:t>
      </w:r>
      <w:r>
        <w:rPr>
          <w:color w:val="231F20"/>
          <w:spacing w:val="8"/>
          <w:w w:val="55"/>
        </w:rPr>
        <w:t>i</w:t>
      </w:r>
      <w:r>
        <w:rPr>
          <w:color w:val="231F20"/>
          <w:spacing w:val="2"/>
          <w:w w:val="88"/>
        </w:rPr>
        <w:t>r</w:t>
      </w:r>
      <w:r>
        <w:rPr>
          <w:color w:val="231F20"/>
          <w:spacing w:val="-9"/>
          <w:w w:val="88"/>
        </w:rPr>
        <w:t>公</w:t>
      </w:r>
      <w:r>
        <w:rPr>
          <w:color w:val="231F20"/>
          <w:spacing w:val="-1"/>
        </w:rPr>
        <w:t>司</w:t>
      </w:r>
      <w:r>
        <w:rPr>
          <w:color w:val="231F20"/>
          <w:spacing w:val="9"/>
          <w:w w:val="110"/>
        </w:rPr>
        <w:t>F</w:t>
      </w:r>
      <w:r>
        <w:rPr>
          <w:color w:val="231F20"/>
          <w:spacing w:val="5"/>
          <w:w w:val="121"/>
        </w:rPr>
        <w:t>LE</w:t>
      </w:r>
      <w:r>
        <w:rPr>
          <w:color w:val="231F20"/>
          <w:spacing w:val="3"/>
          <w:w w:val="132"/>
        </w:rPr>
        <w:t>C</w:t>
      </w:r>
      <w:r>
        <w:rPr>
          <w:color w:val="231F20"/>
          <w:spacing w:val="-10"/>
          <w:w w:val="143"/>
        </w:rPr>
        <w:t>K</w:t>
      </w:r>
      <w:r>
        <w:rPr>
          <w:color w:val="231F20"/>
          <w:spacing w:val="-53"/>
        </w:rPr>
        <w:t>、</w:t>
      </w:r>
      <w:r>
        <w:rPr>
          <w:color w:val="231F20"/>
          <w:spacing w:val="3"/>
          <w:w w:val="132"/>
        </w:rPr>
        <w:t>G</w:t>
      </w:r>
      <w:r>
        <w:rPr>
          <w:color w:val="231F20"/>
          <w:w w:val="132"/>
        </w:rPr>
        <w:t>E</w:t>
      </w:r>
      <w:r>
        <w:rPr>
          <w:color w:val="231F20"/>
          <w:spacing w:val="-24"/>
        </w:rPr>
        <w:t xml:space="preserve"> </w:t>
      </w:r>
      <w:r>
        <w:rPr>
          <w:color w:val="231F20"/>
          <w:spacing w:val="5"/>
          <w:w w:val="143"/>
        </w:rPr>
        <w:t>O</w:t>
      </w:r>
      <w:r>
        <w:rPr>
          <w:color w:val="231F20"/>
          <w:spacing w:val="3"/>
          <w:w w:val="108"/>
        </w:rPr>
        <w:t>smo</w:t>
      </w:r>
      <w:r>
        <w:rPr>
          <w:color w:val="231F20"/>
          <w:spacing w:val="7"/>
          <w:w w:val="108"/>
        </w:rPr>
        <w:t>n</w:t>
      </w:r>
      <w:r>
        <w:rPr>
          <w:color w:val="231F20"/>
          <w:spacing w:val="2"/>
          <w:w w:val="55"/>
        </w:rPr>
        <w:t>i</w:t>
      </w:r>
      <w:r>
        <w:rPr>
          <w:color w:val="231F20"/>
          <w:spacing w:val="3"/>
          <w:w w:val="88"/>
        </w:rPr>
        <w:t>c</w:t>
      </w:r>
      <w:r>
        <w:rPr>
          <w:color w:val="231F20"/>
          <w:spacing w:val="1"/>
          <w:w w:val="77"/>
        </w:rPr>
        <w:t>s</w:t>
      </w:r>
      <w:r>
        <w:rPr>
          <w:color w:val="231F20"/>
          <w:spacing w:val="-5"/>
        </w:rPr>
        <w:t>公司</w:t>
      </w:r>
      <w:r>
        <w:rPr>
          <w:color w:val="231F20"/>
          <w:spacing w:val="1"/>
          <w:w w:val="143"/>
        </w:rPr>
        <w:t>A</w:t>
      </w:r>
      <w:r>
        <w:rPr>
          <w:color w:val="231F20"/>
          <w:spacing w:val="2"/>
        </w:rPr>
        <w:t>u</w:t>
      </w:r>
      <w:r>
        <w:rPr>
          <w:color w:val="231F20"/>
          <w:spacing w:val="4"/>
          <w:w w:val="55"/>
        </w:rPr>
        <w:t>t</w:t>
      </w:r>
      <w:r>
        <w:rPr>
          <w:color w:val="231F20"/>
          <w:spacing w:val="3"/>
          <w:w w:val="77"/>
        </w:rPr>
        <w:t>o</w:t>
      </w:r>
      <w:r>
        <w:rPr>
          <w:color w:val="231F20"/>
          <w:spacing w:val="7"/>
          <w:w w:val="77"/>
        </w:rPr>
        <w:t>t</w:t>
      </w:r>
      <w:r>
        <w:rPr>
          <w:color w:val="231F20"/>
          <w:spacing w:val="3"/>
          <w:w w:val="83"/>
        </w:rPr>
        <w:t>r</w:t>
      </w:r>
      <w:r>
        <w:rPr>
          <w:color w:val="231F20"/>
          <w:spacing w:val="1"/>
          <w:w w:val="83"/>
        </w:rPr>
        <w:t>o</w:t>
      </w:r>
      <w:r>
        <w:rPr>
          <w:color w:val="231F20"/>
          <w:spacing w:val="2"/>
          <w:w w:val="55"/>
        </w:rPr>
        <w:t>l</w:t>
      </w:r>
      <w:r>
        <w:rPr>
          <w:color w:val="231F20"/>
          <w:spacing w:val="-6"/>
        </w:rPr>
        <w:t>全自动</w:t>
      </w:r>
    </w:p>
    <w:p>
      <w:pPr>
        <w:pStyle w:val="3"/>
        <w:spacing w:before="49"/>
        <w:ind w:left="1152"/>
        <w:jc w:val="both"/>
      </w:pPr>
      <w:r>
        <w:rPr>
          <w:color w:val="231F20"/>
        </w:rPr>
        <w:t>（软化</w:t>
      </w:r>
      <w:r>
        <w:rPr>
          <w:color w:val="231F20"/>
          <w:w w:val="85"/>
        </w:rPr>
        <w:t>/</w:t>
      </w:r>
      <w:r>
        <w:rPr>
          <w:color w:val="231F20"/>
        </w:rPr>
        <w:t>过滤）控制阀；</w:t>
      </w:r>
    </w:p>
    <w:p>
      <w:pPr>
        <w:pStyle w:val="3"/>
        <w:spacing w:before="50"/>
        <w:ind w:left="1152"/>
        <w:jc w:val="both"/>
      </w:pPr>
      <w:r>
        <w:rPr>
          <w:color w:val="231F20"/>
          <w:spacing w:val="-7"/>
        </w:rPr>
        <w:t>台湾</w:t>
      </w:r>
      <w:r>
        <w:rPr>
          <w:color w:val="231F20"/>
          <w:spacing w:val="-2"/>
          <w:w w:val="143"/>
        </w:rPr>
        <w:t>A</w:t>
      </w:r>
      <w:r>
        <w:rPr>
          <w:color w:val="231F20"/>
        </w:rPr>
        <w:t>q</w:t>
      </w:r>
      <w:r>
        <w:rPr>
          <w:color w:val="231F20"/>
          <w:spacing w:val="2"/>
        </w:rPr>
        <w:t>u</w:t>
      </w:r>
      <w:r>
        <w:rPr>
          <w:color w:val="231F20"/>
          <w:w w:val="88"/>
        </w:rPr>
        <w:t>a</w:t>
      </w:r>
      <w:r>
        <w:rPr>
          <w:color w:val="231F20"/>
          <w:spacing w:val="2"/>
        </w:rPr>
        <w:t>b</w:t>
      </w:r>
      <w:r>
        <w:rPr>
          <w:color w:val="231F20"/>
          <w:spacing w:val="1"/>
          <w:w w:val="88"/>
        </w:rPr>
        <w:t>e</w:t>
      </w:r>
      <w:r>
        <w:rPr>
          <w:color w:val="231F20"/>
          <w:w w:val="77"/>
        </w:rPr>
        <w:t>s</w:t>
      </w:r>
      <w:r>
        <w:rPr>
          <w:color w:val="231F20"/>
          <w:spacing w:val="-4"/>
          <w:w w:val="55"/>
        </w:rPr>
        <w:t>t</w:t>
      </w:r>
      <w:r>
        <w:rPr>
          <w:color w:val="231F20"/>
          <w:spacing w:val="-6"/>
        </w:rPr>
        <w:t>全系列紫外线杀菌器；</w:t>
      </w:r>
    </w:p>
    <w:p>
      <w:pPr>
        <w:pStyle w:val="3"/>
        <w:spacing w:before="49"/>
        <w:ind w:left="1152"/>
        <w:jc w:val="both"/>
      </w:pPr>
      <w:r>
        <w:rPr>
          <w:color w:val="231F20"/>
        </w:rPr>
        <w:t>国产优质不锈钢、玻璃钢膜壳，不锈钢精密过滤器；</w:t>
      </w:r>
    </w:p>
    <w:p>
      <w:pPr>
        <w:pStyle w:val="3"/>
        <w:spacing w:before="49" w:line="290" w:lineRule="auto"/>
        <w:ind w:left="1152" w:right="3067"/>
      </w:pPr>
      <w:r>
        <w:rPr>
          <w:color w:val="231F20"/>
          <w:spacing w:val="-2"/>
        </w:rPr>
        <w:t>意大利</w:t>
      </w:r>
      <w:r>
        <w:rPr>
          <w:color w:val="231F20"/>
          <w:spacing w:val="-3"/>
        </w:rPr>
        <w:t>SEKO</w:t>
      </w:r>
      <w:r>
        <w:rPr>
          <w:color w:val="231F20"/>
          <w:spacing w:val="-9"/>
        </w:rPr>
        <w:t xml:space="preserve">计量泵及计量箱，臭氧发生器等消毒设备； </w:t>
      </w:r>
      <w:r>
        <w:rPr>
          <w:color w:val="231F20"/>
          <w:spacing w:val="-16"/>
          <w:w w:val="110"/>
        </w:rPr>
        <w:t>国产优质玻璃钢桶、盐箱、布水器、盐阀；</w:t>
      </w:r>
    </w:p>
    <w:p>
      <w:pPr>
        <w:pStyle w:val="3"/>
        <w:spacing w:before="2"/>
        <w:ind w:left="1152"/>
        <w:jc w:val="both"/>
      </w:pPr>
      <w:r>
        <w:rPr>
          <w:color w:val="231F20"/>
          <w:spacing w:val="-2"/>
          <w:w w:val="127"/>
        </w:rPr>
        <w:t>P</w:t>
      </w:r>
      <w:r>
        <w:rPr>
          <w:color w:val="231F20"/>
          <w:spacing w:val="5"/>
          <w:w w:val="127"/>
        </w:rPr>
        <w:t>U</w:t>
      </w:r>
      <w:r>
        <w:rPr>
          <w:color w:val="231F20"/>
          <w:spacing w:val="-6"/>
          <w:w w:val="132"/>
        </w:rPr>
        <w:t>R</w:t>
      </w:r>
      <w:r>
        <w:rPr>
          <w:color w:val="231F20"/>
          <w:spacing w:val="-1"/>
          <w:w w:val="143"/>
        </w:rPr>
        <w:t>O</w:t>
      </w:r>
      <w:r>
        <w:rPr>
          <w:color w:val="231F20"/>
          <w:spacing w:val="1"/>
          <w:w w:val="121"/>
        </w:rPr>
        <w:t>L</w:t>
      </w:r>
      <w:r>
        <w:rPr>
          <w:color w:val="231F20"/>
          <w:spacing w:val="4"/>
          <w:w w:val="66"/>
        </w:rPr>
        <w:t>I</w:t>
      </w:r>
      <w:r>
        <w:rPr>
          <w:color w:val="231F20"/>
          <w:spacing w:val="4"/>
          <w:w w:val="121"/>
        </w:rPr>
        <w:t>T</w:t>
      </w:r>
      <w:r>
        <w:rPr>
          <w:color w:val="231F20"/>
          <w:spacing w:val="-35"/>
          <w:w w:val="121"/>
        </w:rPr>
        <w:t>E</w:t>
      </w:r>
      <w:r>
        <w:rPr>
          <w:color w:val="231F20"/>
          <w:spacing w:val="-28"/>
        </w:rPr>
        <w:t>（</w:t>
      </w:r>
      <w:r>
        <w:rPr>
          <w:color w:val="231F20"/>
          <w:spacing w:val="-9"/>
        </w:rPr>
        <w:t>漂莱特</w:t>
      </w:r>
      <w:r>
        <w:rPr>
          <w:color w:val="231F20"/>
          <w:spacing w:val="-47"/>
        </w:rPr>
        <w:t>）</w:t>
      </w:r>
      <w:r>
        <w:rPr>
          <w:color w:val="231F20"/>
          <w:spacing w:val="-15"/>
        </w:rPr>
        <w:t>及国产树脂、石英砂、锰砂、活性碳等各种填料；</w:t>
      </w:r>
    </w:p>
    <w:p>
      <w:pPr>
        <w:pStyle w:val="3"/>
        <w:spacing w:before="50"/>
        <w:ind w:left="1152"/>
        <w:jc w:val="both"/>
      </w:pPr>
      <w:r>
        <w:rPr>
          <w:color w:val="231F20"/>
          <w:spacing w:val="2"/>
        </w:rPr>
        <w:t>丹麦</w:t>
      </w:r>
      <w:r>
        <w:rPr>
          <w:color w:val="231F20"/>
          <w:w w:val="143"/>
        </w:rPr>
        <w:t>G</w:t>
      </w:r>
      <w:r>
        <w:rPr>
          <w:color w:val="231F20"/>
          <w:spacing w:val="-9"/>
          <w:w w:val="132"/>
        </w:rPr>
        <w:t>R</w:t>
      </w:r>
      <w:r>
        <w:rPr>
          <w:color w:val="231F20"/>
          <w:spacing w:val="5"/>
          <w:w w:val="143"/>
        </w:rPr>
        <w:t>UN</w:t>
      </w:r>
      <w:r>
        <w:rPr>
          <w:color w:val="231F20"/>
          <w:spacing w:val="-2"/>
          <w:w w:val="143"/>
        </w:rPr>
        <w:t>D</w:t>
      </w:r>
      <w:r>
        <w:rPr>
          <w:color w:val="231F20"/>
          <w:w w:val="110"/>
        </w:rPr>
        <w:t>F</w:t>
      </w:r>
      <w:r>
        <w:rPr>
          <w:color w:val="231F20"/>
          <w:w w:val="143"/>
        </w:rPr>
        <w:t>O</w:t>
      </w:r>
      <w:r>
        <w:rPr>
          <w:color w:val="231F20"/>
          <w:spacing w:val="-38"/>
          <w:w w:val="110"/>
        </w:rPr>
        <w:t>S</w:t>
      </w:r>
      <w:r>
        <w:rPr>
          <w:color w:val="231F20"/>
          <w:spacing w:val="-30"/>
        </w:rPr>
        <w:t>（</w:t>
      </w:r>
      <w:r>
        <w:rPr>
          <w:color w:val="231F20"/>
          <w:spacing w:val="-16"/>
        </w:rPr>
        <w:t>格兰富</w:t>
      </w:r>
      <w:r>
        <w:rPr>
          <w:color w:val="231F20"/>
          <w:spacing w:val="-41"/>
        </w:rPr>
        <w:t>）</w:t>
      </w:r>
      <w:r>
        <w:rPr>
          <w:color w:val="231F20"/>
          <w:spacing w:val="-14"/>
        </w:rPr>
        <w:t>水泵，意大利</w:t>
      </w:r>
      <w:r>
        <w:rPr>
          <w:color w:val="231F20"/>
          <w:spacing w:val="4"/>
          <w:w w:val="110"/>
        </w:rPr>
        <w:t>F</w:t>
      </w:r>
      <w:r>
        <w:rPr>
          <w:color w:val="231F20"/>
          <w:spacing w:val="-2"/>
          <w:w w:val="55"/>
        </w:rPr>
        <w:t>l</w:t>
      </w:r>
      <w:r>
        <w:rPr>
          <w:color w:val="231F20"/>
          <w:spacing w:val="3"/>
        </w:rPr>
        <w:t>u</w:t>
      </w:r>
      <w:r>
        <w:rPr>
          <w:color w:val="231F20"/>
          <w:spacing w:val="-2"/>
          <w:w w:val="55"/>
        </w:rPr>
        <w:t>i</w:t>
      </w:r>
      <w:r>
        <w:rPr>
          <w:color w:val="231F20"/>
          <w:spacing w:val="1"/>
        </w:rPr>
        <w:t>d</w:t>
      </w:r>
      <w:r>
        <w:rPr>
          <w:color w:val="231F20"/>
          <w:spacing w:val="-12"/>
          <w:w w:val="112"/>
        </w:rPr>
        <w:t>-</w:t>
      </w:r>
      <w:r>
        <w:rPr>
          <w:color w:val="231F20"/>
          <w:spacing w:val="-13"/>
          <w:w w:val="121"/>
        </w:rPr>
        <w:t>T</w:t>
      </w:r>
      <w:r>
        <w:rPr>
          <w:color w:val="231F20"/>
          <w:spacing w:val="3"/>
          <w:w w:val="88"/>
        </w:rPr>
        <w:t>e</w:t>
      </w:r>
      <w:r>
        <w:rPr>
          <w:color w:val="231F20"/>
          <w:spacing w:val="-1"/>
          <w:w w:val="88"/>
        </w:rPr>
        <w:t>c</w:t>
      </w:r>
      <w:r>
        <w:rPr>
          <w:color w:val="231F20"/>
          <w:spacing w:val="-4"/>
        </w:rPr>
        <w:t>h</w:t>
      </w:r>
      <w:r>
        <w:rPr>
          <w:color w:val="231F20"/>
          <w:spacing w:val="-15"/>
        </w:rPr>
        <w:t>泵头、电机，国产优质水泵；</w:t>
      </w:r>
    </w:p>
    <w:p>
      <w:pPr>
        <w:pStyle w:val="2"/>
        <w:spacing w:before="16"/>
        <w:jc w:val="both"/>
      </w:pPr>
      <w:r>
        <w:rPr>
          <w:color w:val="231F20"/>
        </w:rPr>
        <w:t>32</w:t>
      </w:r>
    </w:p>
    <w:p>
      <w:pPr>
        <w:spacing w:after="0"/>
        <w:jc w:val="both"/>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32" name="组合 13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29" name="直线 13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30" name="图片 13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31" name="文本框 13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3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">
                <o:lock v:ext="edit" aspectratio="f"/>
                <v:line id="直线 131" o:spid="_x0000_s1026" o:spt="20" style="position:absolute;left:0;top:478;height:0;width:6236;" filled="f" stroked="t" coordsize="21600,21600" o:gfxdata="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xpS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32" o:spid="_x0000_s1026" o:spt="75" alt="" type="#_x0000_t75" style="position:absolute;left:34;top:0;height:476;width:1228;" filled="f" o:preferrelative="t" stroked="f" coordsize="21600,21600" o:gfxdata="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x6+D&#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133" o:spid="_x0000_s1026" o:spt="202" type="#_x0000_t202" style="position:absolute;left:0;top:0;height:484;width:6237;"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spacing w:val="-2"/>
        </w:rPr>
        <w:t>意大利</w:t>
      </w:r>
      <w:r>
        <w:rPr>
          <w:color w:val="231F20"/>
          <w:spacing w:val="-3"/>
        </w:rPr>
        <w:t>Parker</w:t>
      </w:r>
      <w:r>
        <w:rPr>
          <w:color w:val="231F20"/>
          <w:spacing w:val="-57"/>
        </w:rPr>
        <w:t>、</w:t>
      </w:r>
      <w:r>
        <w:rPr>
          <w:color w:val="231F20"/>
          <w:spacing w:val="-18"/>
          <w:w w:val="120"/>
        </w:rPr>
        <w:t>ODE，</w:t>
      </w:r>
      <w:r>
        <w:rPr>
          <w:color w:val="231F20"/>
          <w:spacing w:val="-2"/>
        </w:rPr>
        <w:t>德国</w:t>
      </w:r>
      <w:r>
        <w:rPr>
          <w:color w:val="231F20"/>
          <w:spacing w:val="-3"/>
          <w:w w:val="120"/>
        </w:rPr>
        <w:t>SHAKO</w:t>
      </w:r>
      <w:r>
        <w:rPr>
          <w:color w:val="231F20"/>
          <w:spacing w:val="-5"/>
        </w:rPr>
        <w:t>及国产优质电磁阀；</w:t>
      </w:r>
    </w:p>
    <w:p>
      <w:pPr>
        <w:pStyle w:val="3"/>
        <w:spacing w:before="49" w:line="290" w:lineRule="auto"/>
        <w:ind w:left="1152" w:right="1776"/>
      </w:pPr>
      <w:r>
        <w:rPr>
          <w:color w:val="231F20"/>
          <w:spacing w:val="-19"/>
        </w:rPr>
        <w:t xml:space="preserve">压力表、流量计、压力开关、液位开关、电导率仪等各种水处理仪器仪表； </w:t>
      </w:r>
      <w:r>
        <w:rPr>
          <w:color w:val="231F20"/>
          <w:spacing w:val="-12"/>
        </w:rPr>
        <w:t>家用及商用软水器、纯水机等水处理设备及配件；</w:t>
      </w:r>
    </w:p>
    <w:p>
      <w:pPr>
        <w:pStyle w:val="3"/>
        <w:spacing w:before="2"/>
        <w:ind w:left="1152"/>
      </w:pPr>
      <w:r>
        <w:rPr>
          <w:color w:val="231F20"/>
        </w:rPr>
        <w:t>其他各类水处理设备及配件。</w:t>
      </w:r>
    </w:p>
    <w:p>
      <w:pPr>
        <w:pStyle w:val="3"/>
        <w:spacing w:before="5"/>
        <w:rPr>
          <w:sz w:val="25"/>
        </w:rPr>
      </w:pPr>
    </w:p>
    <w:p>
      <w:pPr>
        <w:pStyle w:val="2"/>
      </w:pPr>
      <w:r>
        <w:rPr>
          <w:color w:val="231F20"/>
        </w:rPr>
        <w:t>芜湖市康迪滤材科技有限公司</w:t>
      </w:r>
    </w:p>
    <w:p>
      <w:pPr>
        <w:spacing w:before="4" w:line="309" w:lineRule="auto"/>
        <w:ind w:left="1152" w:right="5344" w:firstLine="0"/>
        <w:jc w:val="left"/>
        <w:rPr>
          <w:sz w:val="17"/>
        </w:rPr>
      </w:pPr>
      <w:r>
        <w:rPr>
          <w:color w:val="231F20"/>
          <w:sz w:val="17"/>
        </w:rPr>
        <w:t>地址：安徽芜湖市弋江南路邮编： 241002</w:t>
      </w:r>
    </w:p>
    <w:p>
      <w:pPr>
        <w:spacing w:before="0" w:line="216" w:lineRule="exact"/>
        <w:ind w:left="1152" w:right="0" w:firstLine="0"/>
        <w:jc w:val="left"/>
        <w:rPr>
          <w:sz w:val="17"/>
        </w:rPr>
      </w:pPr>
      <w:r>
        <w:rPr>
          <w:color w:val="231F20"/>
          <w:spacing w:val="-17"/>
          <w:sz w:val="17"/>
        </w:rPr>
        <w:t xml:space="preserve">电话： </w:t>
      </w:r>
      <w:r>
        <w:rPr>
          <w:color w:val="231F20"/>
          <w:sz w:val="17"/>
        </w:rPr>
        <w:t>86</w:t>
      </w:r>
      <w:r>
        <w:rPr>
          <w:color w:val="231F20"/>
          <w:spacing w:val="-40"/>
          <w:sz w:val="17"/>
        </w:rPr>
        <w:t xml:space="preserve"> </w:t>
      </w:r>
      <w:r>
        <w:rPr>
          <w:color w:val="231F20"/>
          <w:sz w:val="17"/>
        </w:rPr>
        <w:t>0553</w:t>
      </w:r>
      <w:r>
        <w:rPr>
          <w:color w:val="231F20"/>
          <w:spacing w:val="-40"/>
          <w:sz w:val="17"/>
        </w:rPr>
        <w:t xml:space="preserve"> </w:t>
      </w:r>
      <w:r>
        <w:rPr>
          <w:color w:val="231F20"/>
          <w:spacing w:val="-3"/>
          <w:sz w:val="17"/>
        </w:rPr>
        <w:t>4915078</w:t>
      </w:r>
    </w:p>
    <w:p>
      <w:pPr>
        <w:spacing w:before="67"/>
        <w:ind w:left="1152" w:right="0" w:firstLine="0"/>
        <w:jc w:val="left"/>
        <w:rPr>
          <w:sz w:val="17"/>
        </w:rPr>
      </w:pPr>
      <w:r>
        <w:rPr>
          <w:color w:val="231F20"/>
          <w:spacing w:val="-18"/>
          <w:sz w:val="17"/>
        </w:rPr>
        <w:t xml:space="preserve">传真： </w:t>
      </w:r>
      <w:r>
        <w:rPr>
          <w:color w:val="231F20"/>
          <w:sz w:val="17"/>
        </w:rPr>
        <w:t>86</w:t>
      </w:r>
      <w:r>
        <w:rPr>
          <w:color w:val="231F20"/>
          <w:spacing w:val="-46"/>
          <w:sz w:val="17"/>
        </w:rPr>
        <w:t xml:space="preserve"> </w:t>
      </w:r>
      <w:r>
        <w:rPr>
          <w:color w:val="231F20"/>
          <w:sz w:val="17"/>
        </w:rPr>
        <w:t>0553</w:t>
      </w:r>
      <w:r>
        <w:rPr>
          <w:color w:val="231F20"/>
          <w:spacing w:val="-45"/>
          <w:sz w:val="17"/>
        </w:rPr>
        <w:t xml:space="preserve"> </w:t>
      </w:r>
      <w:r>
        <w:rPr>
          <w:color w:val="231F20"/>
          <w:sz w:val="17"/>
        </w:rPr>
        <w:t>4910542</w:t>
      </w:r>
    </w:p>
    <w:p>
      <w:pPr>
        <w:pStyle w:val="3"/>
        <w:spacing w:before="3"/>
        <w:rPr>
          <w:sz w:val="26"/>
        </w:rPr>
      </w:pPr>
    </w:p>
    <w:p>
      <w:pPr>
        <w:pStyle w:val="3"/>
        <w:spacing w:line="290" w:lineRule="auto"/>
        <w:ind w:left="1152" w:right="1154" w:firstLine="340"/>
        <w:jc w:val="both"/>
      </w:pPr>
      <w:r>
        <w:rPr>
          <w:color w:val="231F20"/>
          <w:spacing w:val="-8"/>
        </w:rPr>
        <w:t xml:space="preserve">我公司是专门从事净化过滤材料生产的工厂，公司位于美丽的江南城市—— </w:t>
      </w:r>
      <w:r>
        <w:rPr>
          <w:color w:val="231F20"/>
          <w:spacing w:val="-18"/>
        </w:rPr>
        <w:t>芜湖，是一个集研发、生产、销售于一体的过滤器材制造企业，占地面积</w:t>
      </w:r>
      <w:r>
        <w:rPr>
          <w:color w:val="231F20"/>
          <w:spacing w:val="3"/>
        </w:rPr>
        <w:t>2500</w:t>
      </w:r>
      <w:r>
        <w:rPr>
          <w:color w:val="231F20"/>
          <w:spacing w:val="-4"/>
        </w:rPr>
        <w:t>平方</w:t>
      </w:r>
      <w:r>
        <w:rPr>
          <w:color w:val="231F20"/>
          <w:spacing w:val="-3"/>
        </w:rPr>
        <w:t>米。</w:t>
      </w:r>
    </w:p>
    <w:p>
      <w:pPr>
        <w:pStyle w:val="3"/>
        <w:spacing w:before="3"/>
        <w:ind w:left="1505" w:right="1576"/>
        <w:jc w:val="center"/>
      </w:pPr>
      <w:r>
        <w:rPr>
          <w:color w:val="231F20"/>
          <w:spacing w:val="-19"/>
        </w:rPr>
        <w:t>我公司主营产品有：</w:t>
      </w:r>
      <w:r>
        <w:rPr>
          <w:color w:val="231F20"/>
          <w:spacing w:val="-31"/>
        </w:rPr>
        <w:t>（1</w:t>
      </w:r>
      <w:r>
        <w:rPr>
          <w:color w:val="231F20"/>
          <w:spacing w:val="-37"/>
        </w:rPr>
        <w:t>）</w:t>
      </w:r>
      <w:r>
        <w:rPr>
          <w:color w:val="231F20"/>
          <w:spacing w:val="-2"/>
          <w:w w:val="110"/>
        </w:rPr>
        <w:t>P</w:t>
      </w:r>
      <w:r>
        <w:rPr>
          <w:color w:val="231F20"/>
          <w:w w:val="110"/>
        </w:rPr>
        <w:t>P</w:t>
      </w:r>
      <w:r>
        <w:rPr>
          <w:color w:val="231F20"/>
          <w:spacing w:val="-18"/>
        </w:rPr>
        <w:t xml:space="preserve"> 滤芯系列</w:t>
      </w:r>
      <w:r>
        <w:rPr>
          <w:color w:val="231F20"/>
          <w:spacing w:val="-16"/>
        </w:rPr>
        <w:t>（</w:t>
      </w:r>
      <w:r>
        <w:rPr>
          <w:color w:val="231F20"/>
          <w:spacing w:val="-11"/>
        </w:rPr>
        <w:t>熔喷滤芯、线绕滤芯、折叠滤芯</w:t>
      </w:r>
      <w:r>
        <w:rPr>
          <w:color w:val="231F20"/>
        </w:rPr>
        <w:t>）</w:t>
      </w:r>
    </w:p>
    <w:p>
      <w:pPr>
        <w:pStyle w:val="7"/>
        <w:numPr>
          <w:ilvl w:val="1"/>
          <w:numId w:val="1"/>
        </w:numPr>
        <w:tabs>
          <w:tab w:val="left" w:pos="2314"/>
        </w:tabs>
        <w:spacing w:before="49" w:after="0" w:line="240" w:lineRule="auto"/>
        <w:ind w:left="2313" w:right="0" w:hanging="397"/>
        <w:jc w:val="left"/>
        <w:rPr>
          <w:sz w:val="18"/>
        </w:rPr>
      </w:pPr>
      <w:r>
        <w:rPr>
          <w:color w:val="231F20"/>
          <w:spacing w:val="-8"/>
          <w:w w:val="110"/>
          <w:sz w:val="18"/>
        </w:rPr>
        <w:t>活性碳滤芯系列</w:t>
      </w:r>
      <w:r>
        <w:rPr>
          <w:color w:val="231F20"/>
          <w:spacing w:val="-9"/>
          <w:w w:val="110"/>
          <w:sz w:val="18"/>
        </w:rPr>
        <w:t>（CTO</w:t>
      </w:r>
      <w:r>
        <w:rPr>
          <w:color w:val="231F20"/>
          <w:spacing w:val="-58"/>
          <w:w w:val="110"/>
          <w:sz w:val="18"/>
        </w:rPr>
        <w:t>、</w:t>
      </w:r>
      <w:r>
        <w:rPr>
          <w:color w:val="231F20"/>
          <w:spacing w:val="-4"/>
          <w:w w:val="110"/>
          <w:sz w:val="18"/>
        </w:rPr>
        <w:t>UDF</w:t>
      </w:r>
      <w:r>
        <w:rPr>
          <w:color w:val="231F20"/>
          <w:spacing w:val="-57"/>
          <w:w w:val="110"/>
          <w:sz w:val="18"/>
        </w:rPr>
        <w:t>、</w:t>
      </w:r>
      <w:r>
        <w:rPr>
          <w:color w:val="231F20"/>
          <w:spacing w:val="-11"/>
          <w:w w:val="110"/>
          <w:sz w:val="18"/>
        </w:rPr>
        <w:t>GAC）</w:t>
      </w:r>
    </w:p>
    <w:p>
      <w:pPr>
        <w:pStyle w:val="7"/>
        <w:numPr>
          <w:ilvl w:val="1"/>
          <w:numId w:val="1"/>
        </w:numPr>
        <w:tabs>
          <w:tab w:val="left" w:pos="2308"/>
        </w:tabs>
        <w:spacing w:before="49" w:after="0" w:line="240" w:lineRule="auto"/>
        <w:ind w:left="2307" w:right="0" w:hanging="390"/>
        <w:jc w:val="left"/>
        <w:rPr>
          <w:sz w:val="18"/>
        </w:rPr>
      </w:pPr>
      <w:r>
        <w:rPr>
          <w:color w:val="231F20"/>
          <w:spacing w:val="-12"/>
          <w:sz w:val="18"/>
        </w:rPr>
        <w:t>滤布系列</w:t>
      </w:r>
      <w:r>
        <w:rPr>
          <w:color w:val="231F20"/>
          <w:spacing w:val="-16"/>
          <w:sz w:val="18"/>
        </w:rPr>
        <w:t>（</w:t>
      </w:r>
      <w:r>
        <w:rPr>
          <w:color w:val="231F20"/>
          <w:spacing w:val="-7"/>
          <w:sz w:val="18"/>
        </w:rPr>
        <w:t>熔喷滤布及无纺布制品</w:t>
      </w:r>
      <w:r>
        <w:rPr>
          <w:color w:val="231F20"/>
          <w:sz w:val="18"/>
        </w:rPr>
        <w:t>）</w:t>
      </w:r>
    </w:p>
    <w:p>
      <w:pPr>
        <w:pStyle w:val="7"/>
        <w:numPr>
          <w:ilvl w:val="1"/>
          <w:numId w:val="1"/>
        </w:numPr>
        <w:tabs>
          <w:tab w:val="left" w:pos="2307"/>
        </w:tabs>
        <w:spacing w:before="50" w:after="0" w:line="240" w:lineRule="auto"/>
        <w:ind w:left="2306" w:right="0" w:hanging="389"/>
        <w:jc w:val="left"/>
        <w:rPr>
          <w:sz w:val="18"/>
        </w:rPr>
      </w:pPr>
      <w:r>
        <w:rPr>
          <w:color w:val="231F20"/>
          <w:spacing w:val="-10"/>
          <w:sz w:val="18"/>
        </w:rPr>
        <w:t>新产品系列</w:t>
      </w:r>
      <w:r>
        <w:rPr>
          <w:color w:val="231F20"/>
          <w:spacing w:val="-29"/>
          <w:sz w:val="18"/>
        </w:rPr>
        <w:t>（</w:t>
      </w:r>
      <w:r>
        <w:rPr>
          <w:color w:val="231F20"/>
          <w:spacing w:val="-14"/>
          <w:sz w:val="18"/>
        </w:rPr>
        <w:t>树脂滤芯、</w:t>
      </w:r>
      <w:r>
        <w:rPr>
          <w:color w:val="231F20"/>
          <w:spacing w:val="-3"/>
          <w:sz w:val="18"/>
        </w:rPr>
        <w:t>T33</w:t>
      </w:r>
      <w:r>
        <w:rPr>
          <w:color w:val="231F20"/>
          <w:spacing w:val="-48"/>
          <w:sz w:val="18"/>
        </w:rPr>
        <w:t>、</w:t>
      </w:r>
      <w:r>
        <w:rPr>
          <w:color w:val="231F20"/>
          <w:sz w:val="18"/>
        </w:rPr>
        <w:t>K33</w:t>
      </w:r>
      <w:r>
        <w:rPr>
          <w:color w:val="231F20"/>
          <w:spacing w:val="-19"/>
          <w:sz w:val="18"/>
        </w:rPr>
        <w:t>、家用滤筒</w:t>
      </w:r>
      <w:r>
        <w:rPr>
          <w:color w:val="231F20"/>
          <w:sz w:val="18"/>
        </w:rPr>
        <w:t>）</w:t>
      </w:r>
    </w:p>
    <w:p>
      <w:pPr>
        <w:pStyle w:val="3"/>
        <w:spacing w:before="49" w:line="290" w:lineRule="auto"/>
        <w:ind w:left="1152" w:right="1154" w:firstLine="340"/>
        <w:jc w:val="both"/>
      </w:pPr>
      <w:r>
        <w:rPr>
          <w:color w:val="231F20"/>
          <w:spacing w:val="-22"/>
        </w:rPr>
        <w:t>这些产品能够应用于生物、制药、电子、电镀、饮食、生活和工业污水等众多领</w:t>
      </w:r>
      <w:r>
        <w:rPr>
          <w:color w:val="231F20"/>
          <w:spacing w:val="-3"/>
        </w:rPr>
        <w:t>域。</w:t>
      </w:r>
    </w:p>
    <w:p>
      <w:pPr>
        <w:pStyle w:val="3"/>
        <w:spacing w:before="2" w:line="290" w:lineRule="auto"/>
        <w:ind w:left="1152" w:right="1153" w:firstLine="340"/>
        <w:jc w:val="both"/>
      </w:pPr>
      <w:r>
        <w:rPr>
          <w:color w:val="231F20"/>
          <w:spacing w:val="-16"/>
        </w:rPr>
        <w:t>自公司成立以来，秉承诚信为本、开拓创新、以市场为导向、以顾客为关注焦</w:t>
      </w:r>
      <w:r>
        <w:rPr>
          <w:color w:val="231F20"/>
          <w:spacing w:val="-17"/>
        </w:rPr>
        <w:t>点的经营理念，建立了完备的生产、质量管理制度，不断为市场提供质量可靠的过</w:t>
      </w:r>
      <w:r>
        <w:rPr>
          <w:color w:val="231F20"/>
          <w:spacing w:val="-6"/>
        </w:rPr>
        <w:t>滤产品和服务。</w:t>
      </w:r>
    </w:p>
    <w:p>
      <w:pPr>
        <w:pStyle w:val="3"/>
        <w:spacing w:before="3" w:line="290" w:lineRule="auto"/>
        <w:ind w:left="1152" w:right="1154" w:firstLine="182"/>
        <w:jc w:val="both"/>
      </w:pPr>
      <w:r>
        <w:rPr>
          <w:color w:val="231F20"/>
          <w:spacing w:val="-4"/>
          <w:w w:val="188"/>
        </w:rPr>
        <w:t>W</w:t>
      </w:r>
      <w:r>
        <w:rPr>
          <w:color w:val="231F20"/>
          <w:spacing w:val="4"/>
        </w:rPr>
        <w:t>u</w:t>
      </w:r>
      <w:r>
        <w:rPr>
          <w:color w:val="231F20"/>
        </w:rPr>
        <w:t>hu</w:t>
      </w:r>
      <w:r>
        <w:rPr>
          <w:color w:val="231F20"/>
          <w:spacing w:val="-29"/>
        </w:rPr>
        <w:t xml:space="preserve"> </w:t>
      </w:r>
      <w:r>
        <w:rPr>
          <w:color w:val="231F20"/>
          <w:spacing w:val="3"/>
          <w:w w:val="143"/>
        </w:rPr>
        <w:t>K</w:t>
      </w:r>
      <w:r>
        <w:rPr>
          <w:color w:val="231F20"/>
          <w:spacing w:val="5"/>
          <w:w w:val="88"/>
        </w:rPr>
        <w:t>a</w:t>
      </w:r>
      <w:r>
        <w:rPr>
          <w:color w:val="231F20"/>
          <w:spacing w:val="-1"/>
        </w:rPr>
        <w:t>n</w:t>
      </w:r>
      <w:r>
        <w:rPr>
          <w:color w:val="231F20"/>
          <w:spacing w:val="-2"/>
        </w:rPr>
        <w:t>g</w:t>
      </w:r>
      <w:r>
        <w:rPr>
          <w:color w:val="231F20"/>
          <w:spacing w:val="4"/>
        </w:rPr>
        <w:t>d</w:t>
      </w:r>
      <w:r>
        <w:rPr>
          <w:color w:val="231F20"/>
          <w:w w:val="55"/>
        </w:rPr>
        <w:t>i</w:t>
      </w:r>
      <w:r>
        <w:rPr>
          <w:color w:val="231F20"/>
          <w:spacing w:val="-29"/>
        </w:rPr>
        <w:t xml:space="preserve"> </w:t>
      </w:r>
      <w:r>
        <w:rPr>
          <w:color w:val="231F20"/>
          <w:w w:val="110"/>
        </w:rPr>
        <w:t>F</w:t>
      </w:r>
      <w:r>
        <w:rPr>
          <w:color w:val="231F20"/>
          <w:spacing w:val="4"/>
          <w:w w:val="55"/>
        </w:rPr>
        <w:t>i</w:t>
      </w:r>
      <w:r>
        <w:rPr>
          <w:color w:val="231F20"/>
          <w:spacing w:val="-1"/>
          <w:w w:val="55"/>
        </w:rPr>
        <w:t>l</w:t>
      </w:r>
      <w:r>
        <w:rPr>
          <w:color w:val="231F20"/>
          <w:spacing w:val="3"/>
          <w:w w:val="55"/>
        </w:rPr>
        <w:t>t</w:t>
      </w:r>
      <w:r>
        <w:rPr>
          <w:color w:val="231F20"/>
          <w:spacing w:val="2"/>
          <w:w w:val="88"/>
        </w:rPr>
        <w:t>e</w:t>
      </w:r>
      <w:r>
        <w:rPr>
          <w:color w:val="231F20"/>
          <w:w w:val="66"/>
        </w:rPr>
        <w:t>r</w:t>
      </w:r>
      <w:r>
        <w:rPr>
          <w:color w:val="231F20"/>
          <w:spacing w:val="-29"/>
        </w:rPr>
        <w:t xml:space="preserve"> </w:t>
      </w:r>
      <w:r>
        <w:rPr>
          <w:color w:val="231F20"/>
          <w:spacing w:val="-12"/>
          <w:w w:val="121"/>
        </w:rPr>
        <w:t>T</w:t>
      </w:r>
      <w:r>
        <w:rPr>
          <w:color w:val="231F20"/>
          <w:spacing w:val="4"/>
          <w:w w:val="88"/>
        </w:rPr>
        <w:t>e</w:t>
      </w:r>
      <w:r>
        <w:rPr>
          <w:color w:val="231F20"/>
          <w:w w:val="88"/>
        </w:rPr>
        <w:t>c</w:t>
      </w:r>
      <w:r>
        <w:rPr>
          <w:color w:val="231F20"/>
          <w:spacing w:val="5"/>
        </w:rPr>
        <w:t>h</w:t>
      </w:r>
      <w:r>
        <w:rPr>
          <w:color w:val="231F20"/>
          <w:spacing w:val="1"/>
        </w:rPr>
        <w:t>n</w:t>
      </w:r>
      <w:r>
        <w:rPr>
          <w:color w:val="231F20"/>
          <w:spacing w:val="-1"/>
        </w:rPr>
        <w:t>o</w:t>
      </w:r>
      <w:r>
        <w:rPr>
          <w:color w:val="231F20"/>
          <w:spacing w:val="-1"/>
          <w:w w:val="55"/>
        </w:rPr>
        <w:t>l</w:t>
      </w:r>
      <w:r>
        <w:rPr>
          <w:color w:val="231F20"/>
          <w:spacing w:val="-1"/>
        </w:rPr>
        <w:t>o</w:t>
      </w:r>
      <w:r>
        <w:rPr>
          <w:color w:val="231F20"/>
          <w:spacing w:val="3"/>
        </w:rPr>
        <w:t>g</w:t>
      </w:r>
      <w:r>
        <w:rPr>
          <w:color w:val="231F20"/>
        </w:rPr>
        <w:t>y</w:t>
      </w:r>
      <w:r>
        <w:rPr>
          <w:color w:val="231F20"/>
          <w:spacing w:val="-29"/>
        </w:rPr>
        <w:t xml:space="preserve"> </w:t>
      </w:r>
      <w:r>
        <w:rPr>
          <w:color w:val="231F20"/>
          <w:spacing w:val="1"/>
          <w:w w:val="132"/>
        </w:rPr>
        <w:t>C</w:t>
      </w:r>
      <w:r>
        <w:rPr>
          <w:color w:val="231F20"/>
          <w:spacing w:val="-3"/>
        </w:rPr>
        <w:t>o</w:t>
      </w:r>
      <w:r>
        <w:rPr>
          <w:color w:val="231F20"/>
          <w:w w:val="50"/>
        </w:rPr>
        <w:t>.</w:t>
      </w:r>
      <w:r>
        <w:rPr>
          <w:color w:val="231F20"/>
          <w:spacing w:val="-29"/>
        </w:rPr>
        <w:t xml:space="preserve"> </w:t>
      </w:r>
      <w:r>
        <w:rPr>
          <w:color w:val="231F20"/>
          <w:spacing w:val="1"/>
          <w:w w:val="121"/>
        </w:rPr>
        <w:t>L</w:t>
      </w:r>
      <w:r>
        <w:rPr>
          <w:color w:val="231F20"/>
          <w:spacing w:val="3"/>
          <w:w w:val="55"/>
        </w:rPr>
        <w:t>t</w:t>
      </w:r>
      <w:r>
        <w:rPr>
          <w:color w:val="231F20"/>
          <w:spacing w:val="2"/>
        </w:rPr>
        <w:t>d</w:t>
      </w:r>
      <w:r>
        <w:rPr>
          <w:color w:val="231F20"/>
          <w:spacing w:val="-4"/>
          <w:w w:val="50"/>
        </w:rPr>
        <w:t>.</w:t>
      </w:r>
      <w:r>
        <w:rPr>
          <w:color w:val="231F20"/>
          <w:spacing w:val="5"/>
          <w:w w:val="66"/>
        </w:rPr>
        <w:t>(</w:t>
      </w:r>
      <w:r>
        <w:rPr>
          <w:color w:val="231F20"/>
        </w:rPr>
        <w:t>h</w:t>
      </w:r>
      <w:r>
        <w:rPr>
          <w:color w:val="231F20"/>
          <w:spacing w:val="4"/>
          <w:w w:val="55"/>
        </w:rPr>
        <w:t>t</w:t>
      </w:r>
      <w:r>
        <w:rPr>
          <w:color w:val="231F20"/>
          <w:spacing w:val="5"/>
          <w:w w:val="55"/>
        </w:rPr>
        <w:t>t</w:t>
      </w:r>
      <w:r>
        <w:rPr>
          <w:color w:val="231F20"/>
          <w:spacing w:val="-4"/>
        </w:rPr>
        <w:t>p</w:t>
      </w:r>
      <w:r>
        <w:rPr>
          <w:color w:val="231F20"/>
          <w:w w:val="55"/>
        </w:rPr>
        <w:t>:</w:t>
      </w:r>
      <w:r>
        <w:rPr>
          <w:color w:val="231F20"/>
          <w:spacing w:val="-5"/>
          <w:w w:val="55"/>
        </w:rPr>
        <w:t>/</w:t>
      </w:r>
      <w:r>
        <w:rPr>
          <w:color w:val="231F20"/>
          <w:w w:val="55"/>
        </w:rPr>
        <w:t>/</w:t>
      </w:r>
      <w:r>
        <w:rPr>
          <w:color w:val="231F20"/>
          <w:spacing w:val="5"/>
          <w:w w:val="143"/>
        </w:rPr>
        <w:t>w</w:t>
      </w:r>
      <w:r>
        <w:rPr>
          <w:color w:val="231F20"/>
          <w:spacing w:val="4"/>
        </w:rPr>
        <w:t>u</w:t>
      </w:r>
      <w:r>
        <w:rPr>
          <w:color w:val="231F20"/>
        </w:rPr>
        <w:t>h</w:t>
      </w:r>
      <w:r>
        <w:rPr>
          <w:color w:val="231F20"/>
          <w:spacing w:val="4"/>
        </w:rPr>
        <w:t>u</w:t>
      </w:r>
      <w:r>
        <w:rPr>
          <w:color w:val="231F20"/>
          <w:spacing w:val="3"/>
        </w:rPr>
        <w:t>k</w:t>
      </w:r>
      <w:r>
        <w:rPr>
          <w:color w:val="231F20"/>
          <w:spacing w:val="5"/>
          <w:w w:val="88"/>
        </w:rPr>
        <w:t>a</w:t>
      </w:r>
      <w:r>
        <w:rPr>
          <w:color w:val="231F20"/>
          <w:spacing w:val="-1"/>
        </w:rPr>
        <w:t>n</w:t>
      </w:r>
      <w:r>
        <w:rPr>
          <w:color w:val="231F20"/>
          <w:spacing w:val="-2"/>
        </w:rPr>
        <w:t>g</w:t>
      </w:r>
      <w:r>
        <w:rPr>
          <w:color w:val="231F20"/>
          <w:spacing w:val="4"/>
        </w:rPr>
        <w:t>d</w:t>
      </w:r>
      <w:r>
        <w:rPr>
          <w:color w:val="231F20"/>
          <w:w w:val="55"/>
        </w:rPr>
        <w:t>i</w:t>
      </w:r>
      <w:r>
        <w:rPr>
          <w:color w:val="231F20"/>
          <w:spacing w:val="-1"/>
          <w:w w:val="50"/>
        </w:rPr>
        <w:t>.</w:t>
      </w:r>
      <w:r>
        <w:rPr>
          <w:color w:val="231F20"/>
          <w:spacing w:val="2"/>
          <w:w w:val="88"/>
        </w:rPr>
        <w:t>e</w:t>
      </w:r>
      <w:r>
        <w:rPr>
          <w:color w:val="231F20"/>
        </w:rPr>
        <w:t>n</w:t>
      </w:r>
      <w:r>
        <w:rPr>
          <w:color w:val="231F20"/>
          <w:spacing w:val="3"/>
          <w:w w:val="50"/>
        </w:rPr>
        <w:t>.</w:t>
      </w:r>
      <w:r>
        <w:rPr>
          <w:color w:val="231F20"/>
          <w:spacing w:val="5"/>
          <w:w w:val="66"/>
        </w:rPr>
        <w:t>al</w:t>
      </w:r>
      <w:r>
        <w:rPr>
          <w:color w:val="231F20"/>
          <w:spacing w:val="-1"/>
          <w:w w:val="66"/>
        </w:rPr>
        <w:t>i</w:t>
      </w:r>
      <w:r>
        <w:rPr>
          <w:color w:val="231F20"/>
          <w:spacing w:val="1"/>
        </w:rPr>
        <w:t>b</w:t>
      </w:r>
      <w:r>
        <w:rPr>
          <w:color w:val="231F20"/>
          <w:spacing w:val="1"/>
          <w:w w:val="88"/>
        </w:rPr>
        <w:t>a</w:t>
      </w:r>
      <w:r>
        <w:rPr>
          <w:color w:val="231F20"/>
          <w:spacing w:val="1"/>
        </w:rPr>
        <w:t>b</w:t>
      </w:r>
      <w:r>
        <w:rPr>
          <w:color w:val="231F20"/>
          <w:spacing w:val="3"/>
          <w:w w:val="88"/>
        </w:rPr>
        <w:t>a</w:t>
      </w:r>
      <w:r>
        <w:rPr>
          <w:color w:val="231F20"/>
          <w:spacing w:val="-1"/>
          <w:w w:val="50"/>
        </w:rPr>
        <w:t>.</w:t>
      </w:r>
      <w:r>
        <w:rPr>
          <w:color w:val="231F20"/>
          <w:spacing w:val="2"/>
          <w:w w:val="88"/>
        </w:rPr>
        <w:t>c</w:t>
      </w:r>
      <w:r>
        <w:rPr>
          <w:color w:val="231F20"/>
        </w:rPr>
        <w:t>o</w:t>
      </w:r>
      <w:r>
        <w:rPr>
          <w:color w:val="231F20"/>
          <w:spacing w:val="-6"/>
          <w:w w:val="155"/>
        </w:rPr>
        <w:t>m</w:t>
      </w:r>
      <w:r>
        <w:rPr>
          <w:color w:val="231F20"/>
          <w:w w:val="66"/>
        </w:rPr>
        <w:t>)</w:t>
      </w:r>
      <w:r>
        <w:rPr>
          <w:color w:val="231F20"/>
          <w:spacing w:val="-29"/>
        </w:rPr>
        <w:t xml:space="preserve"> </w:t>
      </w:r>
      <w:r>
        <w:rPr>
          <w:color w:val="231F20"/>
          <w:spacing w:val="1"/>
          <w:w w:val="55"/>
        </w:rPr>
        <w:t>i</w:t>
      </w:r>
      <w:r>
        <w:rPr>
          <w:color w:val="231F20"/>
          <w:w w:val="77"/>
        </w:rPr>
        <w:t>s</w:t>
      </w:r>
      <w:r>
        <w:rPr>
          <w:color w:val="231F20"/>
          <w:spacing w:val="-29"/>
        </w:rPr>
        <w:t xml:space="preserve"> </w:t>
      </w:r>
      <w:r>
        <w:rPr>
          <w:color w:val="231F20"/>
          <w:w w:val="88"/>
        </w:rPr>
        <w:t xml:space="preserve">a </w:t>
      </w:r>
      <w:r>
        <w:rPr>
          <w:color w:val="231F20"/>
          <w:spacing w:val="2"/>
        </w:rPr>
        <w:t>p</w:t>
      </w:r>
      <w:r>
        <w:rPr>
          <w:color w:val="231F20"/>
          <w:spacing w:val="2"/>
          <w:w w:val="66"/>
        </w:rPr>
        <w:t>r</w:t>
      </w:r>
      <w:r>
        <w:rPr>
          <w:color w:val="231F20"/>
          <w:spacing w:val="-1"/>
        </w:rPr>
        <w:t>o</w:t>
      </w:r>
      <w:r>
        <w:rPr>
          <w:color w:val="231F20"/>
          <w:spacing w:val="-1"/>
          <w:w w:val="66"/>
        </w:rPr>
        <w:t>f</w:t>
      </w:r>
      <w:r>
        <w:rPr>
          <w:color w:val="231F20"/>
          <w:spacing w:val="3"/>
          <w:w w:val="88"/>
        </w:rPr>
        <w:t>e</w:t>
      </w:r>
      <w:r>
        <w:rPr>
          <w:color w:val="231F20"/>
          <w:spacing w:val="2"/>
          <w:w w:val="77"/>
        </w:rPr>
        <w:t>s</w:t>
      </w:r>
      <w:r>
        <w:rPr>
          <w:color w:val="231F20"/>
          <w:spacing w:val="1"/>
          <w:w w:val="66"/>
        </w:rPr>
        <w:t>s</w:t>
      </w:r>
      <w:r>
        <w:rPr>
          <w:color w:val="231F20"/>
          <w:spacing w:val="-1"/>
          <w:w w:val="66"/>
        </w:rPr>
        <w:t>i</w:t>
      </w:r>
      <w:r>
        <w:rPr>
          <w:color w:val="231F20"/>
          <w:spacing w:val="1"/>
          <w:w w:val="96"/>
        </w:rPr>
        <w:t>on</w:t>
      </w:r>
      <w:r>
        <w:rPr>
          <w:color w:val="231F20"/>
          <w:spacing w:val="6"/>
          <w:w w:val="96"/>
        </w:rPr>
        <w:t>a</w:t>
      </w:r>
      <w:r>
        <w:rPr>
          <w:color w:val="231F20"/>
          <w:w w:val="55"/>
        </w:rPr>
        <w:t>l</w:t>
      </w:r>
      <w:r>
        <w:rPr>
          <w:color w:val="231F20"/>
          <w:spacing w:val="-28"/>
        </w:rPr>
        <w:t xml:space="preserve"> </w:t>
      </w:r>
      <w:r>
        <w:rPr>
          <w:color w:val="231F20"/>
          <w:spacing w:val="2"/>
          <w:w w:val="77"/>
        </w:rPr>
        <w:t>s</w:t>
      </w:r>
      <w:r>
        <w:rPr>
          <w:color w:val="231F20"/>
          <w:spacing w:val="1"/>
        </w:rPr>
        <w:t>o</w:t>
      </w:r>
      <w:r>
        <w:rPr>
          <w:color w:val="231F20"/>
          <w:spacing w:val="5"/>
        </w:rPr>
        <w:t>u</w:t>
      </w:r>
      <w:r>
        <w:rPr>
          <w:color w:val="231F20"/>
          <w:spacing w:val="2"/>
          <w:w w:val="66"/>
        </w:rPr>
        <w:t>r</w:t>
      </w:r>
      <w:r>
        <w:rPr>
          <w:color w:val="231F20"/>
          <w:spacing w:val="2"/>
          <w:w w:val="88"/>
        </w:rPr>
        <w:t>c</w:t>
      </w:r>
      <w:r>
        <w:rPr>
          <w:color w:val="231F20"/>
          <w:spacing w:val="4"/>
          <w:w w:val="55"/>
        </w:rPr>
        <w:t>i</w:t>
      </w:r>
      <w:r>
        <w:rPr>
          <w:color w:val="231F20"/>
        </w:rPr>
        <w:t>ng</w:t>
      </w:r>
      <w:r>
        <w:rPr>
          <w:color w:val="231F20"/>
          <w:spacing w:val="-28"/>
        </w:rPr>
        <w:t xml:space="preserve"> </w:t>
      </w:r>
      <w:r>
        <w:rPr>
          <w:color w:val="231F20"/>
          <w:spacing w:val="3"/>
          <w:w w:val="155"/>
        </w:rPr>
        <w:t>m</w:t>
      </w:r>
      <w:r>
        <w:rPr>
          <w:color w:val="231F20"/>
          <w:spacing w:val="6"/>
          <w:w w:val="88"/>
        </w:rPr>
        <w:t>a</w:t>
      </w:r>
      <w:r>
        <w:rPr>
          <w:color w:val="231F20"/>
          <w:spacing w:val="1"/>
        </w:rPr>
        <w:t>n</w:t>
      </w:r>
      <w:r>
        <w:rPr>
          <w:color w:val="231F20"/>
          <w:spacing w:val="4"/>
        </w:rPr>
        <w:t>u</w:t>
      </w:r>
      <w:r>
        <w:rPr>
          <w:color w:val="231F20"/>
          <w:w w:val="66"/>
        </w:rPr>
        <w:t>f</w:t>
      </w:r>
      <w:r>
        <w:rPr>
          <w:color w:val="231F20"/>
          <w:spacing w:val="3"/>
          <w:w w:val="88"/>
        </w:rPr>
        <w:t>a</w:t>
      </w:r>
      <w:r>
        <w:rPr>
          <w:color w:val="231F20"/>
          <w:spacing w:val="2"/>
          <w:w w:val="88"/>
        </w:rPr>
        <w:t>c</w:t>
      </w:r>
      <w:r>
        <w:rPr>
          <w:color w:val="231F20"/>
          <w:spacing w:val="5"/>
          <w:w w:val="55"/>
        </w:rPr>
        <w:t>t</w:t>
      </w:r>
      <w:r>
        <w:rPr>
          <w:color w:val="231F20"/>
          <w:spacing w:val="5"/>
        </w:rPr>
        <w:t>u</w:t>
      </w:r>
      <w:r>
        <w:rPr>
          <w:color w:val="231F20"/>
          <w:spacing w:val="3"/>
          <w:w w:val="66"/>
        </w:rPr>
        <w:t>r</w:t>
      </w:r>
      <w:r>
        <w:rPr>
          <w:color w:val="231F20"/>
          <w:spacing w:val="3"/>
          <w:w w:val="88"/>
        </w:rPr>
        <w:t>e</w:t>
      </w:r>
      <w:r>
        <w:rPr>
          <w:color w:val="231F20"/>
          <w:w w:val="66"/>
        </w:rPr>
        <w:t>r</w:t>
      </w:r>
      <w:r>
        <w:rPr>
          <w:color w:val="231F20"/>
          <w:spacing w:val="-28"/>
        </w:rPr>
        <w:t xml:space="preserve"> </w:t>
      </w:r>
      <w:r>
        <w:rPr>
          <w:color w:val="231F20"/>
          <w:spacing w:val="-1"/>
        </w:rPr>
        <w:t>o</w:t>
      </w:r>
      <w:r>
        <w:rPr>
          <w:color w:val="231F20"/>
          <w:w w:val="66"/>
        </w:rPr>
        <w:t>f</w:t>
      </w:r>
      <w:r>
        <w:rPr>
          <w:color w:val="231F20"/>
          <w:spacing w:val="-28"/>
        </w:rPr>
        <w:t xml:space="preserve"> </w:t>
      </w:r>
      <w:r>
        <w:rPr>
          <w:color w:val="231F20"/>
          <w:spacing w:val="-2"/>
          <w:w w:val="143"/>
        </w:rPr>
        <w:t>w</w:t>
      </w:r>
      <w:r>
        <w:rPr>
          <w:color w:val="231F20"/>
          <w:spacing w:val="2"/>
          <w:w w:val="88"/>
        </w:rPr>
        <w:t>a</w:t>
      </w:r>
      <w:r>
        <w:rPr>
          <w:color w:val="231F20"/>
          <w:spacing w:val="3"/>
          <w:w w:val="55"/>
        </w:rPr>
        <w:t>t</w:t>
      </w:r>
      <w:r>
        <w:rPr>
          <w:color w:val="231F20"/>
          <w:spacing w:val="3"/>
          <w:w w:val="88"/>
        </w:rPr>
        <w:t>e</w:t>
      </w:r>
      <w:r>
        <w:rPr>
          <w:color w:val="231F20"/>
          <w:w w:val="66"/>
        </w:rPr>
        <w:t>r</w:t>
      </w:r>
      <w:r>
        <w:rPr>
          <w:color w:val="231F20"/>
          <w:spacing w:val="-28"/>
        </w:rPr>
        <w:t xml:space="preserve"> </w:t>
      </w:r>
      <w:r>
        <w:rPr>
          <w:color w:val="231F20"/>
          <w:spacing w:val="6"/>
          <w:w w:val="66"/>
        </w:rPr>
        <w:t>f</w:t>
      </w:r>
      <w:r>
        <w:rPr>
          <w:color w:val="231F20"/>
          <w:spacing w:val="4"/>
          <w:w w:val="55"/>
        </w:rPr>
        <w:t>i</w:t>
      </w:r>
      <w:r>
        <w:rPr>
          <w:color w:val="231F20"/>
          <w:spacing w:val="-1"/>
          <w:w w:val="55"/>
        </w:rPr>
        <w:t>l</w:t>
      </w:r>
      <w:r>
        <w:rPr>
          <w:color w:val="231F20"/>
          <w:spacing w:val="3"/>
          <w:w w:val="55"/>
        </w:rPr>
        <w:t>t</w:t>
      </w:r>
      <w:r>
        <w:rPr>
          <w:color w:val="231F20"/>
          <w:spacing w:val="3"/>
          <w:w w:val="88"/>
        </w:rPr>
        <w:t>e</w:t>
      </w:r>
      <w:r>
        <w:rPr>
          <w:color w:val="231F20"/>
          <w:w w:val="66"/>
        </w:rPr>
        <w:t>r</w:t>
      </w:r>
      <w:r>
        <w:rPr>
          <w:color w:val="231F20"/>
          <w:spacing w:val="-28"/>
        </w:rPr>
        <w:t xml:space="preserve"> </w:t>
      </w:r>
      <w:r>
        <w:rPr>
          <w:color w:val="231F20"/>
          <w:spacing w:val="2"/>
          <w:w w:val="88"/>
        </w:rPr>
        <w:t>c</w:t>
      </w:r>
      <w:r>
        <w:rPr>
          <w:color w:val="231F20"/>
          <w:spacing w:val="7"/>
          <w:w w:val="88"/>
        </w:rPr>
        <w:t>a</w:t>
      </w:r>
      <w:r>
        <w:rPr>
          <w:color w:val="231F20"/>
          <w:spacing w:val="7"/>
          <w:w w:val="66"/>
        </w:rPr>
        <w:t>r</w:t>
      </w:r>
      <w:r>
        <w:rPr>
          <w:color w:val="231F20"/>
          <w:spacing w:val="5"/>
          <w:w w:val="55"/>
        </w:rPr>
        <w:t>t</w:t>
      </w:r>
      <w:r>
        <w:rPr>
          <w:color w:val="231F20"/>
          <w:spacing w:val="7"/>
          <w:w w:val="66"/>
        </w:rPr>
        <w:t>r</w:t>
      </w:r>
      <w:r>
        <w:rPr>
          <w:color w:val="231F20"/>
          <w:w w:val="55"/>
        </w:rPr>
        <w:t>i</w:t>
      </w:r>
      <w:r>
        <w:rPr>
          <w:color w:val="231F20"/>
          <w:spacing w:val="1"/>
        </w:rPr>
        <w:t>d</w:t>
      </w:r>
      <w:r>
        <w:rPr>
          <w:color w:val="231F20"/>
        </w:rPr>
        <w:t>g</w:t>
      </w:r>
      <w:r>
        <w:rPr>
          <w:color w:val="231F20"/>
          <w:w w:val="88"/>
        </w:rPr>
        <w:t>e</w:t>
      </w:r>
      <w:r>
        <w:rPr>
          <w:color w:val="231F20"/>
          <w:spacing w:val="-28"/>
        </w:rPr>
        <w:t xml:space="preserve"> </w:t>
      </w:r>
      <w:r>
        <w:rPr>
          <w:color w:val="231F20"/>
          <w:spacing w:val="2"/>
          <w:w w:val="50"/>
        </w:rPr>
        <w:t>,</w:t>
      </w:r>
      <w:r>
        <w:rPr>
          <w:color w:val="231F20"/>
          <w:spacing w:val="3"/>
          <w:w w:val="55"/>
        </w:rPr>
        <w:t>l</w:t>
      </w:r>
      <w:r>
        <w:rPr>
          <w:color w:val="231F20"/>
          <w:spacing w:val="4"/>
        </w:rPr>
        <w:t>o</w:t>
      </w:r>
      <w:r>
        <w:rPr>
          <w:color w:val="231F20"/>
          <w:spacing w:val="2"/>
          <w:w w:val="88"/>
        </w:rPr>
        <w:t>c</w:t>
      </w:r>
      <w:r>
        <w:rPr>
          <w:color w:val="231F20"/>
          <w:spacing w:val="1"/>
          <w:w w:val="71"/>
        </w:rPr>
        <w:t>a</w:t>
      </w:r>
      <w:r>
        <w:rPr>
          <w:color w:val="231F20"/>
          <w:spacing w:val="3"/>
          <w:w w:val="71"/>
        </w:rPr>
        <w:t>t</w:t>
      </w:r>
      <w:r>
        <w:rPr>
          <w:color w:val="231F20"/>
          <w:spacing w:val="4"/>
          <w:w w:val="88"/>
        </w:rPr>
        <w:t>e</w:t>
      </w:r>
      <w:r>
        <w:rPr>
          <w:color w:val="231F20"/>
        </w:rPr>
        <w:t>d</w:t>
      </w:r>
      <w:r>
        <w:rPr>
          <w:color w:val="231F20"/>
          <w:spacing w:val="-28"/>
        </w:rPr>
        <w:t xml:space="preserve"> </w:t>
      </w:r>
      <w:r>
        <w:rPr>
          <w:color w:val="231F20"/>
          <w:spacing w:val="4"/>
          <w:w w:val="55"/>
        </w:rPr>
        <w:t>i</w:t>
      </w:r>
      <w:r>
        <w:rPr>
          <w:color w:val="231F20"/>
        </w:rPr>
        <w:t>n</w:t>
      </w:r>
      <w:r>
        <w:rPr>
          <w:color w:val="231F20"/>
          <w:spacing w:val="-27"/>
        </w:rPr>
        <w:t xml:space="preserve"> </w:t>
      </w:r>
      <w:r>
        <w:rPr>
          <w:color w:val="231F20"/>
          <w:w w:val="88"/>
        </w:rPr>
        <w:t>a</w:t>
      </w:r>
      <w:r>
        <w:rPr>
          <w:color w:val="231F20"/>
          <w:spacing w:val="-27"/>
        </w:rPr>
        <w:t xml:space="preserve"> </w:t>
      </w:r>
      <w:r>
        <w:rPr>
          <w:color w:val="231F20"/>
          <w:spacing w:val="4"/>
        </w:rPr>
        <w:t>b</w:t>
      </w:r>
      <w:r>
        <w:rPr>
          <w:color w:val="231F20"/>
          <w:spacing w:val="3"/>
          <w:w w:val="88"/>
        </w:rPr>
        <w:t>e</w:t>
      </w:r>
      <w:r>
        <w:rPr>
          <w:color w:val="231F20"/>
          <w:spacing w:val="1"/>
          <w:w w:val="81"/>
        </w:rPr>
        <w:t>au</w:t>
      </w:r>
      <w:r>
        <w:rPr>
          <w:color w:val="231F20"/>
          <w:spacing w:val="4"/>
          <w:w w:val="81"/>
        </w:rPr>
        <w:t>t</w:t>
      </w:r>
      <w:r>
        <w:rPr>
          <w:color w:val="231F20"/>
          <w:spacing w:val="4"/>
          <w:w w:val="55"/>
        </w:rPr>
        <w:t>i</w:t>
      </w:r>
      <w:r>
        <w:rPr>
          <w:color w:val="231F20"/>
          <w:spacing w:val="5"/>
          <w:w w:val="66"/>
        </w:rPr>
        <w:t>f</w:t>
      </w:r>
      <w:r>
        <w:rPr>
          <w:color w:val="231F20"/>
          <w:spacing w:val="4"/>
        </w:rPr>
        <w:t>u</w:t>
      </w:r>
      <w:r>
        <w:rPr>
          <w:color w:val="231F20"/>
          <w:w w:val="55"/>
        </w:rPr>
        <w:t xml:space="preserve">l </w:t>
      </w:r>
      <w:r>
        <w:rPr>
          <w:color w:val="231F20"/>
          <w:spacing w:val="7"/>
          <w:w w:val="88"/>
        </w:rPr>
        <w:t>c</w:t>
      </w:r>
      <w:r>
        <w:rPr>
          <w:color w:val="231F20"/>
          <w:spacing w:val="4"/>
          <w:w w:val="55"/>
        </w:rPr>
        <w:t>i</w:t>
      </w:r>
      <w:r>
        <w:rPr>
          <w:color w:val="231F20"/>
          <w:spacing w:val="10"/>
          <w:w w:val="55"/>
        </w:rPr>
        <w:t>t</w:t>
      </w:r>
      <w:r>
        <w:rPr>
          <w:color w:val="231F20"/>
          <w:spacing w:val="7"/>
        </w:rPr>
        <w:t>y—</w:t>
      </w:r>
      <w:r>
        <w:rPr>
          <w:color w:val="231F20"/>
        </w:rPr>
        <w:t>—</w:t>
      </w:r>
      <w:r>
        <w:rPr>
          <w:color w:val="231F20"/>
          <w:spacing w:val="1"/>
          <w:w w:val="188"/>
        </w:rPr>
        <w:t>W</w:t>
      </w:r>
      <w:r>
        <w:rPr>
          <w:color w:val="231F20"/>
          <w:spacing w:val="10"/>
        </w:rPr>
        <w:t>u</w:t>
      </w:r>
      <w:r>
        <w:rPr>
          <w:color w:val="231F20"/>
          <w:spacing w:val="5"/>
        </w:rPr>
        <w:t>h</w:t>
      </w:r>
      <w:r>
        <w:rPr>
          <w:color w:val="231F20"/>
          <w:spacing w:val="8"/>
        </w:rPr>
        <w:t>u</w:t>
      </w:r>
      <w:r>
        <w:rPr>
          <w:color w:val="231F20"/>
          <w:spacing w:val="8"/>
          <w:w w:val="50"/>
        </w:rPr>
        <w:t>,</w:t>
      </w:r>
      <w:r>
        <w:rPr>
          <w:color w:val="231F20"/>
          <w:spacing w:val="11"/>
          <w:w w:val="143"/>
        </w:rPr>
        <w:t>A</w:t>
      </w:r>
      <w:r>
        <w:rPr>
          <w:color w:val="231F20"/>
          <w:spacing w:val="11"/>
        </w:rPr>
        <w:t>n</w:t>
      </w:r>
      <w:r>
        <w:rPr>
          <w:color w:val="231F20"/>
          <w:spacing w:val="5"/>
        </w:rPr>
        <w:t>h</w:t>
      </w:r>
      <w:r>
        <w:rPr>
          <w:color w:val="231F20"/>
          <w:spacing w:val="9"/>
        </w:rPr>
        <w:t>u</w:t>
      </w:r>
      <w:r>
        <w:rPr>
          <w:color w:val="231F20"/>
          <w:w w:val="55"/>
        </w:rPr>
        <w:t>i</w:t>
      </w:r>
      <w:r>
        <w:rPr>
          <w:color w:val="231F20"/>
          <w:spacing w:val="-18"/>
        </w:rPr>
        <w:t xml:space="preserve"> </w:t>
      </w:r>
      <w:r>
        <w:rPr>
          <w:color w:val="231F20"/>
          <w:spacing w:val="11"/>
          <w:w w:val="110"/>
        </w:rPr>
        <w:t>P</w:t>
      </w:r>
      <w:r>
        <w:rPr>
          <w:color w:val="231F20"/>
          <w:spacing w:val="7"/>
          <w:w w:val="66"/>
        </w:rPr>
        <w:t>r</w:t>
      </w:r>
      <w:r>
        <w:rPr>
          <w:color w:val="231F20"/>
          <w:spacing w:val="2"/>
        </w:rPr>
        <w:t>o</w:t>
      </w:r>
      <w:r>
        <w:rPr>
          <w:color w:val="231F20"/>
          <w:spacing w:val="8"/>
        </w:rPr>
        <w:t>v</w:t>
      </w:r>
      <w:r>
        <w:rPr>
          <w:color w:val="231F20"/>
          <w:spacing w:val="9"/>
          <w:w w:val="55"/>
        </w:rPr>
        <w:t>i</w:t>
      </w:r>
      <w:r>
        <w:rPr>
          <w:color w:val="231F20"/>
          <w:spacing w:val="7"/>
        </w:rPr>
        <w:t>n</w:t>
      </w:r>
      <w:r>
        <w:rPr>
          <w:color w:val="231F20"/>
          <w:spacing w:val="8"/>
          <w:w w:val="88"/>
        </w:rPr>
        <w:t>c</w:t>
      </w:r>
      <w:r>
        <w:rPr>
          <w:color w:val="231F20"/>
          <w:spacing w:val="6"/>
          <w:w w:val="88"/>
        </w:rPr>
        <w:t>e</w:t>
      </w:r>
      <w:r>
        <w:rPr>
          <w:color w:val="231F20"/>
          <w:spacing w:val="7"/>
          <w:w w:val="50"/>
        </w:rPr>
        <w:t>,</w:t>
      </w:r>
      <w:r>
        <w:rPr>
          <w:color w:val="231F20"/>
          <w:spacing w:val="7"/>
        </w:rPr>
        <w:t>n</w:t>
      </w:r>
      <w:r>
        <w:rPr>
          <w:color w:val="231F20"/>
          <w:spacing w:val="8"/>
          <w:w w:val="88"/>
        </w:rPr>
        <w:t>e</w:t>
      </w:r>
      <w:r>
        <w:rPr>
          <w:color w:val="231F20"/>
          <w:spacing w:val="12"/>
          <w:w w:val="88"/>
        </w:rPr>
        <w:t>a</w:t>
      </w:r>
      <w:r>
        <w:rPr>
          <w:color w:val="231F20"/>
          <w:w w:val="66"/>
        </w:rPr>
        <w:t>r</w:t>
      </w:r>
      <w:r>
        <w:rPr>
          <w:color w:val="231F20"/>
          <w:spacing w:val="-18"/>
        </w:rPr>
        <w:t xml:space="preserve"> </w:t>
      </w:r>
      <w:r>
        <w:rPr>
          <w:color w:val="231F20"/>
          <w:spacing w:val="4"/>
          <w:w w:val="110"/>
        </w:rPr>
        <w:t>S</w:t>
      </w:r>
      <w:r>
        <w:rPr>
          <w:color w:val="231F20"/>
          <w:spacing w:val="7"/>
        </w:rPr>
        <w:t>h</w:t>
      </w:r>
      <w:r>
        <w:rPr>
          <w:color w:val="231F20"/>
          <w:spacing w:val="11"/>
          <w:w w:val="88"/>
        </w:rPr>
        <w:t>a</w:t>
      </w:r>
      <w:r>
        <w:rPr>
          <w:color w:val="231F20"/>
          <w:spacing w:val="5"/>
        </w:rPr>
        <w:t>n</w:t>
      </w:r>
      <w:r>
        <w:rPr>
          <w:color w:val="231F20"/>
          <w:spacing w:val="8"/>
        </w:rPr>
        <w:t>g</w:t>
      </w:r>
      <w:r>
        <w:rPr>
          <w:color w:val="231F20"/>
          <w:spacing w:val="7"/>
        </w:rPr>
        <w:t>h</w:t>
      </w:r>
      <w:r>
        <w:rPr>
          <w:color w:val="231F20"/>
          <w:spacing w:val="11"/>
          <w:w w:val="88"/>
        </w:rPr>
        <w:t>a</w:t>
      </w:r>
      <w:r>
        <w:rPr>
          <w:color w:val="231F20"/>
          <w:w w:val="55"/>
        </w:rPr>
        <w:t>i</w:t>
      </w:r>
      <w:r>
        <w:rPr>
          <w:color w:val="231F20"/>
          <w:spacing w:val="-18"/>
        </w:rPr>
        <w:t xml:space="preserve"> </w:t>
      </w:r>
      <w:r>
        <w:rPr>
          <w:color w:val="231F20"/>
          <w:spacing w:val="6"/>
          <w:w w:val="132"/>
        </w:rPr>
        <w:t>C</w:t>
      </w:r>
      <w:r>
        <w:rPr>
          <w:color w:val="231F20"/>
          <w:spacing w:val="4"/>
          <w:w w:val="55"/>
        </w:rPr>
        <w:t>i</w:t>
      </w:r>
      <w:r>
        <w:rPr>
          <w:color w:val="231F20"/>
          <w:spacing w:val="10"/>
          <w:w w:val="55"/>
        </w:rPr>
        <w:t>t</w:t>
      </w:r>
      <w:r>
        <w:rPr>
          <w:color w:val="231F20"/>
          <w:spacing w:val="-6"/>
        </w:rPr>
        <w:t>y</w:t>
      </w:r>
      <w:r>
        <w:rPr>
          <w:color w:val="231F20"/>
          <w:spacing w:val="1"/>
          <w:w w:val="50"/>
        </w:rPr>
        <w:t>.</w:t>
      </w:r>
      <w:r>
        <w:rPr>
          <w:color w:val="231F20"/>
          <w:spacing w:val="9"/>
          <w:w w:val="143"/>
        </w:rPr>
        <w:t>O</w:t>
      </w:r>
      <w:r>
        <w:rPr>
          <w:color w:val="231F20"/>
          <w:spacing w:val="10"/>
        </w:rPr>
        <w:t>u</w:t>
      </w:r>
      <w:r>
        <w:rPr>
          <w:color w:val="231F20"/>
          <w:w w:val="66"/>
        </w:rPr>
        <w:t>r</w:t>
      </w:r>
      <w:r>
        <w:rPr>
          <w:color w:val="231F20"/>
          <w:spacing w:val="-18"/>
        </w:rPr>
        <w:t xml:space="preserve"> </w:t>
      </w:r>
      <w:r>
        <w:rPr>
          <w:color w:val="231F20"/>
          <w:spacing w:val="7"/>
          <w:w w:val="88"/>
        </w:rPr>
        <w:t>c</w:t>
      </w:r>
      <w:r>
        <w:rPr>
          <w:color w:val="231F20"/>
          <w:spacing w:val="6"/>
        </w:rPr>
        <w:t>o</w:t>
      </w:r>
      <w:r>
        <w:rPr>
          <w:color w:val="231F20"/>
          <w:spacing w:val="6"/>
          <w:w w:val="155"/>
        </w:rPr>
        <w:t>m</w:t>
      </w:r>
      <w:r>
        <w:rPr>
          <w:color w:val="231F20"/>
          <w:spacing w:val="7"/>
        </w:rPr>
        <w:t>p</w:t>
      </w:r>
      <w:r>
        <w:rPr>
          <w:color w:val="231F20"/>
          <w:spacing w:val="11"/>
          <w:w w:val="88"/>
        </w:rPr>
        <w:t>a</w:t>
      </w:r>
      <w:r>
        <w:rPr>
          <w:color w:val="231F20"/>
          <w:spacing w:val="3"/>
        </w:rPr>
        <w:t>n</w:t>
      </w:r>
      <w:r>
        <w:rPr>
          <w:color w:val="231F20"/>
        </w:rPr>
        <w:t>y</w:t>
      </w:r>
      <w:r>
        <w:rPr>
          <w:color w:val="231F20"/>
          <w:spacing w:val="-18"/>
        </w:rPr>
        <w:t xml:space="preserve"> </w:t>
      </w:r>
      <w:r>
        <w:rPr>
          <w:color w:val="231F20"/>
          <w:spacing w:val="6"/>
          <w:w w:val="77"/>
        </w:rPr>
        <w:t>s</w:t>
      </w:r>
      <w:r>
        <w:rPr>
          <w:color w:val="231F20"/>
          <w:spacing w:val="9"/>
        </w:rPr>
        <w:t>p</w:t>
      </w:r>
      <w:r>
        <w:rPr>
          <w:color w:val="231F20"/>
          <w:spacing w:val="9"/>
          <w:w w:val="88"/>
        </w:rPr>
        <w:t>e</w:t>
      </w:r>
      <w:r>
        <w:rPr>
          <w:color w:val="231F20"/>
          <w:spacing w:val="7"/>
          <w:w w:val="88"/>
        </w:rPr>
        <w:t>c</w:t>
      </w:r>
      <w:r>
        <w:rPr>
          <w:color w:val="231F20"/>
          <w:spacing w:val="6"/>
          <w:w w:val="55"/>
        </w:rPr>
        <w:t>i</w:t>
      </w:r>
      <w:r>
        <w:rPr>
          <w:color w:val="231F20"/>
          <w:spacing w:val="12"/>
          <w:w w:val="88"/>
        </w:rPr>
        <w:t>a</w:t>
      </w:r>
      <w:r>
        <w:rPr>
          <w:color w:val="231F20"/>
          <w:spacing w:val="10"/>
          <w:w w:val="55"/>
        </w:rPr>
        <w:t>l</w:t>
      </w:r>
      <w:r>
        <w:rPr>
          <w:color w:val="231F20"/>
          <w:spacing w:val="9"/>
          <w:w w:val="55"/>
        </w:rPr>
        <w:t>i</w:t>
      </w:r>
      <w:r>
        <w:rPr>
          <w:color w:val="231F20"/>
          <w:spacing w:val="8"/>
          <w:w w:val="88"/>
        </w:rPr>
        <w:t>z</w:t>
      </w:r>
      <w:r>
        <w:rPr>
          <w:color w:val="231F20"/>
          <w:w w:val="88"/>
        </w:rPr>
        <w:t>e</w:t>
      </w:r>
      <w:r>
        <w:rPr>
          <w:color w:val="231F20"/>
          <w:spacing w:val="-18"/>
        </w:rPr>
        <w:t xml:space="preserve"> </w:t>
      </w:r>
      <w:r>
        <w:rPr>
          <w:color w:val="231F20"/>
          <w:spacing w:val="9"/>
          <w:w w:val="55"/>
        </w:rPr>
        <w:t>i</w:t>
      </w:r>
      <w:r>
        <w:rPr>
          <w:color w:val="231F20"/>
        </w:rPr>
        <w:t xml:space="preserve">n </w:t>
      </w:r>
      <w:r>
        <w:rPr>
          <w:color w:val="231F20"/>
          <w:spacing w:val="1"/>
          <w:w w:val="66"/>
        </w:rPr>
        <w:t>r</w:t>
      </w:r>
      <w:r>
        <w:rPr>
          <w:color w:val="231F20"/>
          <w:spacing w:val="1"/>
          <w:w w:val="88"/>
        </w:rPr>
        <w:t>e</w:t>
      </w:r>
      <w:r>
        <w:rPr>
          <w:color w:val="231F20"/>
          <w:spacing w:val="1"/>
          <w:w w:val="77"/>
        </w:rPr>
        <w:t>s</w:t>
      </w:r>
      <w:r>
        <w:rPr>
          <w:color w:val="231F20"/>
          <w:spacing w:val="1"/>
          <w:w w:val="88"/>
        </w:rPr>
        <w:t>e</w:t>
      </w:r>
      <w:r>
        <w:rPr>
          <w:color w:val="231F20"/>
          <w:spacing w:val="5"/>
          <w:w w:val="88"/>
        </w:rPr>
        <w:t>a</w:t>
      </w:r>
      <w:r>
        <w:rPr>
          <w:color w:val="231F20"/>
          <w:spacing w:val="1"/>
          <w:w w:val="66"/>
        </w:rPr>
        <w:t>r</w:t>
      </w:r>
      <w:r>
        <w:rPr>
          <w:color w:val="231F20"/>
          <w:spacing w:val="-1"/>
          <w:w w:val="94"/>
        </w:rPr>
        <w:t>c</w:t>
      </w:r>
      <w:r>
        <w:rPr>
          <w:color w:val="231F20"/>
          <w:spacing w:val="-2"/>
          <w:w w:val="94"/>
        </w:rPr>
        <w:t>h</w:t>
      </w:r>
      <w:r>
        <w:rPr>
          <w:color w:val="231F20"/>
          <w:spacing w:val="1"/>
          <w:w w:val="155"/>
        </w:rPr>
        <w:t>&amp;</w:t>
      </w:r>
      <w:r>
        <w:rPr>
          <w:color w:val="231F20"/>
          <w:spacing w:val="1"/>
        </w:rPr>
        <w:t>d</w:t>
      </w:r>
      <w:r>
        <w:rPr>
          <w:color w:val="231F20"/>
          <w:spacing w:val="-3"/>
          <w:w w:val="88"/>
        </w:rPr>
        <w:t>e</w:t>
      </w:r>
      <w:r>
        <w:rPr>
          <w:color w:val="231F20"/>
          <w:spacing w:val="-5"/>
        </w:rPr>
        <w:t>v</w:t>
      </w:r>
      <w:r>
        <w:rPr>
          <w:color w:val="231F20"/>
          <w:spacing w:val="-2"/>
          <w:w w:val="88"/>
        </w:rPr>
        <w:t>e</w:t>
      </w:r>
      <w:r>
        <w:rPr>
          <w:color w:val="231F20"/>
          <w:spacing w:val="-2"/>
          <w:w w:val="55"/>
        </w:rPr>
        <w:t>l</w:t>
      </w:r>
      <w:r>
        <w:rPr>
          <w:color w:val="231F20"/>
          <w:w w:val="118"/>
        </w:rPr>
        <w:t>op</w:t>
      </w:r>
      <w:r>
        <w:rPr>
          <w:color w:val="231F20"/>
          <w:spacing w:val="1"/>
          <w:w w:val="118"/>
        </w:rPr>
        <w:t>m</w:t>
      </w:r>
      <w:r>
        <w:rPr>
          <w:color w:val="231F20"/>
          <w:spacing w:val="1"/>
          <w:w w:val="88"/>
        </w:rPr>
        <w:t>e</w:t>
      </w:r>
      <w:r>
        <w:rPr>
          <w:color w:val="231F20"/>
          <w:spacing w:val="-1"/>
        </w:rPr>
        <w:t>n</w:t>
      </w:r>
      <w:r>
        <w:rPr>
          <w:color w:val="231F20"/>
          <w:spacing w:val="2"/>
          <w:w w:val="55"/>
        </w:rPr>
        <w:t>t</w:t>
      </w:r>
      <w:r>
        <w:rPr>
          <w:color w:val="231F20"/>
          <w:w w:val="50"/>
        </w:rPr>
        <w:t>,</w:t>
      </w:r>
      <w:r>
        <w:rPr>
          <w:color w:val="231F20"/>
          <w:spacing w:val="1"/>
        </w:rPr>
        <w:t>p</w:t>
      </w:r>
      <w:r>
        <w:rPr>
          <w:color w:val="231F20"/>
          <w:spacing w:val="1"/>
          <w:w w:val="66"/>
        </w:rPr>
        <w:t>r</w:t>
      </w:r>
      <w:r>
        <w:rPr>
          <w:color w:val="231F20"/>
          <w:spacing w:val="2"/>
        </w:rPr>
        <w:t>o</w:t>
      </w:r>
      <w:r>
        <w:rPr>
          <w:color w:val="231F20"/>
        </w:rPr>
        <w:t>d</w:t>
      </w:r>
      <w:r>
        <w:rPr>
          <w:color w:val="231F20"/>
          <w:w w:val="94"/>
        </w:rPr>
        <w:t>u</w:t>
      </w:r>
      <w:r>
        <w:rPr>
          <w:color w:val="231F20"/>
          <w:spacing w:val="1"/>
          <w:w w:val="94"/>
        </w:rPr>
        <w:t>c</w:t>
      </w:r>
      <w:r>
        <w:rPr>
          <w:color w:val="231F20"/>
          <w:w w:val="88"/>
        </w:rPr>
        <w:t>e</w:t>
      </w:r>
      <w:r>
        <w:rPr>
          <w:color w:val="231F20"/>
          <w:spacing w:val="-46"/>
        </w:rPr>
        <w:t xml:space="preserve"> </w:t>
      </w:r>
      <w:r>
        <w:rPr>
          <w:color w:val="231F20"/>
          <w:spacing w:val="4"/>
          <w:w w:val="88"/>
        </w:rPr>
        <w:t>a</w:t>
      </w:r>
      <w:r>
        <w:rPr>
          <w:color w:val="231F20"/>
        </w:rPr>
        <w:t>nd</w:t>
      </w:r>
      <w:r>
        <w:rPr>
          <w:color w:val="231F20"/>
          <w:spacing w:val="-45"/>
        </w:rPr>
        <w:t xml:space="preserve"> </w:t>
      </w:r>
      <w:r>
        <w:rPr>
          <w:color w:val="231F20"/>
          <w:spacing w:val="-1"/>
          <w:w w:val="82"/>
        </w:rPr>
        <w:t>s</w:t>
      </w:r>
      <w:r>
        <w:rPr>
          <w:color w:val="231F20"/>
          <w:spacing w:val="4"/>
          <w:w w:val="82"/>
        </w:rPr>
        <w:t>a</w:t>
      </w:r>
      <w:r>
        <w:rPr>
          <w:color w:val="231F20"/>
          <w:spacing w:val="-1"/>
          <w:w w:val="55"/>
        </w:rPr>
        <w:t>l</w:t>
      </w:r>
      <w:r>
        <w:rPr>
          <w:color w:val="231F20"/>
          <w:spacing w:val="1"/>
          <w:w w:val="88"/>
        </w:rPr>
        <w:t>e</w:t>
      </w:r>
      <w:r>
        <w:rPr>
          <w:color w:val="231F20"/>
          <w:w w:val="77"/>
        </w:rPr>
        <w:t>s</w:t>
      </w:r>
      <w:r>
        <w:rPr>
          <w:color w:val="231F20"/>
          <w:w w:val="69"/>
        </w:rPr>
        <w:t>,</w:t>
      </w:r>
      <w:r>
        <w:rPr>
          <w:color w:val="231F20"/>
          <w:spacing w:val="1"/>
          <w:w w:val="69"/>
        </w:rPr>
        <w:t>c</w:t>
      </w:r>
      <w:r>
        <w:rPr>
          <w:color w:val="231F20"/>
          <w:spacing w:val="-5"/>
        </w:rPr>
        <w:t>ov</w:t>
      </w:r>
      <w:r>
        <w:rPr>
          <w:color w:val="231F20"/>
          <w:spacing w:val="1"/>
          <w:w w:val="88"/>
        </w:rPr>
        <w:t>e</w:t>
      </w:r>
      <w:r>
        <w:rPr>
          <w:color w:val="231F20"/>
          <w:spacing w:val="5"/>
          <w:w w:val="66"/>
        </w:rPr>
        <w:t>r</w:t>
      </w:r>
      <w:r>
        <w:rPr>
          <w:color w:val="231F20"/>
          <w:spacing w:val="3"/>
          <w:w w:val="55"/>
        </w:rPr>
        <w:t>i</w:t>
      </w:r>
      <w:r>
        <w:rPr>
          <w:color w:val="231F20"/>
          <w:spacing w:val="-2"/>
        </w:rPr>
        <w:t>n</w:t>
      </w:r>
      <w:r>
        <w:rPr>
          <w:color w:val="231F20"/>
        </w:rPr>
        <w:t>g</w:t>
      </w:r>
      <w:r>
        <w:rPr>
          <w:color w:val="231F20"/>
          <w:spacing w:val="-45"/>
        </w:rPr>
        <w:t xml:space="preserve"> </w:t>
      </w:r>
      <w:r>
        <w:rPr>
          <w:color w:val="231F20"/>
          <w:spacing w:val="4"/>
          <w:w w:val="88"/>
        </w:rPr>
        <w:t>a</w:t>
      </w:r>
      <w:r>
        <w:rPr>
          <w:color w:val="231F20"/>
        </w:rPr>
        <w:t>n</w:t>
      </w:r>
      <w:r>
        <w:rPr>
          <w:color w:val="231F20"/>
          <w:spacing w:val="-45"/>
        </w:rPr>
        <w:t xml:space="preserve"> </w:t>
      </w:r>
      <w:r>
        <w:rPr>
          <w:color w:val="231F20"/>
          <w:spacing w:val="5"/>
          <w:w w:val="88"/>
        </w:rPr>
        <w:t>a</w:t>
      </w:r>
      <w:r>
        <w:rPr>
          <w:color w:val="231F20"/>
          <w:spacing w:val="1"/>
          <w:w w:val="66"/>
        </w:rPr>
        <w:t>r</w:t>
      </w:r>
      <w:r>
        <w:rPr>
          <w:color w:val="231F20"/>
          <w:spacing w:val="1"/>
          <w:w w:val="88"/>
        </w:rPr>
        <w:t>e</w:t>
      </w:r>
      <w:r>
        <w:rPr>
          <w:color w:val="231F20"/>
          <w:w w:val="88"/>
        </w:rPr>
        <w:t>a</w:t>
      </w:r>
      <w:r>
        <w:rPr>
          <w:color w:val="231F20"/>
          <w:spacing w:val="-46"/>
        </w:rPr>
        <w:t xml:space="preserve"> </w:t>
      </w:r>
      <w:r>
        <w:rPr>
          <w:color w:val="231F20"/>
          <w:spacing w:val="-2"/>
        </w:rPr>
        <w:t>o</w:t>
      </w:r>
      <w:r>
        <w:rPr>
          <w:color w:val="231F20"/>
          <w:w w:val="66"/>
        </w:rPr>
        <w:t>f</w:t>
      </w:r>
      <w:r>
        <w:rPr>
          <w:color w:val="231F20"/>
          <w:spacing w:val="-46"/>
        </w:rPr>
        <w:t xml:space="preserve"> </w:t>
      </w:r>
      <w:r>
        <w:rPr>
          <w:color w:val="231F20"/>
          <w:spacing w:val="1"/>
        </w:rPr>
        <w:t>2</w:t>
      </w:r>
      <w:r>
        <w:rPr>
          <w:color w:val="231F20"/>
          <w:w w:val="75"/>
        </w:rPr>
        <w:t>0</w:t>
      </w:r>
      <w:r>
        <w:rPr>
          <w:color w:val="231F20"/>
          <w:spacing w:val="-2"/>
          <w:w w:val="75"/>
        </w:rPr>
        <w:t>,</w:t>
      </w:r>
      <w:r>
        <w:rPr>
          <w:color w:val="231F20"/>
          <w:spacing w:val="7"/>
        </w:rPr>
        <w:t>0</w:t>
      </w:r>
      <w:r>
        <w:rPr>
          <w:color w:val="231F20"/>
          <w:spacing w:val="4"/>
        </w:rPr>
        <w:t>0</w:t>
      </w:r>
      <w:r>
        <w:rPr>
          <w:color w:val="231F20"/>
        </w:rPr>
        <w:t>0</w:t>
      </w:r>
      <w:r>
        <w:rPr>
          <w:color w:val="231F20"/>
          <w:spacing w:val="-46"/>
        </w:rPr>
        <w:t xml:space="preserve"> </w:t>
      </w:r>
      <w:r>
        <w:rPr>
          <w:color w:val="231F20"/>
          <w:spacing w:val="1"/>
          <w:w w:val="77"/>
        </w:rPr>
        <w:t>s</w:t>
      </w:r>
      <w:r>
        <w:rPr>
          <w:color w:val="231F20"/>
          <w:spacing w:val="-1"/>
        </w:rPr>
        <w:t>q</w:t>
      </w:r>
      <w:r>
        <w:rPr>
          <w:color w:val="231F20"/>
          <w:spacing w:val="2"/>
        </w:rPr>
        <w:t>u</w:t>
      </w:r>
      <w:r>
        <w:rPr>
          <w:color w:val="231F20"/>
          <w:spacing w:val="5"/>
          <w:w w:val="88"/>
        </w:rPr>
        <w:t>a</w:t>
      </w:r>
      <w:r>
        <w:rPr>
          <w:color w:val="231F20"/>
          <w:spacing w:val="1"/>
          <w:w w:val="66"/>
        </w:rPr>
        <w:t>r</w:t>
      </w:r>
      <w:r>
        <w:rPr>
          <w:color w:val="231F20"/>
          <w:w w:val="88"/>
        </w:rPr>
        <w:t>e</w:t>
      </w:r>
      <w:r>
        <w:rPr>
          <w:color w:val="231F20"/>
          <w:spacing w:val="-46"/>
        </w:rPr>
        <w:t xml:space="preserve"> </w:t>
      </w:r>
      <w:r>
        <w:rPr>
          <w:color w:val="231F20"/>
          <w:spacing w:val="1"/>
          <w:w w:val="155"/>
        </w:rPr>
        <w:t>m</w:t>
      </w:r>
      <w:r>
        <w:rPr>
          <w:color w:val="231F20"/>
          <w:w w:val="88"/>
        </w:rPr>
        <w:t>e</w:t>
      </w:r>
      <w:r>
        <w:rPr>
          <w:color w:val="231F20"/>
          <w:spacing w:val="2"/>
          <w:w w:val="55"/>
        </w:rPr>
        <w:t>t</w:t>
      </w:r>
      <w:r>
        <w:rPr>
          <w:color w:val="231F20"/>
          <w:spacing w:val="1"/>
          <w:w w:val="88"/>
        </w:rPr>
        <w:t>e</w:t>
      </w:r>
      <w:r>
        <w:rPr>
          <w:color w:val="231F20"/>
          <w:spacing w:val="2"/>
          <w:w w:val="66"/>
        </w:rPr>
        <w:t>r</w:t>
      </w:r>
      <w:r>
        <w:rPr>
          <w:color w:val="231F20"/>
          <w:spacing w:val="-1"/>
          <w:w w:val="63"/>
        </w:rPr>
        <w:t>s.</w:t>
      </w:r>
    </w:p>
    <w:p>
      <w:pPr>
        <w:pStyle w:val="3"/>
        <w:spacing w:before="4"/>
        <w:ind w:left="1287"/>
      </w:pPr>
      <w:r>
        <w:rPr>
          <w:color w:val="231F20"/>
          <w:spacing w:val="2"/>
          <w:w w:val="143"/>
        </w:rPr>
        <w:t>O</w:t>
      </w:r>
      <w:r>
        <w:rPr>
          <w:color w:val="231F20"/>
          <w:spacing w:val="4"/>
        </w:rPr>
        <w:t>u</w:t>
      </w:r>
      <w:r>
        <w:rPr>
          <w:color w:val="231F20"/>
          <w:w w:val="66"/>
        </w:rPr>
        <w:t>r</w:t>
      </w:r>
      <w:r>
        <w:rPr>
          <w:color w:val="231F20"/>
          <w:spacing w:val="-45"/>
        </w:rPr>
        <w:t xml:space="preserve"> </w:t>
      </w:r>
      <w:r>
        <w:rPr>
          <w:color w:val="231F20"/>
          <w:spacing w:val="1"/>
          <w:w w:val="155"/>
        </w:rPr>
        <w:t>m</w:t>
      </w:r>
      <w:r>
        <w:rPr>
          <w:color w:val="231F20"/>
          <w:spacing w:val="4"/>
          <w:w w:val="88"/>
        </w:rPr>
        <w:t>a</w:t>
      </w:r>
      <w:r>
        <w:rPr>
          <w:color w:val="231F20"/>
          <w:spacing w:val="3"/>
          <w:w w:val="55"/>
        </w:rPr>
        <w:t>i</w:t>
      </w:r>
      <w:r>
        <w:rPr>
          <w:color w:val="231F20"/>
        </w:rPr>
        <w:t>n</w:t>
      </w:r>
      <w:r>
        <w:rPr>
          <w:color w:val="231F20"/>
          <w:spacing w:val="-45"/>
        </w:rPr>
        <w:t xml:space="preserve"> </w:t>
      </w:r>
      <w:r>
        <w:rPr>
          <w:color w:val="231F20"/>
          <w:spacing w:val="1"/>
          <w:w w:val="77"/>
        </w:rPr>
        <w:t>s</w:t>
      </w:r>
      <w:r>
        <w:rPr>
          <w:color w:val="231F20"/>
          <w:spacing w:val="-2"/>
          <w:w w:val="88"/>
        </w:rPr>
        <w:t>e</w:t>
      </w:r>
      <w:r>
        <w:rPr>
          <w:color w:val="231F20"/>
          <w:spacing w:val="3"/>
          <w:w w:val="55"/>
        </w:rPr>
        <w:t>lli</w:t>
      </w:r>
      <w:r>
        <w:rPr>
          <w:color w:val="231F20"/>
          <w:spacing w:val="-2"/>
        </w:rPr>
        <w:t>n</w:t>
      </w:r>
      <w:r>
        <w:rPr>
          <w:color w:val="231F20"/>
        </w:rPr>
        <w:t>g</w:t>
      </w:r>
      <w:r>
        <w:rPr>
          <w:color w:val="231F20"/>
          <w:spacing w:val="-45"/>
        </w:rPr>
        <w:t xml:space="preserve"> </w:t>
      </w:r>
      <w:r>
        <w:rPr>
          <w:color w:val="231F20"/>
          <w:spacing w:val="1"/>
        </w:rPr>
        <w:t>p</w:t>
      </w:r>
      <w:r>
        <w:rPr>
          <w:color w:val="231F20"/>
          <w:spacing w:val="1"/>
          <w:w w:val="66"/>
        </w:rPr>
        <w:t>r</w:t>
      </w:r>
      <w:r>
        <w:rPr>
          <w:color w:val="231F20"/>
          <w:spacing w:val="2"/>
        </w:rPr>
        <w:t>o</w:t>
      </w:r>
      <w:r>
        <w:rPr>
          <w:color w:val="231F20"/>
          <w:w w:val="96"/>
        </w:rPr>
        <w:t>du</w:t>
      </w:r>
      <w:r>
        <w:rPr>
          <w:color w:val="231F20"/>
          <w:spacing w:val="1"/>
          <w:w w:val="96"/>
        </w:rPr>
        <w:t>c</w:t>
      </w:r>
      <w:r>
        <w:rPr>
          <w:color w:val="231F20"/>
          <w:spacing w:val="2"/>
          <w:w w:val="55"/>
        </w:rPr>
        <w:t>t</w:t>
      </w:r>
      <w:r>
        <w:rPr>
          <w:color w:val="231F20"/>
          <w:w w:val="77"/>
        </w:rPr>
        <w:t>s</w:t>
      </w:r>
      <w:r>
        <w:rPr>
          <w:color w:val="231F20"/>
          <w:spacing w:val="-46"/>
        </w:rPr>
        <w:t xml:space="preserve"> </w:t>
      </w:r>
      <w:r>
        <w:rPr>
          <w:color w:val="231F20"/>
          <w:spacing w:val="5"/>
          <w:w w:val="88"/>
        </w:rPr>
        <w:t>a</w:t>
      </w:r>
      <w:r>
        <w:rPr>
          <w:color w:val="231F20"/>
          <w:spacing w:val="1"/>
          <w:w w:val="66"/>
        </w:rPr>
        <w:t>r</w:t>
      </w:r>
      <w:r>
        <w:rPr>
          <w:color w:val="231F20"/>
          <w:w w:val="88"/>
        </w:rPr>
        <w:t>e</w:t>
      </w:r>
      <w:r>
        <w:rPr>
          <w:color w:val="231F20"/>
          <w:spacing w:val="-46"/>
        </w:rPr>
        <w:t xml:space="preserve"> </w:t>
      </w:r>
      <w:r>
        <w:rPr>
          <w:color w:val="231F20"/>
          <w:spacing w:val="2"/>
          <w:w w:val="88"/>
        </w:rPr>
        <w:t>a</w:t>
      </w:r>
      <w:r>
        <w:rPr>
          <w:color w:val="231F20"/>
          <w:w w:val="77"/>
        </w:rPr>
        <w:t>s</w:t>
      </w:r>
      <w:r>
        <w:rPr>
          <w:color w:val="231F20"/>
          <w:spacing w:val="-46"/>
        </w:rPr>
        <w:t xml:space="preserve"> </w:t>
      </w:r>
      <w:r>
        <w:rPr>
          <w:color w:val="231F20"/>
          <w:spacing w:val="-3"/>
          <w:w w:val="66"/>
        </w:rPr>
        <w:t>f</w:t>
      </w:r>
      <w:r>
        <w:rPr>
          <w:color w:val="231F20"/>
          <w:spacing w:val="-2"/>
        </w:rPr>
        <w:t>o</w:t>
      </w:r>
      <w:r>
        <w:rPr>
          <w:color w:val="231F20"/>
          <w:spacing w:val="3"/>
          <w:w w:val="55"/>
        </w:rPr>
        <w:t>l</w:t>
      </w:r>
      <w:r>
        <w:rPr>
          <w:color w:val="231F20"/>
          <w:spacing w:val="-2"/>
          <w:w w:val="55"/>
        </w:rPr>
        <w:t>l</w:t>
      </w:r>
      <w:r>
        <w:rPr>
          <w:color w:val="231F20"/>
          <w:spacing w:val="-5"/>
        </w:rPr>
        <w:t>o</w:t>
      </w:r>
      <w:r>
        <w:rPr>
          <w:color w:val="231F20"/>
          <w:spacing w:val="-3"/>
          <w:w w:val="143"/>
        </w:rPr>
        <w:t>w</w:t>
      </w:r>
      <w:r>
        <w:rPr>
          <w:color w:val="231F20"/>
          <w:spacing w:val="-4"/>
          <w:w w:val="77"/>
        </w:rPr>
        <w:t>s</w:t>
      </w:r>
      <w:r>
        <w:rPr>
          <w:color w:val="231F20"/>
          <w:w w:val="55"/>
        </w:rPr>
        <w:t>:</w:t>
      </w:r>
    </w:p>
    <w:p>
      <w:pPr>
        <w:pStyle w:val="7"/>
        <w:numPr>
          <w:ilvl w:val="0"/>
          <w:numId w:val="2"/>
        </w:numPr>
        <w:tabs>
          <w:tab w:val="left" w:pos="1354"/>
          <w:tab w:val="left" w:leader="hyphen" w:pos="4300"/>
        </w:tabs>
        <w:spacing w:before="49" w:after="0" w:line="240" w:lineRule="auto"/>
        <w:ind w:left="1353" w:right="0" w:hanging="201"/>
        <w:jc w:val="left"/>
        <w:rPr>
          <w:sz w:val="18"/>
        </w:rPr>
      </w:pPr>
      <w:r>
        <w:rPr>
          <w:color w:val="231F20"/>
          <w:w w:val="110"/>
          <w:sz w:val="18"/>
        </w:rPr>
        <w:t>PP</w:t>
      </w:r>
      <w:r>
        <w:rPr>
          <w:color w:val="231F20"/>
          <w:spacing w:val="-27"/>
          <w:sz w:val="18"/>
        </w:rPr>
        <w:t xml:space="preserve"> </w:t>
      </w:r>
      <w:r>
        <w:rPr>
          <w:color w:val="231F20"/>
          <w:spacing w:val="2"/>
          <w:w w:val="110"/>
          <w:sz w:val="18"/>
        </w:rPr>
        <w:t>S</w:t>
      </w:r>
      <w:r>
        <w:rPr>
          <w:color w:val="231F20"/>
          <w:spacing w:val="5"/>
          <w:w w:val="88"/>
          <w:sz w:val="18"/>
        </w:rPr>
        <w:t>e</w:t>
      </w:r>
      <w:r>
        <w:rPr>
          <w:color w:val="231F20"/>
          <w:spacing w:val="5"/>
          <w:sz w:val="18"/>
        </w:rPr>
        <w:t>d</w:t>
      </w:r>
      <w:r>
        <w:rPr>
          <w:color w:val="231F20"/>
          <w:spacing w:val="5"/>
          <w:w w:val="55"/>
          <w:sz w:val="18"/>
        </w:rPr>
        <w:t>i</w:t>
      </w:r>
      <w:r>
        <w:rPr>
          <w:color w:val="231F20"/>
          <w:spacing w:val="3"/>
          <w:w w:val="155"/>
          <w:sz w:val="18"/>
        </w:rPr>
        <w:t>m</w:t>
      </w:r>
      <w:r>
        <w:rPr>
          <w:color w:val="231F20"/>
          <w:spacing w:val="3"/>
          <w:w w:val="88"/>
          <w:sz w:val="18"/>
        </w:rPr>
        <w:t>e</w:t>
      </w:r>
      <w:r>
        <w:rPr>
          <w:color w:val="231F20"/>
          <w:spacing w:val="1"/>
          <w:sz w:val="18"/>
        </w:rPr>
        <w:t>n</w:t>
      </w:r>
      <w:r>
        <w:rPr>
          <w:color w:val="231F20"/>
          <w:w w:val="55"/>
          <w:sz w:val="18"/>
        </w:rPr>
        <w:t>t</w:t>
      </w:r>
      <w:r>
        <w:rPr>
          <w:color w:val="231F20"/>
          <w:spacing w:val="-26"/>
          <w:sz w:val="18"/>
        </w:rPr>
        <w:t xml:space="preserve"> </w:t>
      </w:r>
      <w:r>
        <w:rPr>
          <w:color w:val="231F20"/>
          <w:spacing w:val="1"/>
          <w:w w:val="110"/>
          <w:sz w:val="18"/>
        </w:rPr>
        <w:t>F</w:t>
      </w:r>
      <w:r>
        <w:rPr>
          <w:color w:val="231F20"/>
          <w:spacing w:val="5"/>
          <w:w w:val="55"/>
          <w:sz w:val="18"/>
        </w:rPr>
        <w:t>i</w:t>
      </w:r>
      <w:r>
        <w:rPr>
          <w:color w:val="231F20"/>
          <w:w w:val="55"/>
          <w:sz w:val="18"/>
        </w:rPr>
        <w:t>l</w:t>
      </w:r>
      <w:r>
        <w:rPr>
          <w:color w:val="231F20"/>
          <w:spacing w:val="4"/>
          <w:w w:val="55"/>
          <w:sz w:val="18"/>
        </w:rPr>
        <w:t>t</w:t>
      </w:r>
      <w:r>
        <w:rPr>
          <w:color w:val="231F20"/>
          <w:spacing w:val="3"/>
          <w:w w:val="88"/>
          <w:sz w:val="18"/>
        </w:rPr>
        <w:t>e</w:t>
      </w:r>
      <w:r>
        <w:rPr>
          <w:color w:val="231F20"/>
          <w:w w:val="66"/>
          <w:sz w:val="18"/>
        </w:rPr>
        <w:t>r</w:t>
      </w:r>
      <w:r>
        <w:rPr>
          <w:color w:val="231F20"/>
          <w:spacing w:val="-26"/>
          <w:sz w:val="18"/>
        </w:rPr>
        <w:t xml:space="preserve"> </w:t>
      </w:r>
      <w:r>
        <w:rPr>
          <w:color w:val="231F20"/>
          <w:spacing w:val="3"/>
          <w:w w:val="132"/>
          <w:sz w:val="18"/>
        </w:rPr>
        <w:t>C</w:t>
      </w:r>
      <w:r>
        <w:rPr>
          <w:color w:val="231F20"/>
          <w:spacing w:val="8"/>
          <w:w w:val="88"/>
          <w:sz w:val="18"/>
        </w:rPr>
        <w:t>a</w:t>
      </w:r>
      <w:r>
        <w:rPr>
          <w:color w:val="231F20"/>
          <w:spacing w:val="8"/>
          <w:w w:val="60"/>
          <w:sz w:val="18"/>
        </w:rPr>
        <w:t>r</w:t>
      </w:r>
      <w:r>
        <w:rPr>
          <w:color w:val="231F20"/>
          <w:spacing w:val="6"/>
          <w:w w:val="60"/>
          <w:sz w:val="18"/>
        </w:rPr>
        <w:t>t</w:t>
      </w:r>
      <w:r>
        <w:rPr>
          <w:color w:val="231F20"/>
          <w:spacing w:val="8"/>
          <w:w w:val="60"/>
          <w:sz w:val="18"/>
        </w:rPr>
        <w:t>r</w:t>
      </w:r>
      <w:r>
        <w:rPr>
          <w:color w:val="231F20"/>
          <w:spacing w:val="1"/>
          <w:w w:val="60"/>
          <w:sz w:val="18"/>
        </w:rPr>
        <w:t>i</w:t>
      </w:r>
      <w:r>
        <w:rPr>
          <w:color w:val="231F20"/>
          <w:spacing w:val="2"/>
          <w:sz w:val="18"/>
        </w:rPr>
        <w:t>d</w:t>
      </w:r>
      <w:r>
        <w:rPr>
          <w:color w:val="231F20"/>
          <w:sz w:val="18"/>
        </w:rPr>
        <w:t>g</w:t>
      </w:r>
      <w:r>
        <w:rPr>
          <w:color w:val="231F20"/>
          <w:spacing w:val="3"/>
          <w:w w:val="88"/>
          <w:sz w:val="18"/>
        </w:rPr>
        <w:t>e</w:t>
      </w:r>
      <w:r>
        <w:rPr>
          <w:color w:val="231F20"/>
          <w:w w:val="77"/>
          <w:sz w:val="18"/>
        </w:rPr>
        <w:t>s</w:t>
      </w:r>
      <w:r>
        <w:rPr>
          <w:rFonts w:ascii="Times New Roman"/>
          <w:color w:val="231F20"/>
          <w:sz w:val="18"/>
        </w:rPr>
        <w:t xml:space="preserve"> </w:t>
      </w:r>
      <w:r>
        <w:rPr>
          <w:rFonts w:ascii="Times New Roman"/>
          <w:color w:val="231F20"/>
          <w:sz w:val="18"/>
        </w:rPr>
        <w:tab/>
      </w:r>
      <w:r>
        <w:rPr>
          <w:color w:val="231F20"/>
          <w:spacing w:val="5"/>
          <w:sz w:val="18"/>
        </w:rPr>
        <w:t>g</w:t>
      </w:r>
      <w:r>
        <w:rPr>
          <w:color w:val="231F20"/>
          <w:spacing w:val="3"/>
          <w:w w:val="66"/>
          <w:sz w:val="18"/>
        </w:rPr>
        <w:t>r</w:t>
      </w:r>
      <w:r>
        <w:rPr>
          <w:color w:val="231F20"/>
          <w:spacing w:val="-3"/>
          <w:sz w:val="18"/>
        </w:rPr>
        <w:t>o</w:t>
      </w:r>
      <w:r>
        <w:rPr>
          <w:color w:val="231F20"/>
          <w:spacing w:val="-2"/>
          <w:sz w:val="18"/>
        </w:rPr>
        <w:t>v</w:t>
      </w:r>
      <w:r>
        <w:rPr>
          <w:color w:val="231F20"/>
          <w:spacing w:val="5"/>
          <w:w w:val="88"/>
          <w:sz w:val="18"/>
        </w:rPr>
        <w:t>e</w:t>
      </w:r>
      <w:r>
        <w:rPr>
          <w:color w:val="231F20"/>
          <w:sz w:val="18"/>
        </w:rPr>
        <w:t>d</w:t>
      </w:r>
      <w:r>
        <w:rPr>
          <w:color w:val="231F20"/>
          <w:spacing w:val="-26"/>
          <w:sz w:val="18"/>
        </w:rPr>
        <w:t xml:space="preserve"> </w:t>
      </w:r>
      <w:r>
        <w:rPr>
          <w:color w:val="231F20"/>
          <w:spacing w:val="5"/>
          <w:w w:val="55"/>
          <w:sz w:val="18"/>
        </w:rPr>
        <w:t>t</w:t>
      </w:r>
      <w:r>
        <w:rPr>
          <w:color w:val="231F20"/>
          <w:spacing w:val="5"/>
          <w:sz w:val="18"/>
        </w:rPr>
        <w:t>yp</w:t>
      </w:r>
      <w:r>
        <w:rPr>
          <w:color w:val="231F20"/>
          <w:spacing w:val="1"/>
          <w:w w:val="88"/>
          <w:sz w:val="18"/>
        </w:rPr>
        <w:t>e</w:t>
      </w:r>
      <w:r>
        <w:rPr>
          <w:color w:val="231F20"/>
          <w:spacing w:val="3"/>
          <w:w w:val="50"/>
          <w:sz w:val="18"/>
        </w:rPr>
        <w:t>,</w:t>
      </w:r>
      <w:r>
        <w:rPr>
          <w:color w:val="231F20"/>
          <w:spacing w:val="11"/>
          <w:w w:val="66"/>
          <w:sz w:val="18"/>
        </w:rPr>
        <w:t>f</w:t>
      </w:r>
      <w:r>
        <w:rPr>
          <w:color w:val="231F20"/>
          <w:spacing w:val="2"/>
          <w:w w:val="55"/>
          <w:sz w:val="18"/>
        </w:rPr>
        <w:t>l</w:t>
      </w:r>
      <w:r>
        <w:rPr>
          <w:color w:val="231F20"/>
          <w:spacing w:val="2"/>
          <w:w w:val="88"/>
          <w:sz w:val="18"/>
        </w:rPr>
        <w:t>a</w:t>
      </w:r>
      <w:r>
        <w:rPr>
          <w:color w:val="231F20"/>
          <w:w w:val="55"/>
          <w:sz w:val="18"/>
        </w:rPr>
        <w:t>t</w:t>
      </w:r>
      <w:r>
        <w:rPr>
          <w:color w:val="231F20"/>
          <w:spacing w:val="-26"/>
          <w:sz w:val="18"/>
        </w:rPr>
        <w:t xml:space="preserve"> </w:t>
      </w:r>
      <w:r>
        <w:rPr>
          <w:color w:val="231F20"/>
          <w:spacing w:val="5"/>
          <w:w w:val="55"/>
          <w:sz w:val="18"/>
        </w:rPr>
        <w:t>t</w:t>
      </w:r>
      <w:r>
        <w:rPr>
          <w:color w:val="231F20"/>
          <w:spacing w:val="5"/>
          <w:sz w:val="18"/>
        </w:rPr>
        <w:t>yp</w:t>
      </w:r>
      <w:r>
        <w:rPr>
          <w:color w:val="231F20"/>
          <w:spacing w:val="1"/>
          <w:w w:val="88"/>
          <w:sz w:val="18"/>
        </w:rPr>
        <w:t>e</w:t>
      </w:r>
      <w:r>
        <w:rPr>
          <w:color w:val="231F20"/>
          <w:spacing w:val="2"/>
          <w:w w:val="50"/>
          <w:sz w:val="18"/>
        </w:rPr>
        <w:t>,</w:t>
      </w:r>
      <w:r>
        <w:rPr>
          <w:color w:val="231F20"/>
          <w:spacing w:val="3"/>
          <w:sz w:val="18"/>
        </w:rPr>
        <w:t>p</w:t>
      </w:r>
      <w:r>
        <w:rPr>
          <w:color w:val="231F20"/>
          <w:spacing w:val="3"/>
          <w:w w:val="66"/>
          <w:sz w:val="18"/>
        </w:rPr>
        <w:t>r</w:t>
      </w:r>
      <w:r>
        <w:rPr>
          <w:color w:val="231F20"/>
          <w:spacing w:val="6"/>
          <w:w w:val="88"/>
          <w:sz w:val="18"/>
        </w:rPr>
        <w:t>e</w:t>
      </w:r>
      <w:r>
        <w:rPr>
          <w:color w:val="231F20"/>
          <w:spacing w:val="2"/>
          <w:w w:val="77"/>
          <w:sz w:val="18"/>
        </w:rPr>
        <w:t>s</w:t>
      </w:r>
      <w:r>
        <w:rPr>
          <w:color w:val="231F20"/>
          <w:w w:val="77"/>
          <w:sz w:val="18"/>
        </w:rPr>
        <w:t>s</w:t>
      </w:r>
      <w:r>
        <w:rPr>
          <w:color w:val="231F20"/>
          <w:spacing w:val="-26"/>
          <w:sz w:val="18"/>
        </w:rPr>
        <w:t xml:space="preserve"> </w:t>
      </w:r>
      <w:r>
        <w:rPr>
          <w:color w:val="231F20"/>
          <w:spacing w:val="6"/>
          <w:w w:val="55"/>
          <w:sz w:val="18"/>
        </w:rPr>
        <w:t>l</w:t>
      </w:r>
      <w:r>
        <w:rPr>
          <w:color w:val="231F20"/>
          <w:spacing w:val="5"/>
          <w:w w:val="55"/>
          <w:sz w:val="18"/>
        </w:rPr>
        <w:t>i</w:t>
      </w:r>
      <w:r>
        <w:rPr>
          <w:color w:val="231F20"/>
          <w:spacing w:val="3"/>
          <w:sz w:val="18"/>
        </w:rPr>
        <w:t>n</w:t>
      </w:r>
      <w:r>
        <w:rPr>
          <w:color w:val="231F20"/>
          <w:w w:val="88"/>
          <w:sz w:val="18"/>
        </w:rPr>
        <w:t>e</w:t>
      </w:r>
      <w:r>
        <w:rPr>
          <w:color w:val="231F20"/>
          <w:spacing w:val="-26"/>
          <w:sz w:val="18"/>
        </w:rPr>
        <w:t xml:space="preserve"> </w:t>
      </w:r>
      <w:r>
        <w:rPr>
          <w:color w:val="231F20"/>
          <w:spacing w:val="5"/>
          <w:w w:val="55"/>
          <w:sz w:val="18"/>
        </w:rPr>
        <w:t>t</w:t>
      </w:r>
      <w:r>
        <w:rPr>
          <w:color w:val="231F20"/>
          <w:spacing w:val="5"/>
          <w:sz w:val="18"/>
        </w:rPr>
        <w:t>yp</w:t>
      </w:r>
      <w:r>
        <w:rPr>
          <w:color w:val="231F20"/>
          <w:spacing w:val="1"/>
          <w:w w:val="88"/>
          <w:sz w:val="18"/>
        </w:rPr>
        <w:t>e</w:t>
      </w:r>
      <w:r>
        <w:rPr>
          <w:color w:val="231F20"/>
          <w:spacing w:val="2"/>
          <w:w w:val="69"/>
          <w:sz w:val="18"/>
        </w:rPr>
        <w:t>,</w:t>
      </w:r>
      <w:r>
        <w:rPr>
          <w:color w:val="231F20"/>
          <w:spacing w:val="6"/>
          <w:w w:val="69"/>
          <w:sz w:val="18"/>
        </w:rPr>
        <w:t>a</w:t>
      </w:r>
      <w:r>
        <w:rPr>
          <w:color w:val="231F20"/>
          <w:spacing w:val="2"/>
          <w:sz w:val="18"/>
        </w:rPr>
        <w:t>nd</w:t>
      </w:r>
    </w:p>
    <w:p>
      <w:pPr>
        <w:pStyle w:val="3"/>
        <w:spacing w:before="50"/>
        <w:ind w:left="1152"/>
      </w:pPr>
      <w:r>
        <w:rPr>
          <w:color w:val="231F20"/>
          <w:w w:val="90"/>
        </w:rPr>
        <w:t>plastical type</w:t>
      </w:r>
    </w:p>
    <w:p>
      <w:pPr>
        <w:pStyle w:val="7"/>
        <w:numPr>
          <w:ilvl w:val="0"/>
          <w:numId w:val="2"/>
        </w:numPr>
        <w:tabs>
          <w:tab w:val="left" w:pos="1352"/>
          <w:tab w:val="left" w:leader="hyphen" w:pos="3204"/>
        </w:tabs>
        <w:spacing w:before="49" w:after="0" w:line="240" w:lineRule="auto"/>
        <w:ind w:left="1351" w:right="0" w:hanging="199"/>
        <w:jc w:val="left"/>
        <w:rPr>
          <w:sz w:val="18"/>
        </w:rPr>
      </w:pPr>
      <w:r>
        <w:rPr>
          <w:color w:val="231F20"/>
          <w:spacing w:val="1"/>
          <w:w w:val="132"/>
          <w:sz w:val="18"/>
        </w:rPr>
        <w:t>C</w:t>
      </w:r>
      <w:r>
        <w:rPr>
          <w:color w:val="231F20"/>
          <w:spacing w:val="5"/>
          <w:w w:val="77"/>
          <w:sz w:val="18"/>
        </w:rPr>
        <w:t>a</w:t>
      </w:r>
      <w:r>
        <w:rPr>
          <w:color w:val="231F20"/>
          <w:spacing w:val="1"/>
          <w:w w:val="77"/>
          <w:sz w:val="18"/>
        </w:rPr>
        <w:t>r</w:t>
      </w:r>
      <w:r>
        <w:rPr>
          <w:color w:val="231F20"/>
          <w:spacing w:val="2"/>
          <w:sz w:val="18"/>
        </w:rPr>
        <w:t>b</w:t>
      </w:r>
      <w:r>
        <w:rPr>
          <w:color w:val="231F20"/>
          <w:sz w:val="18"/>
        </w:rPr>
        <w:t>on</w:t>
      </w:r>
      <w:r>
        <w:rPr>
          <w:color w:val="231F20"/>
          <w:spacing w:val="-45"/>
          <w:sz w:val="18"/>
        </w:rPr>
        <w:t xml:space="preserve"> </w:t>
      </w:r>
      <w:r>
        <w:rPr>
          <w:color w:val="231F20"/>
          <w:w w:val="88"/>
          <w:sz w:val="18"/>
        </w:rPr>
        <w:t>c</w:t>
      </w:r>
      <w:r>
        <w:rPr>
          <w:color w:val="231F20"/>
          <w:spacing w:val="5"/>
          <w:w w:val="70"/>
          <w:sz w:val="18"/>
        </w:rPr>
        <w:t>ar</w:t>
      </w:r>
      <w:r>
        <w:rPr>
          <w:color w:val="231F20"/>
          <w:spacing w:val="4"/>
          <w:w w:val="70"/>
          <w:sz w:val="18"/>
        </w:rPr>
        <w:t>t</w:t>
      </w:r>
      <w:r>
        <w:rPr>
          <w:color w:val="231F20"/>
          <w:spacing w:val="5"/>
          <w:w w:val="66"/>
          <w:sz w:val="18"/>
        </w:rPr>
        <w:t>r</w:t>
      </w:r>
      <w:r>
        <w:rPr>
          <w:color w:val="231F20"/>
          <w:spacing w:val="-2"/>
          <w:w w:val="55"/>
          <w:sz w:val="18"/>
        </w:rPr>
        <w:t>i</w:t>
      </w:r>
      <w:r>
        <w:rPr>
          <w:color w:val="231F20"/>
          <w:sz w:val="18"/>
        </w:rPr>
        <w:t>d</w:t>
      </w:r>
      <w:r>
        <w:rPr>
          <w:color w:val="231F20"/>
          <w:spacing w:val="-2"/>
          <w:sz w:val="18"/>
        </w:rPr>
        <w:t>g</w:t>
      </w:r>
      <w:r>
        <w:rPr>
          <w:color w:val="231F20"/>
          <w:spacing w:val="1"/>
          <w:w w:val="88"/>
          <w:sz w:val="18"/>
        </w:rPr>
        <w:t>e</w:t>
      </w:r>
      <w:r>
        <w:rPr>
          <w:color w:val="231F20"/>
          <w:w w:val="77"/>
          <w:sz w:val="18"/>
        </w:rPr>
        <w:t>s</w:t>
      </w:r>
      <w:r>
        <w:rPr>
          <w:rFonts w:ascii="Times New Roman"/>
          <w:color w:val="231F20"/>
          <w:sz w:val="18"/>
        </w:rPr>
        <w:t xml:space="preserve"> </w:t>
      </w:r>
      <w:r>
        <w:rPr>
          <w:rFonts w:ascii="Times New Roman"/>
          <w:color w:val="231F20"/>
          <w:sz w:val="18"/>
        </w:rPr>
        <w:tab/>
      </w:r>
      <w:r>
        <w:rPr>
          <w:color w:val="231F20"/>
          <w:spacing w:val="2"/>
          <w:w w:val="132"/>
          <w:sz w:val="18"/>
        </w:rPr>
        <w:t>C</w:t>
      </w:r>
      <w:r>
        <w:rPr>
          <w:color w:val="231F20"/>
          <w:w w:val="121"/>
          <w:sz w:val="18"/>
        </w:rPr>
        <w:t>T</w:t>
      </w:r>
      <w:r>
        <w:rPr>
          <w:color w:val="231F20"/>
          <w:spacing w:val="-4"/>
          <w:w w:val="143"/>
          <w:sz w:val="18"/>
        </w:rPr>
        <w:t>O</w:t>
      </w:r>
      <w:r>
        <w:rPr>
          <w:color w:val="231F20"/>
          <w:spacing w:val="-6"/>
          <w:w w:val="50"/>
          <w:sz w:val="18"/>
        </w:rPr>
        <w:t>,</w:t>
      </w:r>
      <w:r>
        <w:rPr>
          <w:color w:val="231F20"/>
          <w:spacing w:val="5"/>
          <w:w w:val="143"/>
          <w:sz w:val="18"/>
        </w:rPr>
        <w:t>U</w:t>
      </w:r>
      <w:r>
        <w:rPr>
          <w:color w:val="231F20"/>
          <w:spacing w:val="-2"/>
          <w:w w:val="143"/>
          <w:sz w:val="18"/>
        </w:rPr>
        <w:t>D</w:t>
      </w:r>
      <w:r>
        <w:rPr>
          <w:color w:val="231F20"/>
          <w:spacing w:val="-12"/>
          <w:w w:val="110"/>
          <w:sz w:val="18"/>
        </w:rPr>
        <w:t>F</w:t>
      </w:r>
      <w:r>
        <w:rPr>
          <w:color w:val="231F20"/>
          <w:spacing w:val="-4"/>
          <w:w w:val="50"/>
          <w:sz w:val="18"/>
        </w:rPr>
        <w:t>,</w:t>
      </w:r>
      <w:r>
        <w:rPr>
          <w:color w:val="231F20"/>
          <w:spacing w:val="-3"/>
          <w:w w:val="143"/>
          <w:sz w:val="18"/>
        </w:rPr>
        <w:t>G</w:t>
      </w:r>
      <w:r>
        <w:rPr>
          <w:color w:val="231F20"/>
          <w:spacing w:val="-8"/>
          <w:w w:val="143"/>
          <w:sz w:val="18"/>
        </w:rPr>
        <w:t>A</w:t>
      </w:r>
      <w:r>
        <w:rPr>
          <w:color w:val="231F20"/>
          <w:w w:val="132"/>
          <w:sz w:val="18"/>
        </w:rPr>
        <w:t>C</w:t>
      </w:r>
      <w:r>
        <w:rPr>
          <w:color w:val="231F20"/>
          <w:spacing w:val="-46"/>
          <w:sz w:val="18"/>
        </w:rPr>
        <w:t xml:space="preserve"> </w:t>
      </w:r>
      <w:r>
        <w:rPr>
          <w:color w:val="231F20"/>
          <w:spacing w:val="1"/>
          <w:w w:val="143"/>
          <w:sz w:val="18"/>
        </w:rPr>
        <w:t>w</w:t>
      </w:r>
      <w:r>
        <w:rPr>
          <w:color w:val="231F20"/>
          <w:spacing w:val="-2"/>
          <w:w w:val="55"/>
          <w:sz w:val="18"/>
        </w:rPr>
        <w:t>i</w:t>
      </w:r>
      <w:r>
        <w:rPr>
          <w:color w:val="231F20"/>
          <w:spacing w:val="3"/>
          <w:w w:val="55"/>
          <w:sz w:val="18"/>
        </w:rPr>
        <w:t>t</w:t>
      </w:r>
      <w:r>
        <w:rPr>
          <w:color w:val="231F20"/>
          <w:sz w:val="18"/>
        </w:rPr>
        <w:t>h</w:t>
      </w:r>
      <w:r>
        <w:rPr>
          <w:color w:val="231F20"/>
          <w:spacing w:val="-45"/>
          <w:sz w:val="18"/>
        </w:rPr>
        <w:t xml:space="preserve"> </w:t>
      </w:r>
      <w:r>
        <w:rPr>
          <w:color w:val="231F20"/>
          <w:spacing w:val="1"/>
          <w:w w:val="88"/>
          <w:sz w:val="18"/>
        </w:rPr>
        <w:t>c</w:t>
      </w:r>
      <w:r>
        <w:rPr>
          <w:color w:val="231F20"/>
          <w:sz w:val="18"/>
        </w:rPr>
        <w:t>o</w:t>
      </w:r>
      <w:r>
        <w:rPr>
          <w:color w:val="231F20"/>
          <w:spacing w:val="4"/>
          <w:w w:val="88"/>
          <w:sz w:val="18"/>
        </w:rPr>
        <w:t>a</w:t>
      </w:r>
      <w:r>
        <w:rPr>
          <w:color w:val="231F20"/>
          <w:spacing w:val="5"/>
          <w:w w:val="55"/>
          <w:sz w:val="18"/>
        </w:rPr>
        <w:t>l</w:t>
      </w:r>
      <w:r>
        <w:rPr>
          <w:color w:val="231F20"/>
          <w:spacing w:val="-5"/>
          <w:w w:val="55"/>
          <w:sz w:val="18"/>
        </w:rPr>
        <w:t>/</w:t>
      </w:r>
      <w:r>
        <w:rPr>
          <w:color w:val="231F20"/>
          <w:spacing w:val="1"/>
          <w:w w:val="88"/>
          <w:sz w:val="18"/>
        </w:rPr>
        <w:t>c</w:t>
      </w:r>
      <w:r>
        <w:rPr>
          <w:color w:val="231F20"/>
          <w:spacing w:val="2"/>
          <w:sz w:val="18"/>
        </w:rPr>
        <w:t>o</w:t>
      </w:r>
      <w:r>
        <w:rPr>
          <w:color w:val="231F20"/>
          <w:spacing w:val="1"/>
          <w:w w:val="88"/>
          <w:sz w:val="18"/>
        </w:rPr>
        <w:t>c</w:t>
      </w:r>
      <w:r>
        <w:rPr>
          <w:color w:val="231F20"/>
          <w:sz w:val="18"/>
        </w:rPr>
        <w:t>o</w:t>
      </w:r>
      <w:r>
        <w:rPr>
          <w:color w:val="231F20"/>
          <w:spacing w:val="-1"/>
          <w:sz w:val="18"/>
        </w:rPr>
        <w:t>nu</w:t>
      </w:r>
      <w:r>
        <w:rPr>
          <w:color w:val="231F20"/>
          <w:w w:val="55"/>
          <w:sz w:val="18"/>
        </w:rPr>
        <w:t>t</w:t>
      </w:r>
      <w:r>
        <w:rPr>
          <w:color w:val="231F20"/>
          <w:spacing w:val="-46"/>
          <w:sz w:val="18"/>
        </w:rPr>
        <w:t xml:space="preserve"> </w:t>
      </w:r>
      <w:r>
        <w:rPr>
          <w:color w:val="231F20"/>
          <w:w w:val="88"/>
          <w:sz w:val="18"/>
        </w:rPr>
        <w:t>c</w:t>
      </w:r>
      <w:r>
        <w:rPr>
          <w:color w:val="231F20"/>
          <w:spacing w:val="5"/>
          <w:w w:val="77"/>
          <w:sz w:val="18"/>
        </w:rPr>
        <w:t>a</w:t>
      </w:r>
      <w:r>
        <w:rPr>
          <w:color w:val="231F20"/>
          <w:spacing w:val="1"/>
          <w:w w:val="77"/>
          <w:sz w:val="18"/>
        </w:rPr>
        <w:t>r</w:t>
      </w:r>
      <w:r>
        <w:rPr>
          <w:color w:val="231F20"/>
          <w:spacing w:val="2"/>
          <w:sz w:val="18"/>
        </w:rPr>
        <w:t>b</w:t>
      </w:r>
      <w:r>
        <w:rPr>
          <w:color w:val="231F20"/>
          <w:sz w:val="18"/>
        </w:rPr>
        <w:t>on</w:t>
      </w:r>
    </w:p>
    <w:p>
      <w:pPr>
        <w:pStyle w:val="7"/>
        <w:numPr>
          <w:ilvl w:val="0"/>
          <w:numId w:val="2"/>
        </w:numPr>
        <w:tabs>
          <w:tab w:val="left" w:pos="1352"/>
          <w:tab w:val="left" w:leader="hyphen" w:pos="3107"/>
        </w:tabs>
        <w:spacing w:before="49" w:after="0" w:line="240" w:lineRule="auto"/>
        <w:ind w:left="1351" w:right="0" w:hanging="199"/>
        <w:jc w:val="left"/>
        <w:rPr>
          <w:sz w:val="18"/>
        </w:rPr>
      </w:pPr>
      <w:r>
        <w:rPr>
          <w:color w:val="231F20"/>
          <w:w w:val="143"/>
          <w:sz w:val="18"/>
        </w:rPr>
        <w:t>N</w:t>
      </w:r>
      <w:r>
        <w:rPr>
          <w:color w:val="231F20"/>
          <w:spacing w:val="-2"/>
          <w:w w:val="88"/>
          <w:sz w:val="18"/>
        </w:rPr>
        <w:t>e</w:t>
      </w:r>
      <w:r>
        <w:rPr>
          <w:color w:val="231F20"/>
          <w:w w:val="143"/>
          <w:sz w:val="18"/>
        </w:rPr>
        <w:t>w</w:t>
      </w:r>
      <w:r>
        <w:rPr>
          <w:color w:val="231F20"/>
          <w:spacing w:val="-29"/>
          <w:sz w:val="18"/>
        </w:rPr>
        <w:t xml:space="preserve"> </w:t>
      </w:r>
      <w:r>
        <w:rPr>
          <w:color w:val="231F20"/>
          <w:spacing w:val="2"/>
          <w:w w:val="132"/>
          <w:sz w:val="18"/>
        </w:rPr>
        <w:t>C</w:t>
      </w:r>
      <w:r>
        <w:rPr>
          <w:color w:val="231F20"/>
          <w:spacing w:val="7"/>
          <w:w w:val="70"/>
          <w:sz w:val="18"/>
        </w:rPr>
        <w:t>ar</w:t>
      </w:r>
      <w:r>
        <w:rPr>
          <w:color w:val="231F20"/>
          <w:spacing w:val="5"/>
          <w:w w:val="70"/>
          <w:sz w:val="18"/>
        </w:rPr>
        <w:t>t</w:t>
      </w:r>
      <w:r>
        <w:rPr>
          <w:color w:val="231F20"/>
          <w:spacing w:val="6"/>
          <w:w w:val="66"/>
          <w:sz w:val="18"/>
        </w:rPr>
        <w:t>r</w:t>
      </w:r>
      <w:r>
        <w:rPr>
          <w:color w:val="231F20"/>
          <w:spacing w:val="-1"/>
          <w:w w:val="55"/>
          <w:sz w:val="18"/>
        </w:rPr>
        <w:t>i</w:t>
      </w:r>
      <w:r>
        <w:rPr>
          <w:color w:val="231F20"/>
          <w:spacing w:val="1"/>
          <w:sz w:val="18"/>
        </w:rPr>
        <w:t>d</w:t>
      </w:r>
      <w:r>
        <w:rPr>
          <w:color w:val="231F20"/>
          <w:spacing w:val="-1"/>
          <w:sz w:val="18"/>
        </w:rPr>
        <w:t>g</w:t>
      </w:r>
      <w:r>
        <w:rPr>
          <w:color w:val="231F20"/>
          <w:w w:val="88"/>
          <w:sz w:val="18"/>
        </w:rPr>
        <w:t>e</w:t>
      </w:r>
      <w:r>
        <w:rPr>
          <w:rFonts w:ascii="Times New Roman"/>
          <w:color w:val="231F20"/>
          <w:sz w:val="18"/>
        </w:rPr>
        <w:t xml:space="preserve"> </w:t>
      </w:r>
      <w:r>
        <w:rPr>
          <w:rFonts w:ascii="Times New Roman"/>
          <w:color w:val="231F20"/>
          <w:sz w:val="18"/>
        </w:rPr>
        <w:tab/>
      </w:r>
      <w:r>
        <w:rPr>
          <w:color w:val="231F20"/>
          <w:spacing w:val="2"/>
          <w:w w:val="66"/>
          <w:sz w:val="18"/>
        </w:rPr>
        <w:t>r</w:t>
      </w:r>
      <w:r>
        <w:rPr>
          <w:color w:val="231F20"/>
          <w:spacing w:val="2"/>
          <w:w w:val="88"/>
          <w:sz w:val="18"/>
        </w:rPr>
        <w:t>e</w:t>
      </w:r>
      <w:r>
        <w:rPr>
          <w:color w:val="231F20"/>
          <w:w w:val="77"/>
          <w:sz w:val="18"/>
        </w:rPr>
        <w:t>s</w:t>
      </w:r>
      <w:r>
        <w:rPr>
          <w:color w:val="231F20"/>
          <w:spacing w:val="4"/>
          <w:w w:val="55"/>
          <w:sz w:val="18"/>
        </w:rPr>
        <w:t>i</w:t>
      </w:r>
      <w:r>
        <w:rPr>
          <w:color w:val="231F20"/>
          <w:sz w:val="18"/>
        </w:rPr>
        <w:t>n</w:t>
      </w:r>
      <w:r>
        <w:rPr>
          <w:color w:val="231F20"/>
          <w:spacing w:val="-29"/>
          <w:sz w:val="18"/>
        </w:rPr>
        <w:t xml:space="preserve"> </w:t>
      </w:r>
      <w:r>
        <w:rPr>
          <w:color w:val="231F20"/>
          <w:spacing w:val="1"/>
          <w:w w:val="88"/>
          <w:sz w:val="18"/>
        </w:rPr>
        <w:t>c</w:t>
      </w:r>
      <w:r>
        <w:rPr>
          <w:color w:val="231F20"/>
          <w:spacing w:val="6"/>
          <w:w w:val="88"/>
          <w:sz w:val="18"/>
        </w:rPr>
        <w:t>a</w:t>
      </w:r>
      <w:r>
        <w:rPr>
          <w:color w:val="231F20"/>
          <w:spacing w:val="7"/>
          <w:w w:val="60"/>
          <w:sz w:val="18"/>
        </w:rPr>
        <w:t>r</w:t>
      </w:r>
      <w:r>
        <w:rPr>
          <w:color w:val="231F20"/>
          <w:spacing w:val="5"/>
          <w:w w:val="60"/>
          <w:sz w:val="18"/>
        </w:rPr>
        <w:t>t</w:t>
      </w:r>
      <w:r>
        <w:rPr>
          <w:color w:val="231F20"/>
          <w:spacing w:val="7"/>
          <w:w w:val="60"/>
          <w:sz w:val="18"/>
        </w:rPr>
        <w:t>r</w:t>
      </w:r>
      <w:r>
        <w:rPr>
          <w:color w:val="231F20"/>
          <w:spacing w:val="-1"/>
          <w:w w:val="60"/>
          <w:sz w:val="18"/>
        </w:rPr>
        <w:t>i</w:t>
      </w:r>
      <w:r>
        <w:rPr>
          <w:color w:val="231F20"/>
          <w:spacing w:val="1"/>
          <w:sz w:val="18"/>
        </w:rPr>
        <w:t>d</w:t>
      </w:r>
      <w:r>
        <w:rPr>
          <w:color w:val="231F20"/>
          <w:spacing w:val="-1"/>
          <w:sz w:val="18"/>
        </w:rPr>
        <w:t>g</w:t>
      </w:r>
      <w:r>
        <w:rPr>
          <w:color w:val="231F20"/>
          <w:spacing w:val="2"/>
          <w:w w:val="88"/>
          <w:sz w:val="18"/>
        </w:rPr>
        <w:t>e</w:t>
      </w:r>
      <w:r>
        <w:rPr>
          <w:color w:val="231F20"/>
          <w:spacing w:val="1"/>
          <w:w w:val="77"/>
          <w:sz w:val="18"/>
        </w:rPr>
        <w:t>s</w:t>
      </w:r>
      <w:r>
        <w:rPr>
          <w:color w:val="231F20"/>
          <w:spacing w:val="-10"/>
          <w:w w:val="50"/>
          <w:sz w:val="18"/>
        </w:rPr>
        <w:t>,</w:t>
      </w:r>
      <w:r>
        <w:rPr>
          <w:color w:val="231F20"/>
          <w:spacing w:val="1"/>
          <w:w w:val="121"/>
          <w:sz w:val="18"/>
        </w:rPr>
        <w:t>T</w:t>
      </w:r>
      <w:r>
        <w:rPr>
          <w:color w:val="231F20"/>
          <w:spacing w:val="1"/>
          <w:sz w:val="18"/>
        </w:rPr>
        <w:t>3</w:t>
      </w:r>
      <w:r>
        <w:rPr>
          <w:color w:val="231F20"/>
          <w:sz w:val="18"/>
        </w:rPr>
        <w:t>3</w:t>
      </w:r>
      <w:r>
        <w:rPr>
          <w:color w:val="231F20"/>
          <w:spacing w:val="-29"/>
          <w:sz w:val="18"/>
        </w:rPr>
        <w:t xml:space="preserve"> </w:t>
      </w:r>
      <w:r>
        <w:rPr>
          <w:color w:val="231F20"/>
          <w:spacing w:val="2"/>
          <w:w w:val="143"/>
          <w:sz w:val="18"/>
        </w:rPr>
        <w:t>w</w:t>
      </w:r>
      <w:r>
        <w:rPr>
          <w:color w:val="231F20"/>
          <w:spacing w:val="-1"/>
          <w:w w:val="55"/>
          <w:sz w:val="18"/>
        </w:rPr>
        <w:t>i</w:t>
      </w:r>
      <w:r>
        <w:rPr>
          <w:color w:val="231F20"/>
          <w:spacing w:val="4"/>
          <w:w w:val="55"/>
          <w:sz w:val="18"/>
        </w:rPr>
        <w:t>t</w:t>
      </w:r>
      <w:r>
        <w:rPr>
          <w:color w:val="231F20"/>
          <w:sz w:val="18"/>
        </w:rPr>
        <w:t>h</w:t>
      </w:r>
      <w:r>
        <w:rPr>
          <w:color w:val="231F20"/>
          <w:spacing w:val="-29"/>
          <w:sz w:val="18"/>
        </w:rPr>
        <w:t xml:space="preserve"> </w:t>
      </w:r>
      <w:r>
        <w:rPr>
          <w:color w:val="231F20"/>
          <w:spacing w:val="2"/>
          <w:w w:val="88"/>
          <w:sz w:val="18"/>
        </w:rPr>
        <w:t>c</w:t>
      </w:r>
      <w:r>
        <w:rPr>
          <w:color w:val="231F20"/>
          <w:spacing w:val="1"/>
          <w:sz w:val="18"/>
        </w:rPr>
        <w:t>o</w:t>
      </w:r>
      <w:r>
        <w:rPr>
          <w:color w:val="231F20"/>
          <w:spacing w:val="5"/>
          <w:w w:val="88"/>
          <w:sz w:val="18"/>
        </w:rPr>
        <w:t>a</w:t>
      </w:r>
      <w:r>
        <w:rPr>
          <w:color w:val="231F20"/>
          <w:spacing w:val="6"/>
          <w:w w:val="55"/>
          <w:sz w:val="18"/>
        </w:rPr>
        <w:t>l</w:t>
      </w:r>
      <w:r>
        <w:rPr>
          <w:color w:val="231F20"/>
          <w:spacing w:val="-4"/>
          <w:w w:val="55"/>
          <w:sz w:val="18"/>
        </w:rPr>
        <w:t>/</w:t>
      </w:r>
      <w:r>
        <w:rPr>
          <w:color w:val="231F20"/>
          <w:spacing w:val="2"/>
          <w:w w:val="88"/>
          <w:sz w:val="18"/>
        </w:rPr>
        <w:t>c</w:t>
      </w:r>
      <w:r>
        <w:rPr>
          <w:color w:val="231F20"/>
          <w:spacing w:val="3"/>
          <w:sz w:val="18"/>
        </w:rPr>
        <w:t>o</w:t>
      </w:r>
      <w:r>
        <w:rPr>
          <w:color w:val="231F20"/>
          <w:spacing w:val="2"/>
          <w:w w:val="88"/>
          <w:sz w:val="18"/>
        </w:rPr>
        <w:t>c</w:t>
      </w:r>
      <w:r>
        <w:rPr>
          <w:color w:val="231F20"/>
          <w:spacing w:val="1"/>
          <w:sz w:val="18"/>
        </w:rPr>
        <w:t>o</w:t>
      </w:r>
      <w:r>
        <w:rPr>
          <w:color w:val="231F20"/>
          <w:sz w:val="18"/>
        </w:rPr>
        <w:t>nu</w:t>
      </w:r>
      <w:r>
        <w:rPr>
          <w:color w:val="231F20"/>
          <w:w w:val="55"/>
          <w:sz w:val="18"/>
        </w:rPr>
        <w:t>t</w:t>
      </w:r>
      <w:r>
        <w:rPr>
          <w:color w:val="231F20"/>
          <w:spacing w:val="-29"/>
          <w:sz w:val="18"/>
        </w:rPr>
        <w:t xml:space="preserve"> </w:t>
      </w:r>
      <w:r>
        <w:rPr>
          <w:color w:val="231F20"/>
          <w:spacing w:val="1"/>
          <w:w w:val="88"/>
          <w:sz w:val="18"/>
        </w:rPr>
        <w:t>c</w:t>
      </w:r>
      <w:r>
        <w:rPr>
          <w:color w:val="231F20"/>
          <w:spacing w:val="10"/>
          <w:w w:val="88"/>
          <w:sz w:val="18"/>
        </w:rPr>
        <w:t>a</w:t>
      </w:r>
      <w:r>
        <w:rPr>
          <w:color w:val="231F20"/>
          <w:spacing w:val="2"/>
          <w:w w:val="88"/>
          <w:sz w:val="18"/>
        </w:rPr>
        <w:t>rb</w:t>
      </w:r>
      <w:r>
        <w:rPr>
          <w:color w:val="231F20"/>
          <w:spacing w:val="1"/>
          <w:w w:val="88"/>
          <w:sz w:val="18"/>
        </w:rPr>
        <w:t>o</w:t>
      </w:r>
      <w:r>
        <w:rPr>
          <w:color w:val="231F20"/>
          <w:spacing w:val="2"/>
          <w:sz w:val="18"/>
        </w:rPr>
        <w:t>n</w:t>
      </w:r>
      <w:r>
        <w:rPr>
          <w:color w:val="231F20"/>
          <w:spacing w:val="3"/>
          <w:w w:val="50"/>
          <w:sz w:val="18"/>
        </w:rPr>
        <w:t>,</w:t>
      </w:r>
      <w:r>
        <w:rPr>
          <w:color w:val="231F20"/>
          <w:spacing w:val="2"/>
          <w:w w:val="66"/>
          <w:sz w:val="18"/>
        </w:rPr>
        <w:t>r</w:t>
      </w:r>
      <w:r>
        <w:rPr>
          <w:color w:val="231F20"/>
          <w:spacing w:val="2"/>
          <w:w w:val="82"/>
          <w:sz w:val="18"/>
        </w:rPr>
        <w:t>e</w:t>
      </w:r>
      <w:r>
        <w:rPr>
          <w:color w:val="231F20"/>
          <w:w w:val="82"/>
          <w:sz w:val="18"/>
        </w:rPr>
        <w:t>s</w:t>
      </w:r>
      <w:r>
        <w:rPr>
          <w:color w:val="231F20"/>
          <w:spacing w:val="4"/>
          <w:w w:val="55"/>
          <w:sz w:val="18"/>
        </w:rPr>
        <w:t>i</w:t>
      </w:r>
      <w:r>
        <w:rPr>
          <w:color w:val="231F20"/>
          <w:sz w:val="18"/>
        </w:rPr>
        <w:t>n</w:t>
      </w:r>
      <w:r>
        <w:rPr>
          <w:color w:val="231F20"/>
          <w:spacing w:val="-29"/>
          <w:sz w:val="18"/>
        </w:rPr>
        <w:t xml:space="preserve"> </w:t>
      </w:r>
      <w:r>
        <w:rPr>
          <w:color w:val="231F20"/>
          <w:spacing w:val="1"/>
          <w:w w:val="50"/>
          <w:sz w:val="18"/>
        </w:rPr>
        <w:t>,</w:t>
      </w:r>
      <w:r>
        <w:rPr>
          <w:color w:val="231F20"/>
          <w:spacing w:val="3"/>
          <w:w w:val="143"/>
          <w:sz w:val="18"/>
        </w:rPr>
        <w:t>K</w:t>
      </w:r>
      <w:r>
        <w:rPr>
          <w:color w:val="231F20"/>
          <w:spacing w:val="1"/>
          <w:sz w:val="18"/>
        </w:rPr>
        <w:t>3</w:t>
      </w:r>
      <w:r>
        <w:rPr>
          <w:color w:val="231F20"/>
          <w:sz w:val="18"/>
        </w:rPr>
        <w:t>3</w:t>
      </w:r>
    </w:p>
    <w:p>
      <w:pPr>
        <w:pStyle w:val="3"/>
        <w:spacing w:before="50"/>
        <w:ind w:left="1152"/>
      </w:pPr>
      <w:r>
        <w:rPr>
          <w:color w:val="231F20"/>
          <w:spacing w:val="1"/>
          <w:w w:val="143"/>
        </w:rPr>
        <w:t>w</w:t>
      </w:r>
      <w:r>
        <w:rPr>
          <w:color w:val="231F20"/>
          <w:spacing w:val="-2"/>
          <w:w w:val="55"/>
        </w:rPr>
        <w:t>i</w:t>
      </w:r>
      <w:r>
        <w:rPr>
          <w:color w:val="231F20"/>
          <w:spacing w:val="3"/>
          <w:w w:val="55"/>
        </w:rPr>
        <w:t>t</w:t>
      </w:r>
      <w:r>
        <w:rPr>
          <w:color w:val="231F20"/>
        </w:rPr>
        <w:t>h</w:t>
      </w:r>
      <w:r>
        <w:rPr>
          <w:color w:val="231F20"/>
          <w:spacing w:val="-45"/>
        </w:rPr>
        <w:t xml:space="preserve"> </w:t>
      </w:r>
      <w:r>
        <w:rPr>
          <w:color w:val="231F20"/>
          <w:spacing w:val="1"/>
          <w:w w:val="88"/>
        </w:rPr>
        <w:t>c</w:t>
      </w:r>
      <w:r>
        <w:rPr>
          <w:color w:val="231F20"/>
          <w:w w:val="94"/>
        </w:rPr>
        <w:t>o</w:t>
      </w:r>
      <w:r>
        <w:rPr>
          <w:color w:val="231F20"/>
          <w:spacing w:val="4"/>
          <w:w w:val="94"/>
        </w:rPr>
        <w:t>a</w:t>
      </w:r>
      <w:r>
        <w:rPr>
          <w:color w:val="231F20"/>
          <w:w w:val="55"/>
        </w:rPr>
        <w:t>l</w:t>
      </w:r>
      <w:r>
        <w:rPr>
          <w:color w:val="231F20"/>
          <w:spacing w:val="-46"/>
        </w:rPr>
        <w:t xml:space="preserve"> </w:t>
      </w:r>
      <w:r>
        <w:rPr>
          <w:color w:val="231F20"/>
          <w:spacing w:val="-1"/>
          <w:w w:val="88"/>
        </w:rPr>
        <w:t>c</w:t>
      </w:r>
      <w:r>
        <w:rPr>
          <w:color w:val="231F20"/>
          <w:spacing w:val="5"/>
          <w:w w:val="88"/>
        </w:rPr>
        <w:t>a</w:t>
      </w:r>
      <w:r>
        <w:rPr>
          <w:color w:val="231F20"/>
          <w:spacing w:val="1"/>
          <w:w w:val="66"/>
        </w:rPr>
        <w:t>r</w:t>
      </w:r>
      <w:r>
        <w:rPr>
          <w:color w:val="231F20"/>
          <w:spacing w:val="2"/>
        </w:rPr>
        <w:t>b</w:t>
      </w:r>
      <w:r>
        <w:rPr>
          <w:color w:val="231F20"/>
        </w:rPr>
        <w:t>on</w:t>
      </w:r>
      <w:r>
        <w:rPr>
          <w:color w:val="231F20"/>
          <w:spacing w:val="-45"/>
        </w:rPr>
        <w:t xml:space="preserve"> </w:t>
      </w:r>
      <w:r>
        <w:rPr>
          <w:color w:val="231F20"/>
          <w:w w:val="83"/>
        </w:rPr>
        <w:t>or</w:t>
      </w:r>
      <w:r>
        <w:rPr>
          <w:color w:val="231F20"/>
          <w:spacing w:val="-45"/>
        </w:rPr>
        <w:t xml:space="preserve"> </w:t>
      </w:r>
      <w:r>
        <w:rPr>
          <w:color w:val="231F20"/>
          <w:spacing w:val="-2"/>
          <w:w w:val="110"/>
        </w:rPr>
        <w:t>P</w:t>
      </w:r>
      <w:r>
        <w:rPr>
          <w:color w:val="231F20"/>
          <w:w w:val="110"/>
        </w:rPr>
        <w:t>P</w:t>
      </w:r>
      <w:r>
        <w:rPr>
          <w:color w:val="231F20"/>
          <w:spacing w:val="-46"/>
        </w:rPr>
        <w:t xml:space="preserve"> </w:t>
      </w:r>
      <w:r>
        <w:rPr>
          <w:color w:val="231F20"/>
          <w:spacing w:val="-1"/>
          <w:w w:val="99"/>
        </w:rPr>
        <w:t>S</w:t>
      </w:r>
      <w:r>
        <w:rPr>
          <w:color w:val="231F20"/>
          <w:spacing w:val="2"/>
          <w:w w:val="99"/>
        </w:rPr>
        <w:t>e</w:t>
      </w:r>
      <w:r>
        <w:rPr>
          <w:color w:val="231F20"/>
          <w:spacing w:val="3"/>
        </w:rPr>
        <w:t>d</w:t>
      </w:r>
      <w:r>
        <w:rPr>
          <w:color w:val="231F20"/>
          <w:spacing w:val="3"/>
          <w:w w:val="55"/>
        </w:rPr>
        <w:t>i</w:t>
      </w:r>
      <w:r>
        <w:rPr>
          <w:color w:val="231F20"/>
          <w:spacing w:val="1"/>
          <w:w w:val="155"/>
        </w:rPr>
        <w:t>m</w:t>
      </w:r>
      <w:r>
        <w:rPr>
          <w:color w:val="231F20"/>
          <w:spacing w:val="1"/>
          <w:w w:val="88"/>
        </w:rPr>
        <w:t>e</w:t>
      </w:r>
      <w:r>
        <w:rPr>
          <w:color w:val="231F20"/>
          <w:spacing w:val="-1"/>
        </w:rPr>
        <w:t>n</w:t>
      </w:r>
      <w:r>
        <w:rPr>
          <w:color w:val="231F20"/>
          <w:spacing w:val="2"/>
          <w:w w:val="55"/>
        </w:rPr>
        <w:t>t</w:t>
      </w:r>
      <w:r>
        <w:rPr>
          <w:color w:val="231F20"/>
          <w:spacing w:val="2"/>
          <w:w w:val="50"/>
        </w:rPr>
        <w:t>,</w:t>
      </w:r>
      <w:r>
        <w:rPr>
          <w:color w:val="231F20"/>
          <w:spacing w:val="-1"/>
          <w:w w:val="83"/>
        </w:rPr>
        <w:t>F</w:t>
      </w:r>
      <w:r>
        <w:rPr>
          <w:color w:val="231F20"/>
          <w:spacing w:val="3"/>
          <w:w w:val="83"/>
        </w:rPr>
        <w:t>i</w:t>
      </w:r>
      <w:r>
        <w:rPr>
          <w:color w:val="231F20"/>
          <w:spacing w:val="-2"/>
          <w:w w:val="55"/>
        </w:rPr>
        <w:t>l</w:t>
      </w:r>
      <w:r>
        <w:rPr>
          <w:color w:val="231F20"/>
          <w:spacing w:val="2"/>
          <w:w w:val="55"/>
        </w:rPr>
        <w:t>t</w:t>
      </w:r>
      <w:r>
        <w:rPr>
          <w:color w:val="231F20"/>
          <w:spacing w:val="1"/>
          <w:w w:val="88"/>
        </w:rPr>
        <w:t>e</w:t>
      </w:r>
      <w:r>
        <w:rPr>
          <w:color w:val="231F20"/>
          <w:w w:val="66"/>
        </w:rPr>
        <w:t>r</w:t>
      </w:r>
      <w:r>
        <w:rPr>
          <w:color w:val="231F20"/>
          <w:spacing w:val="-45"/>
        </w:rPr>
        <w:t xml:space="preserve"> </w:t>
      </w:r>
      <w:r>
        <w:rPr>
          <w:color w:val="231F20"/>
          <w:spacing w:val="-1"/>
          <w:w w:val="114"/>
        </w:rPr>
        <w:t>Ho</w:t>
      </w:r>
      <w:r>
        <w:rPr>
          <w:color w:val="231F20"/>
          <w:w w:val="114"/>
        </w:rPr>
        <w:t>u</w:t>
      </w:r>
      <w:r>
        <w:rPr>
          <w:color w:val="231F20"/>
          <w:spacing w:val="-1"/>
          <w:w w:val="66"/>
        </w:rPr>
        <w:t>s</w:t>
      </w:r>
      <w:r>
        <w:rPr>
          <w:color w:val="231F20"/>
          <w:spacing w:val="3"/>
          <w:w w:val="66"/>
        </w:rPr>
        <w:t>i</w:t>
      </w:r>
      <w:r>
        <w:rPr>
          <w:color w:val="231F20"/>
          <w:spacing w:val="-2"/>
        </w:rPr>
        <w:t>n</w:t>
      </w:r>
      <w:r>
        <w:rPr>
          <w:color w:val="231F20"/>
        </w:rPr>
        <w:t>g</w:t>
      </w:r>
    </w:p>
    <w:p>
      <w:pPr>
        <w:pStyle w:val="3"/>
        <w:spacing w:before="49" w:line="290" w:lineRule="auto"/>
        <w:ind w:left="1152" w:right="1154" w:firstLine="157"/>
        <w:jc w:val="both"/>
      </w:pPr>
      <w:r>
        <w:rPr>
          <w:color w:val="231F20"/>
          <w:w w:val="95"/>
        </w:rPr>
        <w:t>These</w:t>
      </w:r>
      <w:r>
        <w:rPr>
          <w:color w:val="231F20"/>
          <w:spacing w:val="-60"/>
          <w:w w:val="95"/>
        </w:rPr>
        <w:t xml:space="preserve"> </w:t>
      </w:r>
      <w:r>
        <w:rPr>
          <w:color w:val="231F20"/>
          <w:w w:val="95"/>
        </w:rPr>
        <w:t>products</w:t>
      </w:r>
      <w:r>
        <w:rPr>
          <w:color w:val="231F20"/>
          <w:spacing w:val="-59"/>
          <w:w w:val="95"/>
        </w:rPr>
        <w:t xml:space="preserve"> </w:t>
      </w:r>
      <w:r>
        <w:rPr>
          <w:color w:val="231F20"/>
          <w:w w:val="95"/>
        </w:rPr>
        <w:t>produced</w:t>
      </w:r>
      <w:r>
        <w:rPr>
          <w:color w:val="231F20"/>
          <w:spacing w:val="-60"/>
          <w:w w:val="95"/>
        </w:rPr>
        <w:t xml:space="preserve"> </w:t>
      </w:r>
      <w:r>
        <w:rPr>
          <w:color w:val="231F20"/>
          <w:w w:val="95"/>
        </w:rPr>
        <w:t>by</w:t>
      </w:r>
      <w:r>
        <w:rPr>
          <w:color w:val="231F20"/>
          <w:spacing w:val="-59"/>
          <w:w w:val="95"/>
        </w:rPr>
        <w:t xml:space="preserve"> </w:t>
      </w:r>
      <w:r>
        <w:rPr>
          <w:color w:val="231F20"/>
          <w:w w:val="95"/>
        </w:rPr>
        <w:t>our</w:t>
      </w:r>
      <w:r>
        <w:rPr>
          <w:color w:val="231F20"/>
          <w:spacing w:val="-60"/>
          <w:w w:val="95"/>
        </w:rPr>
        <w:t xml:space="preserve"> </w:t>
      </w:r>
      <w:r>
        <w:rPr>
          <w:color w:val="231F20"/>
          <w:w w:val="95"/>
        </w:rPr>
        <w:t>ompany</w:t>
      </w:r>
      <w:r>
        <w:rPr>
          <w:color w:val="231F20"/>
          <w:spacing w:val="-59"/>
          <w:w w:val="95"/>
        </w:rPr>
        <w:t xml:space="preserve"> </w:t>
      </w:r>
      <w:r>
        <w:rPr>
          <w:color w:val="231F20"/>
          <w:w w:val="95"/>
        </w:rPr>
        <w:t>can</w:t>
      </w:r>
      <w:r>
        <w:rPr>
          <w:color w:val="231F20"/>
          <w:spacing w:val="-60"/>
          <w:w w:val="95"/>
        </w:rPr>
        <w:t xml:space="preserve"> </w:t>
      </w:r>
      <w:r>
        <w:rPr>
          <w:color w:val="231F20"/>
          <w:w w:val="95"/>
        </w:rPr>
        <w:t>be</w:t>
      </w:r>
      <w:r>
        <w:rPr>
          <w:color w:val="231F20"/>
          <w:spacing w:val="-59"/>
          <w:w w:val="95"/>
        </w:rPr>
        <w:t xml:space="preserve"> </w:t>
      </w:r>
      <w:r>
        <w:rPr>
          <w:color w:val="231F20"/>
          <w:w w:val="95"/>
        </w:rPr>
        <w:t>applied</w:t>
      </w:r>
      <w:r>
        <w:rPr>
          <w:color w:val="231F20"/>
          <w:spacing w:val="-60"/>
          <w:w w:val="95"/>
        </w:rPr>
        <w:t xml:space="preserve"> </w:t>
      </w:r>
      <w:r>
        <w:rPr>
          <w:color w:val="231F20"/>
          <w:w w:val="95"/>
        </w:rPr>
        <w:t>in</w:t>
      </w:r>
      <w:r>
        <w:rPr>
          <w:color w:val="231F20"/>
          <w:spacing w:val="-59"/>
          <w:w w:val="95"/>
        </w:rPr>
        <w:t xml:space="preserve"> </w:t>
      </w:r>
      <w:r>
        <w:rPr>
          <w:color w:val="231F20"/>
          <w:w w:val="95"/>
        </w:rPr>
        <w:t>the</w:t>
      </w:r>
      <w:r>
        <w:rPr>
          <w:color w:val="231F20"/>
          <w:spacing w:val="-59"/>
          <w:w w:val="95"/>
        </w:rPr>
        <w:t xml:space="preserve"> </w:t>
      </w:r>
      <w:r>
        <w:rPr>
          <w:color w:val="231F20"/>
          <w:w w:val="95"/>
        </w:rPr>
        <w:t>field</w:t>
      </w:r>
      <w:r>
        <w:rPr>
          <w:color w:val="231F20"/>
          <w:spacing w:val="-60"/>
          <w:w w:val="95"/>
        </w:rPr>
        <w:t xml:space="preserve"> </w:t>
      </w:r>
      <w:r>
        <w:rPr>
          <w:color w:val="231F20"/>
          <w:w w:val="95"/>
        </w:rPr>
        <w:t>of</w:t>
      </w:r>
      <w:r>
        <w:rPr>
          <w:color w:val="231F20"/>
          <w:spacing w:val="-59"/>
          <w:w w:val="95"/>
        </w:rPr>
        <w:t xml:space="preserve"> </w:t>
      </w:r>
      <w:r>
        <w:rPr>
          <w:color w:val="231F20"/>
          <w:w w:val="95"/>
        </w:rPr>
        <w:t xml:space="preserve">biology,pha </w:t>
      </w:r>
      <w:r>
        <w:rPr>
          <w:color w:val="231F20"/>
          <w:spacing w:val="5"/>
          <w:w w:val="66"/>
        </w:rPr>
        <w:t>r</w:t>
      </w:r>
      <w:r>
        <w:rPr>
          <w:color w:val="231F20"/>
          <w:spacing w:val="2"/>
          <w:w w:val="155"/>
        </w:rPr>
        <w:t>m</w:t>
      </w:r>
      <w:r>
        <w:rPr>
          <w:color w:val="231F20"/>
          <w:spacing w:val="2"/>
          <w:w w:val="88"/>
        </w:rPr>
        <w:t>ac</w:t>
      </w:r>
      <w:r>
        <w:rPr>
          <w:color w:val="231F20"/>
          <w:w w:val="88"/>
        </w:rPr>
        <w:t>e</w:t>
      </w:r>
      <w:r>
        <w:rPr>
          <w:color w:val="231F20"/>
          <w:spacing w:val="-1"/>
        </w:rPr>
        <w:t>u</w:t>
      </w:r>
      <w:r>
        <w:rPr>
          <w:color w:val="231F20"/>
          <w:spacing w:val="3"/>
          <w:w w:val="55"/>
        </w:rPr>
        <w:t>t</w:t>
      </w:r>
      <w:r>
        <w:rPr>
          <w:color w:val="231F20"/>
          <w:spacing w:val="-1"/>
          <w:w w:val="55"/>
        </w:rPr>
        <w:t>i</w:t>
      </w:r>
      <w:r>
        <w:rPr>
          <w:color w:val="231F20"/>
          <w:w w:val="88"/>
        </w:rPr>
        <w:t>c</w:t>
      </w:r>
      <w:r>
        <w:rPr>
          <w:color w:val="231F20"/>
          <w:spacing w:val="4"/>
          <w:w w:val="88"/>
        </w:rPr>
        <w:t>a</w:t>
      </w:r>
      <w:r>
        <w:rPr>
          <w:color w:val="231F20"/>
          <w:spacing w:val="1"/>
          <w:w w:val="55"/>
        </w:rPr>
        <w:t>l</w:t>
      </w:r>
      <w:r>
        <w:rPr>
          <w:color w:val="231F20"/>
          <w:spacing w:val="-1"/>
          <w:w w:val="50"/>
        </w:rPr>
        <w:t>,</w:t>
      </w:r>
      <w:r>
        <w:rPr>
          <w:color w:val="231F20"/>
          <w:spacing w:val="-2"/>
          <w:w w:val="88"/>
        </w:rPr>
        <w:t>e</w:t>
      </w:r>
      <w:r>
        <w:rPr>
          <w:color w:val="231F20"/>
          <w:spacing w:val="-1"/>
          <w:w w:val="55"/>
        </w:rPr>
        <w:t>l</w:t>
      </w:r>
      <w:r>
        <w:rPr>
          <w:color w:val="231F20"/>
          <w:spacing w:val="3"/>
          <w:w w:val="88"/>
        </w:rPr>
        <w:t>e</w:t>
      </w:r>
      <w:r>
        <w:rPr>
          <w:color w:val="231F20"/>
          <w:spacing w:val="1"/>
          <w:w w:val="88"/>
        </w:rPr>
        <w:t>c</w:t>
      </w:r>
      <w:r>
        <w:rPr>
          <w:color w:val="231F20"/>
          <w:spacing w:val="4"/>
          <w:w w:val="55"/>
        </w:rPr>
        <w:t>t</w:t>
      </w:r>
      <w:r>
        <w:rPr>
          <w:color w:val="231F20"/>
          <w:spacing w:val="1"/>
          <w:w w:val="66"/>
        </w:rPr>
        <w:t>r</w:t>
      </w:r>
      <w:r>
        <w:rPr>
          <w:color w:val="231F20"/>
        </w:rPr>
        <w:t>o</w:t>
      </w:r>
      <w:r>
        <w:rPr>
          <w:color w:val="231F20"/>
          <w:spacing w:val="4"/>
        </w:rPr>
        <w:t>n</w:t>
      </w:r>
      <w:r>
        <w:rPr>
          <w:color w:val="231F20"/>
          <w:spacing w:val="-1"/>
          <w:w w:val="55"/>
        </w:rPr>
        <w:t>i</w:t>
      </w:r>
      <w:r>
        <w:rPr>
          <w:color w:val="231F20"/>
          <w:spacing w:val="-1"/>
          <w:w w:val="88"/>
        </w:rPr>
        <w:t>c</w:t>
      </w:r>
      <w:r>
        <w:rPr>
          <w:color w:val="231F20"/>
          <w:spacing w:val="-1"/>
          <w:w w:val="50"/>
        </w:rPr>
        <w:t>,</w:t>
      </w:r>
      <w:r>
        <w:rPr>
          <w:color w:val="231F20"/>
          <w:spacing w:val="-2"/>
          <w:w w:val="88"/>
        </w:rPr>
        <w:t>e</w:t>
      </w:r>
      <w:r>
        <w:rPr>
          <w:color w:val="231F20"/>
          <w:spacing w:val="-1"/>
          <w:w w:val="55"/>
        </w:rPr>
        <w:t>l</w:t>
      </w:r>
      <w:r>
        <w:rPr>
          <w:color w:val="231F20"/>
          <w:spacing w:val="3"/>
          <w:w w:val="88"/>
        </w:rPr>
        <w:t>e</w:t>
      </w:r>
      <w:r>
        <w:rPr>
          <w:color w:val="231F20"/>
          <w:spacing w:val="1"/>
          <w:w w:val="88"/>
        </w:rPr>
        <w:t>c</w:t>
      </w:r>
      <w:r>
        <w:rPr>
          <w:color w:val="231F20"/>
          <w:spacing w:val="4"/>
          <w:w w:val="55"/>
        </w:rPr>
        <w:t>t</w:t>
      </w:r>
      <w:r>
        <w:rPr>
          <w:color w:val="231F20"/>
          <w:spacing w:val="1"/>
          <w:w w:val="66"/>
        </w:rPr>
        <w:t>r</w:t>
      </w:r>
      <w:r>
        <w:rPr>
          <w:color w:val="231F20"/>
        </w:rPr>
        <w:t>o</w:t>
      </w:r>
      <w:r>
        <w:rPr>
          <w:color w:val="231F20"/>
          <w:spacing w:val="-2"/>
        </w:rPr>
        <w:t>p</w:t>
      </w:r>
      <w:r>
        <w:rPr>
          <w:color w:val="231F20"/>
          <w:w w:val="55"/>
        </w:rPr>
        <w:t>l</w:t>
      </w:r>
      <w:r>
        <w:rPr>
          <w:color w:val="231F20"/>
          <w:spacing w:val="1"/>
          <w:w w:val="88"/>
        </w:rPr>
        <w:t>a</w:t>
      </w:r>
      <w:r>
        <w:rPr>
          <w:color w:val="231F20"/>
          <w:spacing w:val="3"/>
          <w:w w:val="70"/>
        </w:rPr>
        <w:t>ti</w:t>
      </w:r>
      <w:r>
        <w:rPr>
          <w:color w:val="231F20"/>
          <w:spacing w:val="-2"/>
          <w:w w:val="70"/>
        </w:rPr>
        <w:t>n</w:t>
      </w:r>
      <w:r>
        <w:rPr>
          <w:color w:val="231F20"/>
          <w:spacing w:val="-2"/>
        </w:rPr>
        <w:t>g</w:t>
      </w:r>
      <w:r>
        <w:rPr>
          <w:color w:val="231F20"/>
          <w:spacing w:val="1"/>
          <w:w w:val="50"/>
        </w:rPr>
        <w:t>,</w:t>
      </w:r>
      <w:r>
        <w:rPr>
          <w:color w:val="231F20"/>
          <w:spacing w:val="-3"/>
          <w:w w:val="66"/>
        </w:rPr>
        <w:t>f</w:t>
      </w:r>
      <w:r>
        <w:rPr>
          <w:color w:val="231F20"/>
          <w:spacing w:val="2"/>
        </w:rPr>
        <w:t>ood</w:t>
      </w:r>
      <w:r>
        <w:rPr>
          <w:color w:val="231F20"/>
          <w:spacing w:val="-1"/>
          <w:w w:val="155"/>
        </w:rPr>
        <w:t>&amp;</w:t>
      </w:r>
      <w:r>
        <w:rPr>
          <w:color w:val="231F20"/>
          <w:spacing w:val="2"/>
        </w:rPr>
        <w:t>b</w:t>
      </w:r>
      <w:r>
        <w:rPr>
          <w:color w:val="231F20"/>
          <w:spacing w:val="-3"/>
          <w:w w:val="88"/>
        </w:rPr>
        <w:t>e</w:t>
      </w:r>
      <w:r>
        <w:rPr>
          <w:color w:val="231F20"/>
          <w:spacing w:val="-4"/>
        </w:rPr>
        <w:t>v</w:t>
      </w:r>
      <w:r>
        <w:rPr>
          <w:color w:val="231F20"/>
          <w:spacing w:val="1"/>
          <w:w w:val="88"/>
        </w:rPr>
        <w:t>e</w:t>
      </w:r>
      <w:r>
        <w:rPr>
          <w:color w:val="231F20"/>
          <w:spacing w:val="2"/>
          <w:w w:val="66"/>
        </w:rPr>
        <w:t>r</w:t>
      </w:r>
      <w:r>
        <w:rPr>
          <w:color w:val="231F20"/>
          <w:spacing w:val="1"/>
          <w:w w:val="88"/>
        </w:rPr>
        <w:t>a</w:t>
      </w:r>
      <w:r>
        <w:rPr>
          <w:color w:val="231F20"/>
          <w:spacing w:val="-1"/>
        </w:rPr>
        <w:t>g</w:t>
      </w:r>
      <w:r>
        <w:rPr>
          <w:color w:val="231F20"/>
          <w:spacing w:val="-1"/>
          <w:w w:val="88"/>
        </w:rPr>
        <w:t>e</w:t>
      </w:r>
      <w:r>
        <w:rPr>
          <w:color w:val="231F20"/>
          <w:spacing w:val="-11"/>
          <w:w w:val="50"/>
        </w:rPr>
        <w:t>,</w:t>
      </w:r>
      <w:r>
        <w:rPr>
          <w:color w:val="231F20"/>
          <w:spacing w:val="1"/>
          <w:w w:val="143"/>
        </w:rPr>
        <w:t>w</w:t>
      </w:r>
      <w:r>
        <w:rPr>
          <w:color w:val="231F20"/>
          <w:spacing w:val="3"/>
          <w:w w:val="55"/>
        </w:rPr>
        <w:t>i</w:t>
      </w:r>
      <w:r>
        <w:rPr>
          <w:color w:val="231F20"/>
          <w:spacing w:val="1"/>
        </w:rPr>
        <w:t>n</w:t>
      </w:r>
      <w:r>
        <w:rPr>
          <w:color w:val="231F20"/>
          <w:spacing w:val="-1"/>
          <w:w w:val="88"/>
        </w:rPr>
        <w:t>e</w:t>
      </w:r>
      <w:r>
        <w:rPr>
          <w:color w:val="231F20"/>
          <w:spacing w:val="1"/>
          <w:w w:val="50"/>
        </w:rPr>
        <w:t>,</w:t>
      </w:r>
      <w:r>
        <w:rPr>
          <w:color w:val="231F20"/>
          <w:spacing w:val="4"/>
          <w:w w:val="55"/>
        </w:rPr>
        <w:t>l</w:t>
      </w:r>
      <w:r>
        <w:rPr>
          <w:color w:val="231F20"/>
          <w:spacing w:val="3"/>
          <w:w w:val="60"/>
        </w:rPr>
        <w:t>i</w:t>
      </w:r>
      <w:r>
        <w:rPr>
          <w:color w:val="231F20"/>
          <w:spacing w:val="-3"/>
          <w:w w:val="60"/>
        </w:rPr>
        <w:t>f</w:t>
      </w:r>
      <w:r>
        <w:rPr>
          <w:color w:val="231F20"/>
          <w:w w:val="88"/>
        </w:rPr>
        <w:t>e</w:t>
      </w:r>
      <w:r>
        <w:rPr>
          <w:color w:val="231F20"/>
          <w:spacing w:val="-30"/>
        </w:rPr>
        <w:t xml:space="preserve"> </w:t>
      </w:r>
      <w:r>
        <w:rPr>
          <w:color w:val="231F20"/>
          <w:spacing w:val="7"/>
          <w:w w:val="88"/>
        </w:rPr>
        <w:t>a</w:t>
      </w:r>
      <w:r>
        <w:rPr>
          <w:color w:val="231F20"/>
        </w:rPr>
        <w:t>nd</w:t>
      </w:r>
      <w:r>
        <w:rPr>
          <w:color w:val="231F20"/>
          <w:spacing w:val="-30"/>
        </w:rPr>
        <w:t xml:space="preserve"> </w:t>
      </w:r>
      <w:r>
        <w:rPr>
          <w:color w:val="231F20"/>
          <w:spacing w:val="3"/>
          <w:w w:val="55"/>
        </w:rPr>
        <w:t>i</w:t>
      </w:r>
      <w:r>
        <w:rPr>
          <w:color w:val="231F20"/>
          <w:w w:val="86"/>
        </w:rPr>
        <w:t>ndus</w:t>
      </w:r>
      <w:r>
        <w:rPr>
          <w:color w:val="231F20"/>
          <w:spacing w:val="4"/>
          <w:w w:val="86"/>
        </w:rPr>
        <w:t>t</w:t>
      </w:r>
      <w:r>
        <w:rPr>
          <w:color w:val="231F20"/>
          <w:spacing w:val="5"/>
          <w:w w:val="66"/>
        </w:rPr>
        <w:t>r</w:t>
      </w:r>
      <w:r>
        <w:rPr>
          <w:color w:val="231F20"/>
          <w:w w:val="71"/>
        </w:rPr>
        <w:t>i</w:t>
      </w:r>
      <w:r>
        <w:rPr>
          <w:color w:val="231F20"/>
          <w:spacing w:val="4"/>
          <w:w w:val="71"/>
        </w:rPr>
        <w:t>a</w:t>
      </w:r>
      <w:r>
        <w:rPr>
          <w:color w:val="231F20"/>
          <w:w w:val="55"/>
        </w:rPr>
        <w:t>l</w:t>
      </w:r>
      <w:r>
        <w:rPr>
          <w:color w:val="231F20"/>
          <w:spacing w:val="-30"/>
        </w:rPr>
        <w:t xml:space="preserve"> </w:t>
      </w:r>
      <w:r>
        <w:rPr>
          <w:color w:val="231F20"/>
          <w:w w:val="82"/>
        </w:rPr>
        <w:t>s</w:t>
      </w:r>
      <w:r>
        <w:rPr>
          <w:color w:val="231F20"/>
          <w:spacing w:val="-3"/>
          <w:w w:val="82"/>
        </w:rPr>
        <w:t>e</w:t>
      </w:r>
      <w:r>
        <w:rPr>
          <w:color w:val="231F20"/>
          <w:spacing w:val="-3"/>
          <w:w w:val="143"/>
        </w:rPr>
        <w:t>w</w:t>
      </w:r>
      <w:r>
        <w:rPr>
          <w:color w:val="231F20"/>
          <w:spacing w:val="1"/>
          <w:w w:val="88"/>
        </w:rPr>
        <w:t>a</w:t>
      </w:r>
      <w:r>
        <w:rPr>
          <w:color w:val="231F20"/>
          <w:spacing w:val="-1"/>
        </w:rPr>
        <w:t>g</w:t>
      </w:r>
      <w:r>
        <w:rPr>
          <w:color w:val="231F20"/>
          <w:spacing w:val="-2"/>
          <w:w w:val="88"/>
        </w:rPr>
        <w:t>e</w:t>
      </w:r>
      <w:r>
        <w:rPr>
          <w:color w:val="231F20"/>
          <w:w w:val="50"/>
        </w:rPr>
        <w:t>.</w:t>
      </w:r>
    </w:p>
    <w:p>
      <w:pPr>
        <w:pStyle w:val="2"/>
        <w:spacing w:line="247" w:lineRule="exact"/>
        <w:ind w:left="1492" w:right="1108"/>
        <w:jc w:val="right"/>
      </w:pPr>
      <w:r>
        <w:rPr>
          <w:color w:val="231F20"/>
        </w:rPr>
        <w:t>33</w:t>
      </w:r>
    </w:p>
    <w:p>
      <w:pPr>
        <w:spacing w:after="0" w:line="247"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36" name="组合 13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33" name="直线 13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34" name="图片 13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35" name="文本框 13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3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A8LOXh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135" o:spid="_x0000_s1026" o:spt="20" style="position:absolute;left:8;top:478;height:0;width:6236;" filled="f" stroked="t" coordsize="21600,21600" o:gfxdata="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ch9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136" o:spid="_x0000_s1026" o:spt="75" alt="" type="#_x0000_t75" style="position:absolute;left:0;top:0;height:476;width:1228;" filled="f" o:preferrelative="t" stroked="f" coordsize="21600,21600" o:gfxdata="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KmA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37" o:spid="_x0000_s1026" o:spt="202" type="#_x0000_t202" style="position:absolute;left:0;top:0;height:484;width:6245;"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line="290" w:lineRule="auto"/>
        <w:ind w:left="1152" w:right="1154"/>
      </w:pPr>
      <w:r>
        <w:rPr>
          <w:color w:val="231F20"/>
          <w:spacing w:val="4"/>
          <w:w w:val="143"/>
        </w:rPr>
        <w:t>A</w:t>
      </w:r>
      <w:r>
        <w:rPr>
          <w:color w:val="231F20"/>
        </w:rPr>
        <w:t>nd</w:t>
      </w:r>
      <w:r>
        <w:rPr>
          <w:color w:val="231F20"/>
          <w:spacing w:val="-46"/>
        </w:rPr>
        <w:t xml:space="preserve"> </w:t>
      </w:r>
      <w:r>
        <w:rPr>
          <w:color w:val="231F20"/>
          <w:spacing w:val="1"/>
          <w:w w:val="50"/>
        </w:rPr>
        <w:t>,</w:t>
      </w:r>
      <w:r>
        <w:rPr>
          <w:color w:val="231F20"/>
          <w:spacing w:val="3"/>
          <w:w w:val="55"/>
        </w:rPr>
        <w:t>i</w:t>
      </w:r>
      <w:r>
        <w:rPr>
          <w:color w:val="231F20"/>
        </w:rPr>
        <w:t>n</w:t>
      </w:r>
      <w:r>
        <w:rPr>
          <w:color w:val="231F20"/>
          <w:spacing w:val="-46"/>
        </w:rPr>
        <w:t xml:space="preserve"> </w:t>
      </w:r>
      <w:r>
        <w:rPr>
          <w:color w:val="231F20"/>
          <w:spacing w:val="3"/>
          <w:w w:val="55"/>
        </w:rPr>
        <w:t>t</w:t>
      </w:r>
      <w:r>
        <w:rPr>
          <w:color w:val="231F20"/>
          <w:spacing w:val="-1"/>
          <w:w w:val="94"/>
        </w:rPr>
        <w:t>h</w:t>
      </w:r>
      <w:r>
        <w:rPr>
          <w:color w:val="231F20"/>
          <w:w w:val="94"/>
        </w:rPr>
        <w:t>e</w:t>
      </w:r>
      <w:r>
        <w:rPr>
          <w:color w:val="231F20"/>
          <w:spacing w:val="-46"/>
        </w:rPr>
        <w:t xml:space="preserve"> </w:t>
      </w:r>
      <w:r>
        <w:rPr>
          <w:color w:val="231F20"/>
          <w:spacing w:val="1"/>
          <w:w w:val="155"/>
        </w:rPr>
        <w:t>m</w:t>
      </w:r>
      <w:r>
        <w:rPr>
          <w:color w:val="231F20"/>
          <w:spacing w:val="1"/>
          <w:w w:val="88"/>
        </w:rPr>
        <w:t>e</w:t>
      </w:r>
      <w:r>
        <w:rPr>
          <w:color w:val="231F20"/>
          <w:spacing w:val="4"/>
          <w:w w:val="88"/>
        </w:rPr>
        <w:t>a</w:t>
      </w:r>
      <w:r>
        <w:rPr>
          <w:color w:val="231F20"/>
          <w:spacing w:val="-1"/>
          <w:w w:val="77"/>
        </w:rPr>
        <w:t>n</w:t>
      </w:r>
      <w:r>
        <w:rPr>
          <w:color w:val="231F20"/>
          <w:spacing w:val="3"/>
          <w:w w:val="77"/>
        </w:rPr>
        <w:t>t</w:t>
      </w:r>
      <w:r>
        <w:rPr>
          <w:color w:val="231F20"/>
          <w:spacing w:val="3"/>
          <w:w w:val="55"/>
        </w:rPr>
        <w:t>i</w:t>
      </w:r>
      <w:r>
        <w:rPr>
          <w:color w:val="231F20"/>
          <w:spacing w:val="1"/>
          <w:w w:val="155"/>
        </w:rPr>
        <w:t>m</w:t>
      </w:r>
      <w:r>
        <w:rPr>
          <w:color w:val="231F20"/>
          <w:spacing w:val="-1"/>
          <w:w w:val="69"/>
        </w:rPr>
        <w:t>e</w:t>
      </w:r>
      <w:r>
        <w:rPr>
          <w:color w:val="231F20"/>
          <w:spacing w:val="-12"/>
          <w:w w:val="69"/>
        </w:rPr>
        <w:t>,</w:t>
      </w:r>
      <w:r>
        <w:rPr>
          <w:color w:val="231F20"/>
          <w:spacing w:val="-4"/>
          <w:w w:val="143"/>
        </w:rPr>
        <w:t>w</w:t>
      </w:r>
      <w:r>
        <w:rPr>
          <w:color w:val="231F20"/>
          <w:w w:val="88"/>
        </w:rPr>
        <w:t>e</w:t>
      </w:r>
      <w:r>
        <w:rPr>
          <w:color w:val="231F20"/>
          <w:spacing w:val="-46"/>
        </w:rPr>
        <w:t xml:space="preserve"> </w:t>
      </w:r>
      <w:r>
        <w:rPr>
          <w:color w:val="231F20"/>
          <w:spacing w:val="1"/>
        </w:rPr>
        <w:t>d</w:t>
      </w:r>
      <w:r>
        <w:rPr>
          <w:color w:val="231F20"/>
          <w:spacing w:val="1"/>
          <w:w w:val="88"/>
        </w:rPr>
        <w:t>e</w:t>
      </w:r>
      <w:r>
        <w:rPr>
          <w:color w:val="231F20"/>
          <w:spacing w:val="-1"/>
          <w:w w:val="77"/>
        </w:rPr>
        <w:t>s</w:t>
      </w:r>
      <w:r>
        <w:rPr>
          <w:color w:val="231F20"/>
          <w:spacing w:val="-3"/>
          <w:w w:val="55"/>
        </w:rPr>
        <w:t>i</w:t>
      </w:r>
      <w:r>
        <w:rPr>
          <w:color w:val="231F20"/>
          <w:spacing w:val="2"/>
        </w:rPr>
        <w:t>g</w:t>
      </w:r>
      <w:r>
        <w:rPr>
          <w:color w:val="231F20"/>
        </w:rPr>
        <w:t>n</w:t>
      </w:r>
      <w:r>
        <w:rPr>
          <w:color w:val="231F20"/>
          <w:spacing w:val="-46"/>
        </w:rPr>
        <w:t xml:space="preserve"> </w:t>
      </w:r>
      <w:r>
        <w:rPr>
          <w:color w:val="231F20"/>
          <w:spacing w:val="4"/>
          <w:w w:val="88"/>
        </w:rPr>
        <w:t>a</w:t>
      </w:r>
      <w:r>
        <w:rPr>
          <w:color w:val="231F20"/>
          <w:spacing w:val="-1"/>
        </w:rPr>
        <w:t>n</w:t>
      </w:r>
      <w:r>
        <w:rPr>
          <w:color w:val="231F20"/>
        </w:rPr>
        <w:t>d</w:t>
      </w:r>
      <w:r>
        <w:rPr>
          <w:color w:val="231F20"/>
          <w:spacing w:val="-46"/>
        </w:rPr>
        <w:t xml:space="preserve"> </w:t>
      </w:r>
      <w:r>
        <w:rPr>
          <w:color w:val="231F20"/>
          <w:spacing w:val="1"/>
        </w:rPr>
        <w:t>p</w:t>
      </w:r>
      <w:r>
        <w:rPr>
          <w:color w:val="231F20"/>
          <w:spacing w:val="1"/>
          <w:w w:val="66"/>
        </w:rPr>
        <w:t>r</w:t>
      </w:r>
      <w:r>
        <w:rPr>
          <w:color w:val="231F20"/>
          <w:spacing w:val="2"/>
        </w:rPr>
        <w:t>o</w:t>
      </w:r>
      <w:r>
        <w:rPr>
          <w:color w:val="231F20"/>
          <w:spacing w:val="-1"/>
          <w:w w:val="96"/>
        </w:rPr>
        <w:t>du</w:t>
      </w:r>
      <w:r>
        <w:rPr>
          <w:color w:val="231F20"/>
          <w:spacing w:val="1"/>
          <w:w w:val="96"/>
        </w:rPr>
        <w:t>c</w:t>
      </w:r>
      <w:r>
        <w:rPr>
          <w:color w:val="231F20"/>
          <w:w w:val="88"/>
        </w:rPr>
        <w:t>e</w:t>
      </w:r>
      <w:r>
        <w:rPr>
          <w:color w:val="231F20"/>
          <w:spacing w:val="-46"/>
        </w:rPr>
        <w:t xml:space="preserve"> </w:t>
      </w:r>
      <w:r>
        <w:rPr>
          <w:color w:val="231F20"/>
          <w:spacing w:val="-1"/>
          <w:w w:val="110"/>
        </w:rPr>
        <w:t>so</w:t>
      </w:r>
      <w:r>
        <w:rPr>
          <w:color w:val="231F20"/>
          <w:spacing w:val="1"/>
          <w:w w:val="110"/>
        </w:rPr>
        <w:t>m</w:t>
      </w:r>
      <w:r>
        <w:rPr>
          <w:color w:val="231F20"/>
          <w:spacing w:val="1"/>
          <w:w w:val="88"/>
        </w:rPr>
        <w:t>e</w:t>
      </w:r>
      <w:r>
        <w:rPr>
          <w:color w:val="231F20"/>
          <w:w w:val="77"/>
        </w:rPr>
        <w:t>s</w:t>
      </w:r>
      <w:r>
        <w:rPr>
          <w:color w:val="231F20"/>
          <w:spacing w:val="3"/>
        </w:rPr>
        <w:t>p</w:t>
      </w:r>
      <w:r>
        <w:rPr>
          <w:color w:val="231F20"/>
          <w:spacing w:val="3"/>
          <w:w w:val="88"/>
        </w:rPr>
        <w:t>e</w:t>
      </w:r>
      <w:r>
        <w:rPr>
          <w:color w:val="231F20"/>
          <w:spacing w:val="1"/>
          <w:w w:val="88"/>
        </w:rPr>
        <w:t>c</w:t>
      </w:r>
      <w:r>
        <w:rPr>
          <w:color w:val="231F20"/>
          <w:spacing w:val="-1"/>
          <w:w w:val="55"/>
        </w:rPr>
        <w:t>i</w:t>
      </w:r>
      <w:r>
        <w:rPr>
          <w:color w:val="231F20"/>
          <w:spacing w:val="4"/>
          <w:w w:val="88"/>
        </w:rPr>
        <w:t>a</w:t>
      </w:r>
      <w:r>
        <w:rPr>
          <w:color w:val="231F20"/>
          <w:w w:val="55"/>
        </w:rPr>
        <w:t>l</w:t>
      </w:r>
      <w:r>
        <w:rPr>
          <w:color w:val="231F20"/>
          <w:spacing w:val="-46"/>
        </w:rPr>
        <w:t xml:space="preserve"> </w:t>
      </w:r>
      <w:r>
        <w:rPr>
          <w:color w:val="231F20"/>
          <w:spacing w:val="1"/>
        </w:rPr>
        <w:t>p</w:t>
      </w:r>
      <w:r>
        <w:rPr>
          <w:color w:val="231F20"/>
          <w:spacing w:val="1"/>
          <w:w w:val="66"/>
        </w:rPr>
        <w:t>r</w:t>
      </w:r>
      <w:r>
        <w:rPr>
          <w:color w:val="231F20"/>
          <w:spacing w:val="2"/>
        </w:rPr>
        <w:t>o</w:t>
      </w:r>
      <w:r>
        <w:rPr>
          <w:color w:val="231F20"/>
          <w:spacing w:val="-1"/>
          <w:w w:val="96"/>
        </w:rPr>
        <w:t>du</w:t>
      </w:r>
      <w:r>
        <w:rPr>
          <w:color w:val="231F20"/>
          <w:w w:val="96"/>
        </w:rPr>
        <w:t>c</w:t>
      </w:r>
      <w:r>
        <w:rPr>
          <w:color w:val="231F20"/>
          <w:spacing w:val="2"/>
          <w:w w:val="55"/>
        </w:rPr>
        <w:t>t</w:t>
      </w:r>
      <w:r>
        <w:rPr>
          <w:color w:val="231F20"/>
          <w:w w:val="77"/>
        </w:rPr>
        <w:t>s</w:t>
      </w:r>
      <w:r>
        <w:rPr>
          <w:color w:val="231F20"/>
          <w:spacing w:val="-41"/>
        </w:rPr>
        <w:t xml:space="preserve"> </w:t>
      </w:r>
      <w:r>
        <w:rPr>
          <w:color w:val="231F20"/>
          <w:spacing w:val="3"/>
          <w:w w:val="55"/>
        </w:rPr>
        <w:t>i</w:t>
      </w:r>
      <w:r>
        <w:rPr>
          <w:color w:val="231F20"/>
        </w:rPr>
        <w:t>n</w:t>
      </w:r>
      <w:r>
        <w:rPr>
          <w:color w:val="231F20"/>
          <w:spacing w:val="-45"/>
        </w:rPr>
        <w:t xml:space="preserve"> </w:t>
      </w:r>
      <w:r>
        <w:rPr>
          <w:color w:val="231F20"/>
          <w:spacing w:val="1"/>
          <w:w w:val="88"/>
        </w:rPr>
        <w:t>ac</w:t>
      </w:r>
      <w:r>
        <w:rPr>
          <w:color w:val="231F20"/>
        </w:rPr>
        <w:t>o</w:t>
      </w:r>
      <w:r>
        <w:rPr>
          <w:color w:val="231F20"/>
          <w:w w:val="83"/>
        </w:rPr>
        <w:t>r</w:t>
      </w:r>
      <w:r>
        <w:rPr>
          <w:color w:val="231F20"/>
          <w:spacing w:val="3"/>
          <w:w w:val="83"/>
        </w:rPr>
        <w:t>d</w:t>
      </w:r>
      <w:r>
        <w:rPr>
          <w:color w:val="231F20"/>
          <w:spacing w:val="4"/>
          <w:w w:val="88"/>
        </w:rPr>
        <w:t>a</w:t>
      </w:r>
      <w:r>
        <w:rPr>
          <w:color w:val="231F20"/>
        </w:rPr>
        <w:t>n</w:t>
      </w:r>
      <w:r>
        <w:rPr>
          <w:color w:val="231F20"/>
          <w:spacing w:val="1"/>
          <w:w w:val="88"/>
        </w:rPr>
        <w:t>c</w:t>
      </w:r>
      <w:r>
        <w:rPr>
          <w:color w:val="231F20"/>
          <w:w w:val="88"/>
        </w:rPr>
        <w:t>e</w:t>
      </w:r>
      <w:r>
        <w:rPr>
          <w:color w:val="231F20"/>
          <w:spacing w:val="-45"/>
        </w:rPr>
        <w:t xml:space="preserve"> </w:t>
      </w:r>
      <w:r>
        <w:rPr>
          <w:color w:val="231F20"/>
          <w:spacing w:val="1"/>
          <w:w w:val="143"/>
        </w:rPr>
        <w:t>w</w:t>
      </w:r>
      <w:r>
        <w:rPr>
          <w:color w:val="231F20"/>
          <w:spacing w:val="-3"/>
          <w:w w:val="55"/>
        </w:rPr>
        <w:t>i</w:t>
      </w:r>
      <w:r>
        <w:rPr>
          <w:color w:val="231F20"/>
          <w:spacing w:val="3"/>
          <w:w w:val="55"/>
        </w:rPr>
        <w:t>t</w:t>
      </w:r>
      <w:r>
        <w:rPr>
          <w:color w:val="231F20"/>
        </w:rPr>
        <w:t xml:space="preserve">h </w:t>
      </w:r>
      <w:r>
        <w:rPr>
          <w:color w:val="231F20"/>
          <w:spacing w:val="3"/>
          <w:w w:val="55"/>
        </w:rPr>
        <w:t>t</w:t>
      </w:r>
      <w:r>
        <w:rPr>
          <w:color w:val="231F20"/>
        </w:rPr>
        <w:t>h</w:t>
      </w:r>
      <w:r>
        <w:rPr>
          <w:color w:val="231F20"/>
          <w:w w:val="88"/>
        </w:rPr>
        <w:t>e</w:t>
      </w:r>
      <w:r>
        <w:rPr>
          <w:color w:val="231F20"/>
          <w:spacing w:val="-45"/>
        </w:rPr>
        <w:t xml:space="preserve"> </w:t>
      </w:r>
      <w:r>
        <w:rPr>
          <w:color w:val="231F20"/>
          <w:w w:val="94"/>
        </w:rPr>
        <w:t>c</w:t>
      </w:r>
      <w:r>
        <w:rPr>
          <w:color w:val="231F20"/>
          <w:spacing w:val="1"/>
          <w:w w:val="94"/>
        </w:rPr>
        <w:t>u</w:t>
      </w:r>
      <w:r>
        <w:rPr>
          <w:color w:val="231F20"/>
          <w:w w:val="77"/>
        </w:rPr>
        <w:t>s</w:t>
      </w:r>
      <w:r>
        <w:rPr>
          <w:color w:val="231F20"/>
          <w:spacing w:val="1"/>
          <w:w w:val="55"/>
        </w:rPr>
        <w:t>t</w:t>
      </w:r>
      <w:r>
        <w:rPr>
          <w:color w:val="231F20"/>
          <w:spacing w:val="-1"/>
        </w:rPr>
        <w:t>o</w:t>
      </w:r>
      <w:r>
        <w:rPr>
          <w:color w:val="231F20"/>
          <w:spacing w:val="1"/>
          <w:w w:val="155"/>
        </w:rPr>
        <w:t>m</w:t>
      </w:r>
      <w:r>
        <w:rPr>
          <w:color w:val="231F20"/>
          <w:spacing w:val="1"/>
          <w:w w:val="88"/>
        </w:rPr>
        <w:t>e</w:t>
      </w:r>
      <w:r>
        <w:rPr>
          <w:color w:val="231F20"/>
          <w:spacing w:val="-13"/>
          <w:w w:val="66"/>
        </w:rPr>
        <w:t>r</w:t>
      </w:r>
      <w:r>
        <w:rPr>
          <w:color w:val="231F20"/>
          <w:spacing w:val="-65"/>
        </w:rPr>
        <w:t>’</w:t>
      </w:r>
      <w:r>
        <w:rPr>
          <w:color w:val="231F20"/>
          <w:w w:val="77"/>
        </w:rPr>
        <w:t>s</w:t>
      </w:r>
      <w:r>
        <w:rPr>
          <w:color w:val="231F20"/>
          <w:spacing w:val="-46"/>
        </w:rPr>
        <w:t xml:space="preserve"> </w:t>
      </w:r>
      <w:r>
        <w:rPr>
          <w:color w:val="231F20"/>
          <w:spacing w:val="1"/>
        </w:rPr>
        <w:t>n</w:t>
      </w:r>
      <w:r>
        <w:rPr>
          <w:color w:val="231F20"/>
          <w:spacing w:val="3"/>
          <w:w w:val="88"/>
        </w:rPr>
        <w:t>ee</w:t>
      </w:r>
      <w:r>
        <w:rPr>
          <w:color w:val="231F20"/>
          <w:spacing w:val="1"/>
        </w:rPr>
        <w:t>d</w:t>
      </w:r>
      <w:r>
        <w:rPr>
          <w:color w:val="231F20"/>
          <w:w w:val="50"/>
        </w:rPr>
        <w:t>.</w:t>
      </w:r>
    </w:p>
    <w:p>
      <w:pPr>
        <w:pStyle w:val="3"/>
        <w:spacing w:line="290" w:lineRule="auto"/>
        <w:ind w:left="1152" w:right="1154" w:firstLine="193"/>
        <w:jc w:val="both"/>
      </w:pPr>
      <w:r>
        <w:rPr>
          <w:color w:val="231F20"/>
          <w:spacing w:val="1"/>
          <w:w w:val="110"/>
        </w:rPr>
        <w:t>S</w:t>
      </w:r>
      <w:r>
        <w:rPr>
          <w:color w:val="231F20"/>
          <w:spacing w:val="8"/>
          <w:w w:val="55"/>
        </w:rPr>
        <w:t>i</w:t>
      </w:r>
      <w:r>
        <w:rPr>
          <w:color w:val="231F20"/>
          <w:spacing w:val="5"/>
        </w:rPr>
        <w:t>n</w:t>
      </w:r>
      <w:r>
        <w:rPr>
          <w:color w:val="231F20"/>
          <w:spacing w:val="6"/>
          <w:w w:val="88"/>
        </w:rPr>
        <w:t>c</w:t>
      </w:r>
      <w:r>
        <w:rPr>
          <w:color w:val="231F20"/>
          <w:w w:val="88"/>
        </w:rPr>
        <w:t>e</w:t>
      </w:r>
      <w:r>
        <w:rPr>
          <w:color w:val="231F20"/>
          <w:spacing w:val="-21"/>
        </w:rPr>
        <w:t xml:space="preserve"> </w:t>
      </w:r>
      <w:r>
        <w:rPr>
          <w:color w:val="231F20"/>
          <w:spacing w:val="4"/>
        </w:rPr>
        <w:t>o</w:t>
      </w:r>
      <w:r>
        <w:rPr>
          <w:color w:val="231F20"/>
          <w:spacing w:val="9"/>
        </w:rPr>
        <w:t>u</w:t>
      </w:r>
      <w:r>
        <w:rPr>
          <w:color w:val="231F20"/>
          <w:w w:val="66"/>
        </w:rPr>
        <w:t>r</w:t>
      </w:r>
      <w:r>
        <w:rPr>
          <w:color w:val="231F20"/>
          <w:spacing w:val="-21"/>
        </w:rPr>
        <w:t xml:space="preserve"> </w:t>
      </w:r>
      <w:r>
        <w:rPr>
          <w:color w:val="231F20"/>
          <w:spacing w:val="5"/>
          <w:w w:val="88"/>
        </w:rPr>
        <w:t>c</w:t>
      </w:r>
      <w:r>
        <w:rPr>
          <w:color w:val="231F20"/>
          <w:spacing w:val="4"/>
        </w:rPr>
        <w:t>o</w:t>
      </w:r>
      <w:r>
        <w:rPr>
          <w:color w:val="231F20"/>
          <w:spacing w:val="5"/>
          <w:w w:val="155"/>
        </w:rPr>
        <w:t>m</w:t>
      </w:r>
      <w:r>
        <w:rPr>
          <w:color w:val="231F20"/>
          <w:spacing w:val="5"/>
        </w:rPr>
        <w:t>p</w:t>
      </w:r>
      <w:r>
        <w:rPr>
          <w:color w:val="231F20"/>
          <w:spacing w:val="9"/>
          <w:w w:val="88"/>
        </w:rPr>
        <w:t>a</w:t>
      </w:r>
      <w:r>
        <w:rPr>
          <w:color w:val="231F20"/>
          <w:spacing w:val="1"/>
        </w:rPr>
        <w:t>n</w:t>
      </w:r>
      <w:r>
        <w:rPr>
          <w:color w:val="231F20"/>
        </w:rPr>
        <w:t>y</w:t>
      </w:r>
      <w:r>
        <w:rPr>
          <w:color w:val="231F20"/>
          <w:spacing w:val="-21"/>
        </w:rPr>
        <w:t xml:space="preserve"> </w:t>
      </w:r>
      <w:r>
        <w:rPr>
          <w:color w:val="231F20"/>
          <w:spacing w:val="1"/>
          <w:w w:val="143"/>
        </w:rPr>
        <w:t>w</w:t>
      </w:r>
      <w:r>
        <w:rPr>
          <w:color w:val="231F20"/>
          <w:spacing w:val="7"/>
          <w:w w:val="88"/>
        </w:rPr>
        <w:t>a</w:t>
      </w:r>
      <w:r>
        <w:rPr>
          <w:color w:val="231F20"/>
          <w:w w:val="77"/>
        </w:rPr>
        <w:t>s</w:t>
      </w:r>
      <w:r>
        <w:rPr>
          <w:color w:val="231F20"/>
          <w:spacing w:val="-21"/>
        </w:rPr>
        <w:t xml:space="preserve"> </w:t>
      </w:r>
      <w:r>
        <w:rPr>
          <w:color w:val="231F20"/>
          <w:spacing w:val="1"/>
          <w:w w:val="66"/>
        </w:rPr>
        <w:t>f</w:t>
      </w:r>
      <w:r>
        <w:rPr>
          <w:color w:val="231F20"/>
          <w:spacing w:val="4"/>
        </w:rPr>
        <w:t>o</w:t>
      </w:r>
      <w:r>
        <w:rPr>
          <w:color w:val="231F20"/>
          <w:spacing w:val="7"/>
        </w:rPr>
        <w:t>u</w:t>
      </w:r>
      <w:r>
        <w:rPr>
          <w:color w:val="231F20"/>
          <w:spacing w:val="5"/>
        </w:rPr>
        <w:t>n</w:t>
      </w:r>
      <w:r>
        <w:rPr>
          <w:color w:val="231F20"/>
          <w:spacing w:val="6"/>
        </w:rPr>
        <w:t>d</w:t>
      </w:r>
      <w:r>
        <w:rPr>
          <w:color w:val="231F20"/>
          <w:spacing w:val="7"/>
          <w:w w:val="88"/>
        </w:rPr>
        <w:t>e</w:t>
      </w:r>
      <w:r>
        <w:rPr>
          <w:color w:val="231F20"/>
          <w:spacing w:val="6"/>
        </w:rPr>
        <w:t>d</w:t>
      </w:r>
      <w:r>
        <w:rPr>
          <w:color w:val="231F20"/>
          <w:spacing w:val="-7"/>
          <w:w w:val="50"/>
        </w:rPr>
        <w:t>,</w:t>
      </w:r>
      <w:r>
        <w:rPr>
          <w:color w:val="231F20"/>
          <w:spacing w:val="1"/>
          <w:w w:val="143"/>
        </w:rPr>
        <w:t>w</w:t>
      </w:r>
      <w:r>
        <w:rPr>
          <w:color w:val="231F20"/>
          <w:w w:val="88"/>
        </w:rPr>
        <w:t>e</w:t>
      </w:r>
      <w:r>
        <w:rPr>
          <w:color w:val="231F20"/>
          <w:spacing w:val="-21"/>
        </w:rPr>
        <w:t xml:space="preserve"> </w:t>
      </w:r>
      <w:r>
        <w:rPr>
          <w:color w:val="231F20"/>
          <w:spacing w:val="10"/>
          <w:w w:val="88"/>
        </w:rPr>
        <w:t>a</w:t>
      </w:r>
      <w:r>
        <w:rPr>
          <w:color w:val="231F20"/>
          <w:spacing w:val="6"/>
          <w:w w:val="66"/>
        </w:rPr>
        <w:t>r</w:t>
      </w:r>
      <w:r>
        <w:rPr>
          <w:color w:val="231F20"/>
          <w:w w:val="88"/>
        </w:rPr>
        <w:t>e</w:t>
      </w:r>
      <w:r>
        <w:rPr>
          <w:color w:val="231F20"/>
          <w:spacing w:val="-21"/>
        </w:rPr>
        <w:t xml:space="preserve"> </w:t>
      </w:r>
      <w:r>
        <w:rPr>
          <w:color w:val="231F20"/>
          <w:spacing w:val="5"/>
        </w:rPr>
        <w:t>b</w:t>
      </w:r>
      <w:r>
        <w:rPr>
          <w:color w:val="231F20"/>
          <w:spacing w:val="7"/>
          <w:w w:val="88"/>
        </w:rPr>
        <w:t>a</w:t>
      </w:r>
      <w:r>
        <w:rPr>
          <w:color w:val="231F20"/>
          <w:spacing w:val="6"/>
          <w:w w:val="77"/>
        </w:rPr>
        <w:t>s</w:t>
      </w:r>
      <w:r>
        <w:rPr>
          <w:color w:val="231F20"/>
          <w:spacing w:val="7"/>
          <w:w w:val="88"/>
        </w:rPr>
        <w:t>e</w:t>
      </w:r>
      <w:r>
        <w:rPr>
          <w:color w:val="231F20"/>
        </w:rPr>
        <w:t>d</w:t>
      </w:r>
      <w:r>
        <w:rPr>
          <w:color w:val="231F20"/>
          <w:spacing w:val="-21"/>
        </w:rPr>
        <w:t xml:space="preserve"> </w:t>
      </w:r>
      <w:r>
        <w:rPr>
          <w:color w:val="231F20"/>
          <w:spacing w:val="5"/>
        </w:rPr>
        <w:t>o</w:t>
      </w:r>
      <w:r>
        <w:rPr>
          <w:color w:val="231F20"/>
        </w:rPr>
        <w:t>n</w:t>
      </w:r>
      <w:r>
        <w:rPr>
          <w:color w:val="231F20"/>
          <w:spacing w:val="-21"/>
        </w:rPr>
        <w:t xml:space="preserve"> </w:t>
      </w:r>
      <w:r>
        <w:rPr>
          <w:color w:val="231F20"/>
          <w:spacing w:val="5"/>
        </w:rPr>
        <w:t>hon</w:t>
      </w:r>
      <w:r>
        <w:rPr>
          <w:color w:val="231F20"/>
          <w:spacing w:val="6"/>
          <w:w w:val="88"/>
        </w:rPr>
        <w:t>e</w:t>
      </w:r>
      <w:r>
        <w:rPr>
          <w:color w:val="231F20"/>
          <w:spacing w:val="4"/>
          <w:w w:val="77"/>
        </w:rPr>
        <w:t>s</w:t>
      </w:r>
      <w:r>
        <w:rPr>
          <w:color w:val="231F20"/>
          <w:spacing w:val="8"/>
          <w:w w:val="55"/>
        </w:rPr>
        <w:t>t</w:t>
      </w:r>
      <w:r>
        <w:rPr>
          <w:color w:val="231F20"/>
          <w:spacing w:val="1"/>
        </w:rPr>
        <w:t>y</w:t>
      </w:r>
      <w:r>
        <w:rPr>
          <w:color w:val="231F20"/>
          <w:spacing w:val="9"/>
          <w:w w:val="88"/>
        </w:rPr>
        <w:t>a</w:t>
      </w:r>
      <w:r>
        <w:rPr>
          <w:color w:val="231F20"/>
          <w:spacing w:val="5"/>
        </w:rPr>
        <w:t>n</w:t>
      </w:r>
      <w:r>
        <w:rPr>
          <w:color w:val="231F20"/>
        </w:rPr>
        <w:t>d</w:t>
      </w:r>
      <w:r>
        <w:rPr>
          <w:color w:val="231F20"/>
          <w:spacing w:val="-21"/>
        </w:rPr>
        <w:t xml:space="preserve"> </w:t>
      </w:r>
      <w:r>
        <w:rPr>
          <w:color w:val="231F20"/>
          <w:spacing w:val="8"/>
          <w:w w:val="55"/>
        </w:rPr>
        <w:t>i</w:t>
      </w:r>
      <w:r>
        <w:rPr>
          <w:color w:val="231F20"/>
          <w:spacing w:val="8"/>
        </w:rPr>
        <w:t>n</w:t>
      </w:r>
      <w:r>
        <w:rPr>
          <w:color w:val="231F20"/>
          <w:spacing w:val="6"/>
        </w:rPr>
        <w:t>n</w:t>
      </w:r>
      <w:r>
        <w:rPr>
          <w:color w:val="231F20"/>
        </w:rPr>
        <w:t>o</w:t>
      </w:r>
      <w:r>
        <w:rPr>
          <w:color w:val="231F20"/>
          <w:spacing w:val="1"/>
        </w:rPr>
        <w:t>v</w:t>
      </w:r>
      <w:r>
        <w:rPr>
          <w:color w:val="231F20"/>
          <w:spacing w:val="5"/>
          <w:w w:val="88"/>
        </w:rPr>
        <w:t>a</w:t>
      </w:r>
      <w:r>
        <w:rPr>
          <w:color w:val="231F20"/>
          <w:spacing w:val="8"/>
          <w:w w:val="55"/>
        </w:rPr>
        <w:t>t</w:t>
      </w:r>
      <w:r>
        <w:rPr>
          <w:color w:val="231F20"/>
          <w:spacing w:val="3"/>
          <w:w w:val="55"/>
        </w:rPr>
        <w:t>i</w:t>
      </w:r>
      <w:r>
        <w:rPr>
          <w:color w:val="231F20"/>
          <w:spacing w:val="5"/>
        </w:rPr>
        <w:t>o</w:t>
      </w:r>
      <w:r>
        <w:rPr>
          <w:color w:val="231F20"/>
          <w:spacing w:val="4"/>
        </w:rPr>
        <w:t>n</w:t>
      </w:r>
      <w:r>
        <w:rPr>
          <w:color w:val="231F20"/>
          <w:spacing w:val="-1"/>
          <w:w w:val="50"/>
        </w:rPr>
        <w:t>.</w:t>
      </w:r>
      <w:r>
        <w:rPr>
          <w:color w:val="231F20"/>
          <w:spacing w:val="7"/>
          <w:w w:val="143"/>
        </w:rPr>
        <w:t>O</w:t>
      </w:r>
      <w:r>
        <w:rPr>
          <w:color w:val="231F20"/>
          <w:spacing w:val="9"/>
        </w:rPr>
        <w:t>u</w:t>
      </w:r>
      <w:r>
        <w:rPr>
          <w:color w:val="231F20"/>
          <w:w w:val="66"/>
        </w:rPr>
        <w:t xml:space="preserve">r </w:t>
      </w:r>
      <w:r>
        <w:rPr>
          <w:color w:val="231F20"/>
          <w:spacing w:val="1"/>
        </w:rPr>
        <w:t>b</w:t>
      </w:r>
      <w:r>
        <w:rPr>
          <w:color w:val="231F20"/>
          <w:spacing w:val="2"/>
        </w:rPr>
        <w:t>u</w:t>
      </w:r>
      <w:r>
        <w:rPr>
          <w:color w:val="231F20"/>
          <w:w w:val="77"/>
        </w:rPr>
        <w:t>s</w:t>
      </w:r>
      <w:r>
        <w:rPr>
          <w:color w:val="231F20"/>
          <w:spacing w:val="4"/>
          <w:w w:val="55"/>
        </w:rPr>
        <w:t>i</w:t>
      </w:r>
      <w:r>
        <w:rPr>
          <w:color w:val="231F20"/>
          <w:spacing w:val="2"/>
        </w:rPr>
        <w:t>n</w:t>
      </w:r>
      <w:r>
        <w:rPr>
          <w:color w:val="231F20"/>
          <w:spacing w:val="2"/>
          <w:w w:val="88"/>
        </w:rPr>
        <w:t>e</w:t>
      </w:r>
      <w:r>
        <w:rPr>
          <w:color w:val="231F20"/>
          <w:spacing w:val="2"/>
          <w:w w:val="77"/>
        </w:rPr>
        <w:t>s</w:t>
      </w:r>
      <w:r>
        <w:rPr>
          <w:color w:val="231F20"/>
          <w:w w:val="77"/>
        </w:rPr>
        <w:t>s</w:t>
      </w:r>
      <w:r>
        <w:rPr>
          <w:color w:val="231F20"/>
          <w:spacing w:val="-28"/>
        </w:rPr>
        <w:t xml:space="preserve"> </w:t>
      </w:r>
      <w:r>
        <w:rPr>
          <w:color w:val="231F20"/>
          <w:spacing w:val="1"/>
        </w:rPr>
        <w:t>p</w:t>
      </w:r>
      <w:r>
        <w:rPr>
          <w:color w:val="231F20"/>
          <w:spacing w:val="6"/>
        </w:rPr>
        <w:t>h</w:t>
      </w:r>
      <w:r>
        <w:rPr>
          <w:color w:val="231F20"/>
          <w:spacing w:val="4"/>
          <w:w w:val="55"/>
        </w:rPr>
        <w:t>i</w:t>
      </w:r>
      <w:r>
        <w:rPr>
          <w:color w:val="231F20"/>
          <w:spacing w:val="-1"/>
          <w:w w:val="55"/>
        </w:rPr>
        <w:t>l</w:t>
      </w:r>
      <w:r>
        <w:rPr>
          <w:color w:val="231F20"/>
          <w:spacing w:val="2"/>
        </w:rPr>
        <w:t>o</w:t>
      </w:r>
      <w:r>
        <w:rPr>
          <w:color w:val="231F20"/>
          <w:spacing w:val="1"/>
          <w:w w:val="77"/>
        </w:rPr>
        <w:t>s</w:t>
      </w:r>
      <w:r>
        <w:rPr>
          <w:color w:val="231F20"/>
          <w:spacing w:val="1"/>
        </w:rPr>
        <w:t>op</w:t>
      </w:r>
      <w:r>
        <w:rPr>
          <w:color w:val="231F20"/>
          <w:spacing w:val="-2"/>
        </w:rPr>
        <w:t>h</w:t>
      </w:r>
      <w:r>
        <w:rPr>
          <w:color w:val="231F20"/>
        </w:rPr>
        <w:t>y</w:t>
      </w:r>
      <w:r>
        <w:rPr>
          <w:color w:val="231F20"/>
          <w:spacing w:val="-28"/>
        </w:rPr>
        <w:t xml:space="preserve"> </w:t>
      </w:r>
      <w:r>
        <w:rPr>
          <w:color w:val="231F20"/>
          <w:spacing w:val="1"/>
          <w:w w:val="55"/>
        </w:rPr>
        <w:t>i</w:t>
      </w:r>
      <w:r>
        <w:rPr>
          <w:color w:val="231F20"/>
          <w:w w:val="77"/>
        </w:rPr>
        <w:t>s</w:t>
      </w:r>
      <w:r>
        <w:rPr>
          <w:color w:val="231F20"/>
          <w:spacing w:val="-28"/>
        </w:rPr>
        <w:t xml:space="preserve"> </w:t>
      </w:r>
      <w:r>
        <w:rPr>
          <w:color w:val="231F20"/>
          <w:spacing w:val="3"/>
          <w:w w:val="155"/>
        </w:rPr>
        <w:t>m</w:t>
      </w:r>
      <w:r>
        <w:rPr>
          <w:color w:val="231F20"/>
          <w:spacing w:val="7"/>
          <w:w w:val="88"/>
        </w:rPr>
        <w:t>a</w:t>
      </w:r>
      <w:r>
        <w:rPr>
          <w:color w:val="231F20"/>
          <w:spacing w:val="1"/>
          <w:w w:val="66"/>
        </w:rPr>
        <w:t>r</w:t>
      </w:r>
      <w:r>
        <w:rPr>
          <w:color w:val="231F20"/>
        </w:rPr>
        <w:t>k</w:t>
      </w:r>
      <w:r>
        <w:rPr>
          <w:color w:val="231F20"/>
          <w:spacing w:val="2"/>
          <w:w w:val="88"/>
        </w:rPr>
        <w:t>e</w:t>
      </w:r>
      <w:r>
        <w:rPr>
          <w:color w:val="231F20"/>
          <w:spacing w:val="-2"/>
          <w:w w:val="55"/>
        </w:rPr>
        <w:t>t</w:t>
      </w:r>
      <w:r>
        <w:rPr>
          <w:color w:val="231F20"/>
          <w:spacing w:val="7"/>
          <w:w w:val="112"/>
        </w:rPr>
        <w:t>-</w:t>
      </w:r>
      <w:r>
        <w:rPr>
          <w:color w:val="231F20"/>
          <w:spacing w:val="2"/>
        </w:rPr>
        <w:t>o</w:t>
      </w:r>
      <w:r>
        <w:rPr>
          <w:color w:val="231F20"/>
          <w:spacing w:val="6"/>
          <w:w w:val="66"/>
        </w:rPr>
        <w:t>r</w:t>
      </w:r>
      <w:r>
        <w:rPr>
          <w:color w:val="231F20"/>
          <w:w w:val="55"/>
        </w:rPr>
        <w:t>i</w:t>
      </w:r>
      <w:r>
        <w:rPr>
          <w:color w:val="231F20"/>
          <w:spacing w:val="2"/>
          <w:w w:val="88"/>
        </w:rPr>
        <w:t>e</w:t>
      </w:r>
      <w:r>
        <w:rPr>
          <w:color w:val="231F20"/>
        </w:rPr>
        <w:t>n</w:t>
      </w:r>
      <w:r>
        <w:rPr>
          <w:color w:val="231F20"/>
          <w:spacing w:val="3"/>
          <w:w w:val="55"/>
        </w:rPr>
        <w:t>t</w:t>
      </w:r>
      <w:r>
        <w:rPr>
          <w:color w:val="231F20"/>
          <w:spacing w:val="4"/>
          <w:w w:val="88"/>
        </w:rPr>
        <w:t>e</w:t>
      </w:r>
      <w:r>
        <w:rPr>
          <w:color w:val="231F20"/>
        </w:rPr>
        <w:t>d</w:t>
      </w:r>
      <w:r>
        <w:rPr>
          <w:color w:val="231F20"/>
          <w:spacing w:val="-28"/>
        </w:rPr>
        <w:t xml:space="preserve"> </w:t>
      </w:r>
      <w:r>
        <w:rPr>
          <w:color w:val="231F20"/>
          <w:spacing w:val="5"/>
          <w:w w:val="88"/>
        </w:rPr>
        <w:t>a</w:t>
      </w:r>
      <w:r>
        <w:rPr>
          <w:color w:val="231F20"/>
          <w:spacing w:val="1"/>
        </w:rPr>
        <w:t>n</w:t>
      </w:r>
      <w:r>
        <w:rPr>
          <w:color w:val="231F20"/>
        </w:rPr>
        <w:t>d</w:t>
      </w:r>
      <w:r>
        <w:rPr>
          <w:color w:val="231F20"/>
          <w:spacing w:val="-28"/>
        </w:rPr>
        <w:t xml:space="preserve"> </w:t>
      </w:r>
      <w:r>
        <w:rPr>
          <w:color w:val="231F20"/>
          <w:spacing w:val="-2"/>
          <w:w w:val="66"/>
        </w:rPr>
        <w:t>f</w:t>
      </w:r>
      <w:r>
        <w:rPr>
          <w:color w:val="231F20"/>
          <w:spacing w:val="3"/>
        </w:rPr>
        <w:t>o</w:t>
      </w:r>
      <w:r>
        <w:rPr>
          <w:color w:val="231F20"/>
          <w:spacing w:val="1"/>
          <w:w w:val="88"/>
        </w:rPr>
        <w:t>c</w:t>
      </w:r>
      <w:r>
        <w:rPr>
          <w:color w:val="231F20"/>
          <w:spacing w:val="2"/>
        </w:rPr>
        <w:t>u</w:t>
      </w:r>
      <w:r>
        <w:rPr>
          <w:color w:val="231F20"/>
          <w:w w:val="77"/>
        </w:rPr>
        <w:t>s</w:t>
      </w:r>
      <w:r>
        <w:rPr>
          <w:color w:val="231F20"/>
          <w:spacing w:val="-28"/>
        </w:rPr>
        <w:t xml:space="preserve"> </w:t>
      </w:r>
      <w:r>
        <w:rPr>
          <w:color w:val="231F20"/>
          <w:spacing w:val="1"/>
        </w:rPr>
        <w:t>o</w:t>
      </w:r>
      <w:r>
        <w:rPr>
          <w:color w:val="231F20"/>
        </w:rPr>
        <w:t>n</w:t>
      </w:r>
      <w:r>
        <w:rPr>
          <w:color w:val="231F20"/>
          <w:spacing w:val="-28"/>
        </w:rPr>
        <w:t xml:space="preserve"> </w:t>
      </w:r>
      <w:r>
        <w:rPr>
          <w:color w:val="231F20"/>
          <w:spacing w:val="1"/>
          <w:w w:val="88"/>
        </w:rPr>
        <w:t>c</w:t>
      </w:r>
      <w:r>
        <w:rPr>
          <w:color w:val="231F20"/>
          <w:spacing w:val="2"/>
        </w:rPr>
        <w:t>u</w:t>
      </w:r>
      <w:r>
        <w:rPr>
          <w:color w:val="231F20"/>
          <w:spacing w:val="1"/>
          <w:w w:val="77"/>
        </w:rPr>
        <w:t>s</w:t>
      </w:r>
      <w:r>
        <w:rPr>
          <w:color w:val="231F20"/>
          <w:spacing w:val="2"/>
          <w:w w:val="55"/>
        </w:rPr>
        <w:t>t</w:t>
      </w:r>
      <w:r>
        <w:rPr>
          <w:color w:val="231F20"/>
          <w:spacing w:val="1"/>
        </w:rPr>
        <w:t>o</w:t>
      </w:r>
      <w:r>
        <w:rPr>
          <w:color w:val="231F20"/>
          <w:spacing w:val="2"/>
          <w:w w:val="155"/>
        </w:rPr>
        <w:t>m</w:t>
      </w:r>
      <w:r>
        <w:rPr>
          <w:color w:val="231F20"/>
          <w:spacing w:val="2"/>
          <w:w w:val="88"/>
        </w:rPr>
        <w:t>e</w:t>
      </w:r>
      <w:r>
        <w:rPr>
          <w:color w:val="231F20"/>
          <w:spacing w:val="-11"/>
          <w:w w:val="66"/>
        </w:rPr>
        <w:t>r</w:t>
      </w:r>
      <w:r>
        <w:rPr>
          <w:color w:val="231F20"/>
          <w:spacing w:val="-62"/>
        </w:rPr>
        <w:t>’</w:t>
      </w:r>
      <w:r>
        <w:rPr>
          <w:color w:val="231F20"/>
          <w:w w:val="77"/>
        </w:rPr>
        <w:t>s</w:t>
      </w:r>
      <w:r>
        <w:rPr>
          <w:color w:val="231F20"/>
          <w:spacing w:val="-28"/>
        </w:rPr>
        <w:t xml:space="preserve"> </w:t>
      </w:r>
      <w:r>
        <w:rPr>
          <w:color w:val="231F20"/>
          <w:spacing w:val="2"/>
        </w:rPr>
        <w:t>d</w:t>
      </w:r>
      <w:r>
        <w:rPr>
          <w:color w:val="231F20"/>
          <w:spacing w:val="1"/>
          <w:w w:val="88"/>
        </w:rPr>
        <w:t>e</w:t>
      </w:r>
      <w:r>
        <w:rPr>
          <w:color w:val="231F20"/>
          <w:spacing w:val="3"/>
          <w:w w:val="155"/>
        </w:rPr>
        <w:t>m</w:t>
      </w:r>
      <w:r>
        <w:rPr>
          <w:color w:val="231F20"/>
          <w:spacing w:val="5"/>
          <w:w w:val="88"/>
        </w:rPr>
        <w:t>a</w:t>
      </w:r>
      <w:r>
        <w:rPr>
          <w:color w:val="231F20"/>
          <w:spacing w:val="1"/>
        </w:rPr>
        <w:t>n</w:t>
      </w:r>
      <w:r>
        <w:rPr>
          <w:color w:val="231F20"/>
          <w:spacing w:val="3"/>
        </w:rPr>
        <w:t>d</w:t>
      </w:r>
      <w:r>
        <w:rPr>
          <w:color w:val="231F20"/>
          <w:w w:val="75"/>
        </w:rPr>
        <w:t>,</w:t>
      </w:r>
      <w:r>
        <w:rPr>
          <w:color w:val="231F20"/>
          <w:spacing w:val="1"/>
          <w:w w:val="75"/>
        </w:rPr>
        <w:t>b</w:t>
      </w:r>
      <w:r>
        <w:rPr>
          <w:color w:val="231F20"/>
          <w:spacing w:val="4"/>
        </w:rPr>
        <w:t>u</w:t>
      </w:r>
      <w:r>
        <w:rPr>
          <w:color w:val="231F20"/>
          <w:spacing w:val="4"/>
          <w:w w:val="55"/>
        </w:rPr>
        <w:t>i</w:t>
      </w:r>
      <w:r>
        <w:rPr>
          <w:color w:val="231F20"/>
          <w:w w:val="77"/>
        </w:rPr>
        <w:t>l</w:t>
      </w:r>
      <w:r>
        <w:rPr>
          <w:color w:val="231F20"/>
          <w:spacing w:val="4"/>
          <w:w w:val="77"/>
        </w:rPr>
        <w:t>d</w:t>
      </w:r>
      <w:r>
        <w:rPr>
          <w:color w:val="231F20"/>
          <w:spacing w:val="4"/>
          <w:w w:val="55"/>
        </w:rPr>
        <w:t>i</w:t>
      </w:r>
      <w:r>
        <w:rPr>
          <w:color w:val="231F20"/>
          <w:spacing w:val="-1"/>
        </w:rPr>
        <w:t>n</w:t>
      </w:r>
      <w:r>
        <w:rPr>
          <w:color w:val="231F20"/>
        </w:rPr>
        <w:t xml:space="preserve">g </w:t>
      </w:r>
      <w:r>
        <w:rPr>
          <w:color w:val="231F20"/>
          <w:w w:val="88"/>
        </w:rPr>
        <w:t>a</w:t>
      </w:r>
      <w:r>
        <w:rPr>
          <w:color w:val="231F20"/>
          <w:spacing w:val="-22"/>
        </w:rPr>
        <w:t xml:space="preserve"> </w:t>
      </w:r>
      <w:r>
        <w:rPr>
          <w:color w:val="231F20"/>
          <w:spacing w:val="7"/>
        </w:rPr>
        <w:t>p</w:t>
      </w:r>
      <w:r>
        <w:rPr>
          <w:color w:val="231F20"/>
          <w:spacing w:val="6"/>
          <w:w w:val="88"/>
        </w:rPr>
        <w:t>e</w:t>
      </w:r>
      <w:r>
        <w:rPr>
          <w:color w:val="231F20"/>
          <w:spacing w:val="10"/>
          <w:w w:val="66"/>
        </w:rPr>
        <w:t>r</w:t>
      </w:r>
      <w:r>
        <w:rPr>
          <w:color w:val="231F20"/>
          <w:spacing w:val="2"/>
          <w:w w:val="66"/>
        </w:rPr>
        <w:t>f</w:t>
      </w:r>
      <w:r>
        <w:rPr>
          <w:color w:val="231F20"/>
          <w:spacing w:val="7"/>
          <w:w w:val="88"/>
        </w:rPr>
        <w:t>e</w:t>
      </w:r>
      <w:r>
        <w:rPr>
          <w:color w:val="231F20"/>
          <w:spacing w:val="5"/>
          <w:w w:val="88"/>
        </w:rPr>
        <w:t>c</w:t>
      </w:r>
      <w:r>
        <w:rPr>
          <w:color w:val="231F20"/>
          <w:w w:val="55"/>
        </w:rPr>
        <w:t>t</w:t>
      </w:r>
      <w:r>
        <w:rPr>
          <w:color w:val="231F20"/>
          <w:spacing w:val="-22"/>
        </w:rPr>
        <w:t xml:space="preserve"> </w:t>
      </w:r>
      <w:r>
        <w:rPr>
          <w:color w:val="231F20"/>
          <w:spacing w:val="3"/>
          <w:w w:val="77"/>
        </w:rPr>
        <w:t>s</w:t>
      </w:r>
      <w:r>
        <w:rPr>
          <w:color w:val="231F20"/>
          <w:spacing w:val="2"/>
        </w:rPr>
        <w:t>y</w:t>
      </w:r>
      <w:r>
        <w:rPr>
          <w:color w:val="231F20"/>
          <w:spacing w:val="4"/>
          <w:w w:val="77"/>
        </w:rPr>
        <w:t>s</w:t>
      </w:r>
      <w:r>
        <w:rPr>
          <w:color w:val="231F20"/>
          <w:spacing w:val="6"/>
          <w:w w:val="55"/>
        </w:rPr>
        <w:t>t</w:t>
      </w:r>
      <w:r>
        <w:rPr>
          <w:color w:val="231F20"/>
          <w:spacing w:val="5"/>
          <w:w w:val="88"/>
        </w:rPr>
        <w:t>e</w:t>
      </w:r>
      <w:r>
        <w:rPr>
          <w:color w:val="231F20"/>
          <w:w w:val="155"/>
        </w:rPr>
        <w:t>m</w:t>
      </w:r>
      <w:r>
        <w:rPr>
          <w:color w:val="231F20"/>
          <w:spacing w:val="-22"/>
        </w:rPr>
        <w:t xml:space="preserve"> </w:t>
      </w:r>
      <w:r>
        <w:rPr>
          <w:color w:val="231F20"/>
          <w:spacing w:val="3"/>
        </w:rPr>
        <w:t>o</w:t>
      </w:r>
      <w:r>
        <w:rPr>
          <w:color w:val="231F20"/>
          <w:w w:val="66"/>
        </w:rPr>
        <w:t>f</w:t>
      </w:r>
      <w:r>
        <w:rPr>
          <w:color w:val="231F20"/>
          <w:spacing w:val="-22"/>
        </w:rPr>
        <w:t xml:space="preserve"> </w:t>
      </w:r>
      <w:r>
        <w:rPr>
          <w:color w:val="231F20"/>
          <w:spacing w:val="5"/>
        </w:rPr>
        <w:t>p</w:t>
      </w:r>
      <w:r>
        <w:rPr>
          <w:color w:val="231F20"/>
          <w:spacing w:val="5"/>
          <w:w w:val="66"/>
        </w:rPr>
        <w:t>r</w:t>
      </w:r>
      <w:r>
        <w:rPr>
          <w:color w:val="231F20"/>
          <w:spacing w:val="6"/>
        </w:rPr>
        <w:t>o</w:t>
      </w:r>
      <w:r>
        <w:rPr>
          <w:color w:val="231F20"/>
          <w:spacing w:val="4"/>
        </w:rPr>
        <w:t>d</w:t>
      </w:r>
      <w:r>
        <w:rPr>
          <w:color w:val="231F20"/>
          <w:spacing w:val="5"/>
        </w:rPr>
        <w:t>u</w:t>
      </w:r>
      <w:r>
        <w:rPr>
          <w:color w:val="231F20"/>
          <w:spacing w:val="5"/>
          <w:w w:val="88"/>
        </w:rPr>
        <w:t>c</w:t>
      </w:r>
      <w:r>
        <w:rPr>
          <w:color w:val="231F20"/>
          <w:spacing w:val="7"/>
          <w:w w:val="55"/>
        </w:rPr>
        <w:t>t</w:t>
      </w:r>
      <w:r>
        <w:rPr>
          <w:color w:val="231F20"/>
          <w:spacing w:val="2"/>
          <w:w w:val="55"/>
        </w:rPr>
        <w:t>i</w:t>
      </w:r>
      <w:r>
        <w:rPr>
          <w:color w:val="231F20"/>
          <w:spacing w:val="4"/>
        </w:rPr>
        <w:t>o</w:t>
      </w:r>
      <w:r>
        <w:rPr>
          <w:color w:val="231F20"/>
        </w:rPr>
        <w:t>n</w:t>
      </w:r>
      <w:r>
        <w:rPr>
          <w:color w:val="231F20"/>
          <w:spacing w:val="-21"/>
        </w:rPr>
        <w:t xml:space="preserve"> </w:t>
      </w:r>
      <w:r>
        <w:rPr>
          <w:color w:val="231F20"/>
          <w:spacing w:val="9"/>
          <w:w w:val="88"/>
        </w:rPr>
        <w:t>a</w:t>
      </w:r>
      <w:r>
        <w:rPr>
          <w:color w:val="231F20"/>
          <w:spacing w:val="5"/>
        </w:rPr>
        <w:t>n</w:t>
      </w:r>
      <w:r>
        <w:rPr>
          <w:color w:val="231F20"/>
        </w:rPr>
        <w:t>d</w:t>
      </w:r>
      <w:r>
        <w:rPr>
          <w:color w:val="231F20"/>
          <w:spacing w:val="-21"/>
        </w:rPr>
        <w:t xml:space="preserve"> </w:t>
      </w:r>
      <w:r>
        <w:rPr>
          <w:color w:val="231F20"/>
          <w:spacing w:val="4"/>
        </w:rPr>
        <w:t>q</w:t>
      </w:r>
      <w:r>
        <w:rPr>
          <w:color w:val="231F20"/>
          <w:spacing w:val="6"/>
        </w:rPr>
        <w:t>u</w:t>
      </w:r>
      <w:r>
        <w:rPr>
          <w:color w:val="231F20"/>
          <w:spacing w:val="9"/>
          <w:w w:val="88"/>
        </w:rPr>
        <w:t>a</w:t>
      </w:r>
      <w:r>
        <w:rPr>
          <w:color w:val="231F20"/>
          <w:spacing w:val="8"/>
          <w:w w:val="55"/>
        </w:rPr>
        <w:t>l</w:t>
      </w:r>
      <w:r>
        <w:rPr>
          <w:color w:val="231F20"/>
          <w:spacing w:val="2"/>
          <w:w w:val="55"/>
        </w:rPr>
        <w:t>i</w:t>
      </w:r>
      <w:r>
        <w:rPr>
          <w:color w:val="231F20"/>
          <w:spacing w:val="8"/>
          <w:w w:val="55"/>
        </w:rPr>
        <w:t>t</w:t>
      </w:r>
      <w:r>
        <w:rPr>
          <w:color w:val="231F20"/>
        </w:rPr>
        <w:t>y</w:t>
      </w:r>
      <w:r>
        <w:rPr>
          <w:color w:val="231F20"/>
          <w:spacing w:val="-21"/>
        </w:rPr>
        <w:t xml:space="preserve"> </w:t>
      </w:r>
      <w:r>
        <w:rPr>
          <w:color w:val="231F20"/>
          <w:spacing w:val="6"/>
          <w:w w:val="155"/>
        </w:rPr>
        <w:t>m</w:t>
      </w:r>
      <w:r>
        <w:rPr>
          <w:color w:val="231F20"/>
          <w:spacing w:val="9"/>
          <w:w w:val="88"/>
        </w:rPr>
        <w:t>a</w:t>
      </w:r>
      <w:r>
        <w:rPr>
          <w:color w:val="231F20"/>
          <w:spacing w:val="5"/>
        </w:rPr>
        <w:t>n</w:t>
      </w:r>
      <w:r>
        <w:rPr>
          <w:color w:val="231F20"/>
          <w:spacing w:val="5"/>
          <w:w w:val="88"/>
        </w:rPr>
        <w:t>a</w:t>
      </w:r>
      <w:r>
        <w:rPr>
          <w:color w:val="231F20"/>
          <w:spacing w:val="3"/>
        </w:rPr>
        <w:t>g</w:t>
      </w:r>
      <w:r>
        <w:rPr>
          <w:color w:val="231F20"/>
          <w:spacing w:val="5"/>
          <w:w w:val="88"/>
        </w:rPr>
        <w:t>e</w:t>
      </w:r>
      <w:r>
        <w:rPr>
          <w:color w:val="231F20"/>
          <w:spacing w:val="6"/>
          <w:w w:val="155"/>
        </w:rPr>
        <w:t>m</w:t>
      </w:r>
      <w:r>
        <w:rPr>
          <w:color w:val="231F20"/>
          <w:spacing w:val="5"/>
          <w:w w:val="88"/>
        </w:rPr>
        <w:t>e</w:t>
      </w:r>
      <w:r>
        <w:rPr>
          <w:color w:val="231F20"/>
          <w:spacing w:val="3"/>
        </w:rPr>
        <w:t>n</w:t>
      </w:r>
      <w:r>
        <w:rPr>
          <w:color w:val="231F20"/>
          <w:w w:val="55"/>
        </w:rPr>
        <w:t>t</w:t>
      </w:r>
      <w:r>
        <w:rPr>
          <w:color w:val="231F20"/>
          <w:spacing w:val="-22"/>
        </w:rPr>
        <w:t xml:space="preserve"> </w:t>
      </w:r>
      <w:r>
        <w:rPr>
          <w:color w:val="231F20"/>
          <w:spacing w:val="5"/>
          <w:w w:val="77"/>
        </w:rPr>
        <w:t>s</w:t>
      </w:r>
      <w:r>
        <w:rPr>
          <w:color w:val="231F20"/>
        </w:rPr>
        <w:t>o</w:t>
      </w:r>
      <w:r>
        <w:rPr>
          <w:color w:val="231F20"/>
          <w:spacing w:val="-21"/>
        </w:rPr>
        <w:t xml:space="preserve"> </w:t>
      </w:r>
      <w:r>
        <w:rPr>
          <w:color w:val="231F20"/>
          <w:spacing w:val="8"/>
          <w:w w:val="55"/>
        </w:rPr>
        <w:t>t</w:t>
      </w:r>
      <w:r>
        <w:rPr>
          <w:color w:val="231F20"/>
          <w:spacing w:val="5"/>
        </w:rPr>
        <w:t>h</w:t>
      </w:r>
      <w:r>
        <w:rPr>
          <w:color w:val="231F20"/>
          <w:spacing w:val="5"/>
          <w:w w:val="88"/>
        </w:rPr>
        <w:t>a</w:t>
      </w:r>
      <w:r>
        <w:rPr>
          <w:color w:val="231F20"/>
          <w:w w:val="55"/>
        </w:rPr>
        <w:t>t</w:t>
      </w:r>
      <w:r>
        <w:rPr>
          <w:color w:val="231F20"/>
          <w:spacing w:val="-22"/>
        </w:rPr>
        <w:t xml:space="preserve"> </w:t>
      </w:r>
      <w:r>
        <w:rPr>
          <w:color w:val="231F20"/>
          <w:spacing w:val="4"/>
          <w:w w:val="143"/>
        </w:rPr>
        <w:t>w</w:t>
      </w:r>
      <w:r>
        <w:rPr>
          <w:color w:val="231F20"/>
          <w:w w:val="88"/>
        </w:rPr>
        <w:t>e</w:t>
      </w:r>
      <w:r>
        <w:rPr>
          <w:color w:val="231F20"/>
          <w:spacing w:val="-21"/>
        </w:rPr>
        <w:t xml:space="preserve"> </w:t>
      </w:r>
      <w:r>
        <w:rPr>
          <w:color w:val="231F20"/>
          <w:spacing w:val="4"/>
          <w:w w:val="88"/>
        </w:rPr>
        <w:t>c</w:t>
      </w:r>
      <w:r>
        <w:rPr>
          <w:color w:val="231F20"/>
          <w:spacing w:val="9"/>
          <w:w w:val="88"/>
        </w:rPr>
        <w:t>a</w:t>
      </w:r>
      <w:r>
        <w:rPr>
          <w:color w:val="231F20"/>
        </w:rPr>
        <w:t>n</w:t>
      </w:r>
      <w:r>
        <w:rPr>
          <w:color w:val="231F20"/>
          <w:spacing w:val="-21"/>
        </w:rPr>
        <w:t xml:space="preserve"> </w:t>
      </w:r>
      <w:r>
        <w:rPr>
          <w:color w:val="231F20"/>
          <w:spacing w:val="5"/>
        </w:rPr>
        <w:t>p</w:t>
      </w:r>
      <w:r>
        <w:rPr>
          <w:color w:val="231F20"/>
          <w:spacing w:val="5"/>
          <w:w w:val="66"/>
        </w:rPr>
        <w:t>r</w:t>
      </w:r>
      <w:r>
        <w:rPr>
          <w:color w:val="231F20"/>
        </w:rPr>
        <w:t>o</w:t>
      </w:r>
      <w:r>
        <w:rPr>
          <w:color w:val="231F20"/>
          <w:spacing w:val="6"/>
        </w:rPr>
        <w:t>v</w:t>
      </w:r>
      <w:r>
        <w:rPr>
          <w:color w:val="231F20"/>
          <w:spacing w:val="3"/>
          <w:w w:val="55"/>
        </w:rPr>
        <w:t>i</w:t>
      </w:r>
      <w:r>
        <w:rPr>
          <w:color w:val="231F20"/>
          <w:spacing w:val="6"/>
        </w:rPr>
        <w:t>d</w:t>
      </w:r>
      <w:r>
        <w:rPr>
          <w:color w:val="231F20"/>
          <w:w w:val="88"/>
        </w:rPr>
        <w:t xml:space="preserve">e </w:t>
      </w:r>
      <w:r>
        <w:rPr>
          <w:color w:val="231F20"/>
          <w:w w:val="94"/>
        </w:rPr>
        <w:t>c</w:t>
      </w:r>
      <w:r>
        <w:rPr>
          <w:color w:val="231F20"/>
          <w:spacing w:val="1"/>
          <w:w w:val="94"/>
        </w:rPr>
        <w:t>u</w:t>
      </w:r>
      <w:r>
        <w:rPr>
          <w:color w:val="231F20"/>
          <w:spacing w:val="-1"/>
          <w:w w:val="66"/>
        </w:rPr>
        <w:t>s</w:t>
      </w:r>
      <w:r>
        <w:rPr>
          <w:color w:val="231F20"/>
          <w:w w:val="66"/>
        </w:rPr>
        <w:t>t</w:t>
      </w:r>
      <w:r>
        <w:rPr>
          <w:color w:val="231F20"/>
          <w:w w:val="127"/>
        </w:rPr>
        <w:t>o</w:t>
      </w:r>
      <w:r>
        <w:rPr>
          <w:color w:val="231F20"/>
          <w:spacing w:val="1"/>
          <w:w w:val="127"/>
        </w:rPr>
        <w:t>m</w:t>
      </w:r>
      <w:r>
        <w:rPr>
          <w:color w:val="231F20"/>
          <w:spacing w:val="1"/>
          <w:w w:val="88"/>
        </w:rPr>
        <w:t>e</w:t>
      </w:r>
      <w:r>
        <w:rPr>
          <w:color w:val="231F20"/>
          <w:spacing w:val="2"/>
          <w:w w:val="66"/>
        </w:rPr>
        <w:t>r</w:t>
      </w:r>
      <w:r>
        <w:rPr>
          <w:color w:val="231F20"/>
          <w:w w:val="77"/>
        </w:rPr>
        <w:t>s</w:t>
      </w:r>
      <w:r>
        <w:rPr>
          <w:color w:val="231F20"/>
          <w:spacing w:val="-46"/>
        </w:rPr>
        <w:t xml:space="preserve"> </w:t>
      </w:r>
      <w:r>
        <w:rPr>
          <w:color w:val="231F20"/>
          <w:spacing w:val="1"/>
          <w:w w:val="143"/>
        </w:rPr>
        <w:t>w</w:t>
      </w:r>
      <w:r>
        <w:rPr>
          <w:color w:val="231F20"/>
          <w:spacing w:val="-2"/>
          <w:w w:val="55"/>
        </w:rPr>
        <w:t>i</w:t>
      </w:r>
      <w:r>
        <w:rPr>
          <w:color w:val="231F20"/>
          <w:spacing w:val="3"/>
          <w:w w:val="55"/>
        </w:rPr>
        <w:t>t</w:t>
      </w:r>
      <w:r>
        <w:rPr>
          <w:color w:val="231F20"/>
        </w:rPr>
        <w:t>h</w:t>
      </w:r>
      <w:r>
        <w:rPr>
          <w:color w:val="231F20"/>
          <w:spacing w:val="-45"/>
        </w:rPr>
        <w:t xml:space="preserve"> </w:t>
      </w:r>
      <w:r>
        <w:rPr>
          <w:color w:val="231F20"/>
          <w:spacing w:val="1"/>
          <w:w w:val="66"/>
        </w:rPr>
        <w:t>r</w:t>
      </w:r>
      <w:r>
        <w:rPr>
          <w:color w:val="231F20"/>
          <w:spacing w:val="-2"/>
          <w:w w:val="88"/>
        </w:rPr>
        <w:t>e</w:t>
      </w:r>
      <w:r>
        <w:rPr>
          <w:color w:val="231F20"/>
          <w:spacing w:val="3"/>
          <w:w w:val="55"/>
        </w:rPr>
        <w:t>l</w:t>
      </w:r>
      <w:r>
        <w:rPr>
          <w:color w:val="231F20"/>
          <w:w w:val="71"/>
        </w:rPr>
        <w:t>ia</w:t>
      </w:r>
      <w:r>
        <w:rPr>
          <w:color w:val="231F20"/>
          <w:spacing w:val="-2"/>
        </w:rPr>
        <w:t>b</w:t>
      </w:r>
      <w:r>
        <w:rPr>
          <w:color w:val="231F20"/>
          <w:spacing w:val="-1"/>
          <w:w w:val="55"/>
        </w:rPr>
        <w:t>l</w:t>
      </w:r>
      <w:r>
        <w:rPr>
          <w:color w:val="231F20"/>
          <w:w w:val="88"/>
        </w:rPr>
        <w:t>e</w:t>
      </w:r>
      <w:r>
        <w:rPr>
          <w:color w:val="231F20"/>
          <w:spacing w:val="-45"/>
        </w:rPr>
        <w:t xml:space="preserve"> </w:t>
      </w:r>
      <w:r>
        <w:rPr>
          <w:color w:val="231F20"/>
          <w:spacing w:val="-2"/>
        </w:rPr>
        <w:t>g</w:t>
      </w:r>
      <w:r>
        <w:rPr>
          <w:color w:val="231F20"/>
          <w:spacing w:val="2"/>
        </w:rPr>
        <w:t>ood</w:t>
      </w:r>
      <w:r>
        <w:rPr>
          <w:color w:val="231F20"/>
          <w:w w:val="77"/>
        </w:rPr>
        <w:t>s</w:t>
      </w:r>
      <w:r>
        <w:rPr>
          <w:color w:val="231F20"/>
          <w:spacing w:val="-46"/>
        </w:rPr>
        <w:t xml:space="preserve"> </w:t>
      </w:r>
      <w:r>
        <w:rPr>
          <w:color w:val="231F20"/>
          <w:spacing w:val="1"/>
          <w:w w:val="77"/>
        </w:rPr>
        <w:t>s</w:t>
      </w:r>
      <w:r>
        <w:rPr>
          <w:color w:val="231F20"/>
          <w:spacing w:val="1"/>
          <w:w w:val="88"/>
        </w:rPr>
        <w:t>e</w:t>
      </w:r>
      <w:r>
        <w:rPr>
          <w:color w:val="231F20"/>
          <w:spacing w:val="5"/>
          <w:w w:val="66"/>
        </w:rPr>
        <w:t>r</w:t>
      </w:r>
      <w:r>
        <w:rPr>
          <w:color w:val="231F20"/>
          <w:spacing w:val="1"/>
        </w:rPr>
        <w:t>v</w:t>
      </w:r>
      <w:r>
        <w:rPr>
          <w:color w:val="231F20"/>
          <w:spacing w:val="-1"/>
          <w:w w:val="55"/>
        </w:rPr>
        <w:t>i</w:t>
      </w:r>
      <w:r>
        <w:rPr>
          <w:color w:val="231F20"/>
          <w:spacing w:val="1"/>
          <w:w w:val="88"/>
        </w:rPr>
        <w:t>c</w:t>
      </w:r>
      <w:r>
        <w:rPr>
          <w:color w:val="231F20"/>
          <w:w w:val="88"/>
        </w:rPr>
        <w:t>e</w:t>
      </w:r>
      <w:r>
        <w:rPr>
          <w:color w:val="231F20"/>
          <w:spacing w:val="-45"/>
        </w:rPr>
        <w:t xml:space="preserve"> </w:t>
      </w:r>
      <w:r>
        <w:rPr>
          <w:color w:val="231F20"/>
          <w:spacing w:val="1"/>
          <w:w w:val="88"/>
        </w:rPr>
        <w:t>c</w:t>
      </w:r>
      <w:r>
        <w:rPr>
          <w:color w:val="231F20"/>
        </w:rPr>
        <w:t>o</w:t>
      </w:r>
      <w:r>
        <w:rPr>
          <w:color w:val="231F20"/>
          <w:spacing w:val="1"/>
        </w:rPr>
        <w:t>n</w:t>
      </w:r>
      <w:r>
        <w:rPr>
          <w:color w:val="231F20"/>
          <w:spacing w:val="-1"/>
          <w:w w:val="66"/>
        </w:rPr>
        <w:t>s</w:t>
      </w:r>
      <w:r>
        <w:rPr>
          <w:color w:val="231F20"/>
          <w:spacing w:val="3"/>
          <w:w w:val="66"/>
        </w:rPr>
        <w:t>t</w:t>
      </w:r>
      <w:r>
        <w:rPr>
          <w:color w:val="231F20"/>
          <w:spacing w:val="4"/>
          <w:w w:val="88"/>
        </w:rPr>
        <w:t>a</w:t>
      </w:r>
      <w:r>
        <w:rPr>
          <w:color w:val="231F20"/>
          <w:spacing w:val="-1"/>
        </w:rPr>
        <w:t>n</w:t>
      </w:r>
      <w:r>
        <w:rPr>
          <w:color w:val="231F20"/>
          <w:spacing w:val="2"/>
          <w:w w:val="55"/>
        </w:rPr>
        <w:t>t</w:t>
      </w:r>
      <w:r>
        <w:rPr>
          <w:color w:val="231F20"/>
          <w:spacing w:val="-3"/>
          <w:w w:val="55"/>
        </w:rPr>
        <w:t>l</w:t>
      </w:r>
      <w:r>
        <w:rPr>
          <w:color w:val="231F20"/>
        </w:rPr>
        <w:t>y</w:t>
      </w:r>
    </w:p>
    <w:p>
      <w:pPr>
        <w:pStyle w:val="3"/>
        <w:ind w:left="1287"/>
      </w:pPr>
      <w:r>
        <w:rPr>
          <w:color w:val="231F20"/>
          <w:spacing w:val="-10"/>
          <w:w w:val="188"/>
        </w:rPr>
        <w:t>W</w:t>
      </w:r>
      <w:r>
        <w:rPr>
          <w:color w:val="231F20"/>
          <w:spacing w:val="-2"/>
          <w:w w:val="88"/>
        </w:rPr>
        <w:t>e</w:t>
      </w:r>
      <w:r>
        <w:rPr>
          <w:color w:val="231F20"/>
          <w:spacing w:val="-1"/>
          <w:w w:val="55"/>
        </w:rPr>
        <w:t>l</w:t>
      </w:r>
      <w:r>
        <w:rPr>
          <w:color w:val="231F20"/>
          <w:spacing w:val="1"/>
          <w:w w:val="88"/>
        </w:rPr>
        <w:t>c</w:t>
      </w:r>
      <w:r>
        <w:rPr>
          <w:color w:val="231F20"/>
          <w:spacing w:val="-1"/>
        </w:rPr>
        <w:t>o</w:t>
      </w:r>
      <w:r>
        <w:rPr>
          <w:color w:val="231F20"/>
          <w:spacing w:val="1"/>
          <w:w w:val="155"/>
        </w:rPr>
        <w:t>m</w:t>
      </w:r>
      <w:r>
        <w:rPr>
          <w:color w:val="231F20"/>
          <w:w w:val="88"/>
        </w:rPr>
        <w:t>e</w:t>
      </w:r>
      <w:r>
        <w:rPr>
          <w:color w:val="231F20"/>
          <w:spacing w:val="-45"/>
        </w:rPr>
        <w:t xml:space="preserve"> </w:t>
      </w:r>
      <w:r>
        <w:rPr>
          <w:color w:val="231F20"/>
          <w:spacing w:val="1"/>
          <w:w w:val="55"/>
        </w:rPr>
        <w:t>t</w:t>
      </w:r>
      <w:r>
        <w:rPr>
          <w:color w:val="231F20"/>
        </w:rPr>
        <w:t>o</w:t>
      </w:r>
      <w:r>
        <w:rPr>
          <w:color w:val="231F20"/>
          <w:spacing w:val="-45"/>
        </w:rPr>
        <w:t xml:space="preserve"> </w:t>
      </w:r>
      <w:r>
        <w:rPr>
          <w:color w:val="231F20"/>
          <w:spacing w:val="1"/>
        </w:rPr>
        <w:t>v</w:t>
      </w:r>
      <w:r>
        <w:rPr>
          <w:color w:val="231F20"/>
          <w:w w:val="62"/>
        </w:rPr>
        <w:t>is</w:t>
      </w:r>
      <w:r>
        <w:rPr>
          <w:color w:val="231F20"/>
          <w:spacing w:val="-2"/>
          <w:w w:val="62"/>
        </w:rPr>
        <w:t>i</w:t>
      </w:r>
      <w:r>
        <w:rPr>
          <w:color w:val="231F20"/>
          <w:w w:val="55"/>
        </w:rPr>
        <w:t>t</w:t>
      </w:r>
      <w:r>
        <w:rPr>
          <w:color w:val="231F20"/>
          <w:spacing w:val="-45"/>
        </w:rPr>
        <w:t xml:space="preserve"> </w:t>
      </w:r>
      <w:r>
        <w:rPr>
          <w:color w:val="231F20"/>
        </w:rPr>
        <w:t>o</w:t>
      </w:r>
      <w:r>
        <w:rPr>
          <w:color w:val="231F20"/>
          <w:spacing w:val="4"/>
        </w:rPr>
        <w:t>u</w:t>
      </w:r>
      <w:r>
        <w:rPr>
          <w:color w:val="231F20"/>
          <w:w w:val="66"/>
        </w:rPr>
        <w:t>r</w:t>
      </w:r>
      <w:r>
        <w:rPr>
          <w:color w:val="231F20"/>
          <w:spacing w:val="-45"/>
        </w:rPr>
        <w:t xml:space="preserve"> </w:t>
      </w:r>
      <w:r>
        <w:rPr>
          <w:color w:val="231F20"/>
          <w:spacing w:val="1"/>
          <w:w w:val="88"/>
        </w:rPr>
        <w:t>c</w:t>
      </w:r>
      <w:r>
        <w:rPr>
          <w:color w:val="231F20"/>
          <w:w w:val="110"/>
        </w:rPr>
        <w:t>omp</w:t>
      </w:r>
      <w:r>
        <w:rPr>
          <w:color w:val="231F20"/>
          <w:spacing w:val="4"/>
          <w:w w:val="110"/>
        </w:rPr>
        <w:t>a</w:t>
      </w:r>
      <w:r>
        <w:rPr>
          <w:color w:val="231F20"/>
          <w:spacing w:val="-4"/>
        </w:rPr>
        <w:t>n</w:t>
      </w:r>
      <w:r>
        <w:rPr>
          <w:color w:val="231F20"/>
          <w:spacing w:val="-8"/>
        </w:rPr>
        <w:t>y</w:t>
      </w:r>
      <w:r>
        <w:rPr>
          <w:color w:val="231F20"/>
          <w:w w:val="66"/>
        </w:rPr>
        <w:t>!</w:t>
      </w:r>
    </w:p>
    <w:p>
      <w:pPr>
        <w:pStyle w:val="3"/>
        <w:rPr>
          <w:sz w:val="25"/>
        </w:rPr>
      </w:pPr>
    </w:p>
    <w:p>
      <w:pPr>
        <w:pStyle w:val="2"/>
      </w:pPr>
      <w:r>
        <w:rPr>
          <w:color w:val="231F20"/>
        </w:rPr>
        <w:t>北京碧水深蓝环保科技发展有限公司</w:t>
      </w:r>
    </w:p>
    <w:p>
      <w:pPr>
        <w:spacing w:before="4" w:line="309" w:lineRule="auto"/>
        <w:ind w:left="1152" w:right="3323" w:firstLine="0"/>
        <w:jc w:val="left"/>
        <w:rPr>
          <w:sz w:val="17"/>
        </w:rPr>
      </w:pPr>
      <w:r>
        <w:rPr>
          <w:color w:val="231F20"/>
          <w:spacing w:val="-10"/>
          <w:sz w:val="17"/>
        </w:rPr>
        <w:t>地址：北京市丰台区角门北路</w:t>
      </w:r>
      <w:r>
        <w:rPr>
          <w:color w:val="231F20"/>
          <w:sz w:val="17"/>
        </w:rPr>
        <w:t>8</w:t>
      </w:r>
      <w:r>
        <w:rPr>
          <w:color w:val="231F20"/>
          <w:spacing w:val="-2"/>
          <w:sz w:val="17"/>
        </w:rPr>
        <w:t>号院</w:t>
      </w:r>
      <w:r>
        <w:rPr>
          <w:color w:val="231F20"/>
          <w:spacing w:val="-10"/>
          <w:sz w:val="17"/>
        </w:rPr>
        <w:t>1</w:t>
      </w:r>
      <w:r>
        <w:rPr>
          <w:color w:val="231F20"/>
          <w:spacing w:val="-4"/>
          <w:sz w:val="17"/>
        </w:rPr>
        <w:t>号楼正旗大厦</w:t>
      </w:r>
      <w:r>
        <w:rPr>
          <w:color w:val="231F20"/>
          <w:sz w:val="17"/>
        </w:rPr>
        <w:t>408室</w:t>
      </w:r>
      <w:r>
        <w:rPr>
          <w:color w:val="231F20"/>
          <w:spacing w:val="-7"/>
          <w:sz w:val="17"/>
        </w:rPr>
        <w:t>邮编：100068</w:t>
      </w:r>
    </w:p>
    <w:p>
      <w:pPr>
        <w:spacing w:before="0" w:line="314" w:lineRule="auto"/>
        <w:ind w:left="1152" w:right="5955" w:firstLine="0"/>
        <w:jc w:val="left"/>
        <w:rPr>
          <w:sz w:val="17"/>
        </w:rPr>
      </w:pPr>
      <w:r>
        <w:rPr>
          <w:color w:val="231F20"/>
          <w:spacing w:val="-11"/>
          <w:sz w:val="17"/>
        </w:rPr>
        <w:t>电话：</w:t>
      </w:r>
      <w:r>
        <w:rPr>
          <w:color w:val="231F20"/>
          <w:spacing w:val="-7"/>
          <w:sz w:val="17"/>
        </w:rPr>
        <w:t xml:space="preserve">010-51186010 </w:t>
      </w:r>
      <w:r>
        <w:rPr>
          <w:color w:val="231F20"/>
          <w:spacing w:val="-10"/>
          <w:sz w:val="17"/>
        </w:rPr>
        <w:t>传真：</w:t>
      </w:r>
      <w:r>
        <w:rPr>
          <w:color w:val="231F20"/>
          <w:spacing w:val="-8"/>
          <w:sz w:val="17"/>
        </w:rPr>
        <w:t>010-51186010</w:t>
      </w:r>
    </w:p>
    <w:p>
      <w:pPr>
        <w:pStyle w:val="3"/>
        <w:spacing w:before="10"/>
        <w:rPr>
          <w:sz w:val="20"/>
        </w:rPr>
      </w:pPr>
    </w:p>
    <w:p>
      <w:pPr>
        <w:pStyle w:val="3"/>
        <w:spacing w:line="290" w:lineRule="auto"/>
        <w:ind w:left="1152" w:right="1151" w:firstLine="340"/>
        <w:jc w:val="both"/>
      </w:pPr>
      <w:r>
        <w:rPr>
          <w:color w:val="231F20"/>
          <w:spacing w:val="-9"/>
        </w:rPr>
        <w:t>北京碧水深蓝环保科技发展有限公司是专业从事软化水处理设备、零配件销</w:t>
      </w:r>
      <w:r>
        <w:rPr>
          <w:color w:val="231F20"/>
          <w:spacing w:val="-13"/>
        </w:rPr>
        <w:t>售的公司。 我公司经销的主要产品有美国</w:t>
      </w:r>
      <w:r>
        <w:rPr>
          <w:color w:val="231F20"/>
        </w:rPr>
        <w:t>Pentair</w:t>
      </w:r>
      <w:r>
        <w:rPr>
          <w:color w:val="231F20"/>
          <w:spacing w:val="-6"/>
        </w:rPr>
        <w:t>公司生产的</w:t>
      </w:r>
      <w:r>
        <w:rPr>
          <w:color w:val="231F20"/>
          <w:w w:val="110"/>
        </w:rPr>
        <w:t>FLECK</w:t>
      </w:r>
      <w:r>
        <w:rPr>
          <w:color w:val="231F20"/>
          <w:spacing w:val="-5"/>
        </w:rPr>
        <w:t xml:space="preserve">多路阀系列； </w:t>
      </w:r>
      <w:r>
        <w:rPr>
          <w:color w:val="231F20"/>
          <w:spacing w:val="1"/>
        </w:rPr>
        <w:t>美国</w:t>
      </w:r>
      <w:r>
        <w:rPr>
          <w:color w:val="231F20"/>
          <w:spacing w:val="4"/>
          <w:w w:val="143"/>
        </w:rPr>
        <w:t>O</w:t>
      </w:r>
      <w:r>
        <w:rPr>
          <w:color w:val="231F20"/>
          <w:spacing w:val="1"/>
          <w:w w:val="110"/>
        </w:rPr>
        <w:t>S</w:t>
      </w:r>
      <w:r>
        <w:rPr>
          <w:color w:val="231F20"/>
          <w:spacing w:val="2"/>
          <w:w w:val="154"/>
        </w:rPr>
        <w:t>MO</w:t>
      </w:r>
      <w:r>
        <w:rPr>
          <w:color w:val="231F20"/>
          <w:spacing w:val="8"/>
          <w:w w:val="154"/>
        </w:rPr>
        <w:t>N</w:t>
      </w:r>
      <w:r>
        <w:rPr>
          <w:color w:val="231F20"/>
          <w:spacing w:val="2"/>
          <w:w w:val="66"/>
        </w:rPr>
        <w:t>I</w:t>
      </w:r>
      <w:r>
        <w:rPr>
          <w:color w:val="231F20"/>
          <w:spacing w:val="4"/>
          <w:w w:val="132"/>
        </w:rPr>
        <w:t>C</w:t>
      </w:r>
      <w:r>
        <w:rPr>
          <w:color w:val="231F20"/>
          <w:spacing w:val="3"/>
          <w:w w:val="110"/>
        </w:rPr>
        <w:t>S</w:t>
      </w:r>
      <w:r>
        <w:rPr>
          <w:color w:val="231F20"/>
          <w:spacing w:val="1"/>
        </w:rPr>
        <w:t>生产的</w:t>
      </w:r>
      <w:r>
        <w:rPr>
          <w:color w:val="231F20"/>
          <w:spacing w:val="-6"/>
          <w:w w:val="143"/>
        </w:rPr>
        <w:t>A</w:t>
      </w:r>
      <w:r>
        <w:rPr>
          <w:color w:val="231F20"/>
          <w:spacing w:val="8"/>
          <w:w w:val="143"/>
        </w:rPr>
        <w:t>U</w:t>
      </w:r>
      <w:r>
        <w:rPr>
          <w:color w:val="231F20"/>
          <w:spacing w:val="4"/>
          <w:w w:val="121"/>
        </w:rPr>
        <w:t>T</w:t>
      </w:r>
      <w:r>
        <w:rPr>
          <w:color w:val="231F20"/>
          <w:spacing w:val="4"/>
          <w:w w:val="143"/>
        </w:rPr>
        <w:t>O</w:t>
      </w:r>
      <w:r>
        <w:rPr>
          <w:color w:val="231F20"/>
          <w:spacing w:val="8"/>
          <w:w w:val="121"/>
        </w:rPr>
        <w:t>T</w:t>
      </w:r>
      <w:r>
        <w:rPr>
          <w:color w:val="231F20"/>
          <w:spacing w:val="10"/>
          <w:w w:val="132"/>
        </w:rPr>
        <w:t>R</w:t>
      </w:r>
      <w:r>
        <w:rPr>
          <w:color w:val="231F20"/>
          <w:spacing w:val="9"/>
          <w:w w:val="143"/>
        </w:rPr>
        <w:t>A</w:t>
      </w:r>
      <w:r>
        <w:rPr>
          <w:color w:val="231F20"/>
          <w:w w:val="121"/>
        </w:rPr>
        <w:t>L</w:t>
      </w:r>
      <w:r>
        <w:rPr>
          <w:color w:val="231F20"/>
          <w:spacing w:val="-8"/>
        </w:rPr>
        <w:t>多路阀系列；美国陶氏化学公司生产的系列</w:t>
      </w:r>
      <w:r>
        <w:rPr>
          <w:color w:val="231F20"/>
          <w:spacing w:val="-18"/>
        </w:rPr>
        <w:t>反渗透膜：日东电工生产的海德能系列反渗透膜；各种计量泵、进口加药泵、流量</w:t>
      </w:r>
      <w:r>
        <w:rPr>
          <w:color w:val="231F20"/>
          <w:spacing w:val="-19"/>
        </w:rPr>
        <w:t>计、压力表、树脂；各种型号及用户指定要求的水处理设备。 另外，我公司还自行</w:t>
      </w:r>
      <w:r>
        <w:rPr>
          <w:color w:val="231F20"/>
          <w:spacing w:val="-12"/>
        </w:rPr>
        <w:t>研制开发、精工生产深蓝</w:t>
      </w:r>
      <w:r>
        <w:rPr>
          <w:color w:val="231F20"/>
          <w:w w:val="120"/>
        </w:rPr>
        <w:t>BLUEWATER</w:t>
      </w:r>
      <w:r>
        <w:rPr>
          <w:color w:val="231F20"/>
          <w:spacing w:val="-10"/>
        </w:rPr>
        <w:t>全自动控制阀和碧水深蓝玻璃钢</w:t>
      </w:r>
      <w:r>
        <w:rPr>
          <w:color w:val="231F20"/>
          <w:spacing w:val="-19"/>
        </w:rPr>
        <w:t>（</w:t>
      </w:r>
      <w:r>
        <w:rPr>
          <w:color w:val="231F20"/>
          <w:spacing w:val="5"/>
        </w:rPr>
        <w:t>过滤</w:t>
      </w:r>
      <w:r>
        <w:rPr>
          <w:color w:val="231F20"/>
          <w:spacing w:val="8"/>
          <w:w w:val="90"/>
        </w:rPr>
        <w:t>/</w:t>
      </w:r>
      <w:r>
        <w:rPr>
          <w:color w:val="231F20"/>
        </w:rPr>
        <w:t>软</w:t>
      </w:r>
      <w:r>
        <w:rPr>
          <w:color w:val="231F20"/>
          <w:spacing w:val="-24"/>
        </w:rPr>
        <w:t>化</w:t>
      </w:r>
      <w:r>
        <w:rPr>
          <w:color w:val="231F20"/>
          <w:spacing w:val="-34"/>
        </w:rPr>
        <w:t>）</w:t>
      </w:r>
      <w:r>
        <w:rPr>
          <w:color w:val="231F20"/>
          <w:spacing w:val="10"/>
        </w:rPr>
        <w:t xml:space="preserve">罐。 </w:t>
      </w:r>
      <w:r>
        <w:rPr>
          <w:color w:val="231F20"/>
          <w:spacing w:val="-4"/>
          <w:w w:val="120"/>
        </w:rPr>
        <w:t>BLUEWATER</w:t>
      </w:r>
      <w:r>
        <w:rPr>
          <w:color w:val="231F20"/>
          <w:spacing w:val="-7"/>
        </w:rPr>
        <w:t>全自动控制阀</w:t>
      </w:r>
      <w:r>
        <w:rPr>
          <w:color w:val="231F20"/>
        </w:rPr>
        <w:t>6600</w:t>
      </w:r>
      <w:r>
        <w:rPr>
          <w:color w:val="231F20"/>
          <w:spacing w:val="-52"/>
        </w:rPr>
        <w:t>、</w:t>
      </w:r>
      <w:r>
        <w:rPr>
          <w:color w:val="231F20"/>
        </w:rPr>
        <w:t>6800</w:t>
      </w:r>
      <w:r>
        <w:rPr>
          <w:color w:val="231F20"/>
          <w:spacing w:val="-62"/>
        </w:rPr>
        <w:t>、</w:t>
      </w:r>
      <w:r>
        <w:rPr>
          <w:color w:val="231F20"/>
        </w:rPr>
        <w:t>7800</w:t>
      </w:r>
      <w:r>
        <w:rPr>
          <w:color w:val="231F20"/>
          <w:spacing w:val="-51"/>
        </w:rPr>
        <w:t>、</w:t>
      </w:r>
      <w:r>
        <w:rPr>
          <w:color w:val="231F20"/>
        </w:rPr>
        <w:t>8600</w:t>
      </w:r>
      <w:r>
        <w:rPr>
          <w:color w:val="231F20"/>
          <w:spacing w:val="-51"/>
        </w:rPr>
        <w:t>、</w:t>
      </w:r>
      <w:r>
        <w:rPr>
          <w:color w:val="231F20"/>
          <w:spacing w:val="3"/>
        </w:rPr>
        <w:t>8800</w:t>
      </w:r>
      <w:r>
        <w:rPr>
          <w:color w:val="231F20"/>
          <w:spacing w:val="-4"/>
        </w:rPr>
        <w:t>是基于软化和</w:t>
      </w:r>
      <w:r>
        <w:rPr>
          <w:color w:val="231F20"/>
          <w:spacing w:val="-9"/>
        </w:rPr>
        <w:t>过滤技术原理为基础，将软化和过滤通过时间或出水总量作为基础信号发生点启</w:t>
      </w:r>
      <w:r>
        <w:rPr>
          <w:color w:val="231F20"/>
          <w:spacing w:val="-13"/>
        </w:rPr>
        <w:t>动再生，同时对运行和再生的每一步实现全自动过程控制。 控制技术成熟；阀体</w:t>
      </w:r>
      <w:r>
        <w:rPr>
          <w:color w:val="231F20"/>
          <w:spacing w:val="-12"/>
        </w:rPr>
        <w:t>采用无铅黄铜，特殊部分喷涂特氟龙，对阀体采用硅胶密封，从而实现与流体接</w:t>
      </w:r>
      <w:r>
        <w:rPr>
          <w:color w:val="231F20"/>
          <w:spacing w:val="-9"/>
        </w:rPr>
        <w:t>触部分完全符合食品卫生要求和对温度无苛刻要求等优点；为避免因电动部分导</w:t>
      </w:r>
      <w:r>
        <w:rPr>
          <w:color w:val="231F20"/>
          <w:spacing w:val="-13"/>
        </w:rPr>
        <w:t>致阀体无法正常工作，控制阀采用技术成熟的进口一流电机。 深蓝系列控制阀适</w:t>
      </w:r>
      <w:r>
        <w:rPr>
          <w:color w:val="231F20"/>
          <w:spacing w:val="-22"/>
        </w:rPr>
        <w:t>用于工业锅炉，热交换器，化学工艺用水，大型中央空调，宾馆饭店，食品工业，洗</w:t>
      </w:r>
      <w:r>
        <w:rPr>
          <w:color w:val="231F20"/>
          <w:spacing w:val="-19"/>
        </w:rPr>
        <w:t>衣印染等行业，该产品具有自动化程度化高，交换容量大，结构紧凑，能耗低，安</w:t>
      </w:r>
      <w:r>
        <w:rPr>
          <w:color w:val="231F20"/>
          <w:spacing w:val="-15"/>
        </w:rPr>
        <w:t>装方便，日常维护少等特点。 碧水深蓝玻璃钢</w:t>
      </w:r>
      <w:r>
        <w:rPr>
          <w:color w:val="231F20"/>
          <w:spacing w:val="-18"/>
        </w:rPr>
        <w:t>（</w:t>
      </w:r>
      <w:r>
        <w:rPr>
          <w:color w:val="231F20"/>
          <w:spacing w:val="5"/>
        </w:rPr>
        <w:t>过滤</w:t>
      </w:r>
      <w:r>
        <w:rPr>
          <w:color w:val="231F20"/>
          <w:spacing w:val="8"/>
          <w:w w:val="90"/>
        </w:rPr>
        <w:t>/</w:t>
      </w:r>
      <w:r>
        <w:rPr>
          <w:color w:val="231F20"/>
          <w:spacing w:val="-15"/>
        </w:rPr>
        <w:t>软化</w:t>
      </w:r>
      <w:r>
        <w:rPr>
          <w:color w:val="231F20"/>
          <w:spacing w:val="-32"/>
        </w:rPr>
        <w:t>）</w:t>
      </w:r>
      <w:r>
        <w:rPr>
          <w:color w:val="231F20"/>
        </w:rPr>
        <w:t>罐采取国际玻璃钢行</w:t>
      </w:r>
      <w:r>
        <w:rPr>
          <w:color w:val="231F20"/>
          <w:spacing w:val="-20"/>
        </w:rPr>
        <w:t>业最流行的三维缠绕工艺，品质优良，价格合理，在北京，山东，河北，辽宁，黑龙</w:t>
      </w:r>
      <w:r>
        <w:rPr>
          <w:color w:val="231F20"/>
          <w:spacing w:val="-25"/>
          <w:w w:val="95"/>
        </w:rPr>
        <w:t>江，吉林，四川，陕西，宁夏，新疆，青海，甘肃等地，软化</w:t>
      </w:r>
      <w:r>
        <w:rPr>
          <w:color w:val="231F20"/>
          <w:spacing w:val="4"/>
          <w:w w:val="90"/>
        </w:rPr>
        <w:t>/</w:t>
      </w:r>
      <w:r>
        <w:rPr>
          <w:color w:val="231F20"/>
          <w:spacing w:val="-1"/>
          <w:w w:val="95"/>
        </w:rPr>
        <w:t xml:space="preserve">纯水行业已得到广泛使  </w:t>
      </w:r>
      <w:r>
        <w:rPr>
          <w:color w:val="231F20"/>
          <w:spacing w:val="-8"/>
        </w:rPr>
        <w:t>用。 我公司三维缠绕玻璃钢罐体规格齐全，罐体从直径</w:t>
      </w:r>
      <w:r>
        <w:rPr>
          <w:color w:val="231F20"/>
          <w:spacing w:val="3"/>
        </w:rPr>
        <w:t>20</w:t>
      </w:r>
      <w:r>
        <w:rPr>
          <w:color w:val="231F20"/>
          <w:spacing w:val="4"/>
        </w:rPr>
        <w:t>厘米到</w:t>
      </w:r>
      <w:r>
        <w:rPr>
          <w:color w:val="231F20"/>
          <w:spacing w:val="3"/>
        </w:rPr>
        <w:t>2</w:t>
      </w:r>
      <w:r>
        <w:rPr>
          <w:color w:val="231F20"/>
          <w:spacing w:val="-13"/>
        </w:rPr>
        <w:t>米，颜色可根</w:t>
      </w:r>
      <w:r>
        <w:rPr>
          <w:color w:val="231F20"/>
          <w:spacing w:val="-19"/>
        </w:rPr>
        <w:t>据拥护要求而定。 公司业务：净水器材、软水成套设备及配件、反渗透主机、玻璃</w:t>
      </w:r>
      <w:r>
        <w:rPr>
          <w:color w:val="231F20"/>
          <w:spacing w:val="-18"/>
        </w:rPr>
        <w:t>钢罐体，玻璃钢水箱。 欢迎新老客户来电来函，我公司竭诚为您服务</w:t>
      </w:r>
      <w:r>
        <w:rPr>
          <w:color w:val="231F20"/>
          <w:spacing w:val="-25"/>
          <w:w w:val="90"/>
        </w:rPr>
        <w:t>！！！......</w:t>
      </w:r>
    </w:p>
    <w:p>
      <w:pPr>
        <w:pStyle w:val="3"/>
        <w:spacing w:before="7"/>
        <w:rPr>
          <w:sz w:val="17"/>
        </w:rPr>
      </w:pPr>
    </w:p>
    <w:p>
      <w:pPr>
        <w:pStyle w:val="2"/>
        <w:spacing w:before="69"/>
      </w:pPr>
      <w:r>
        <w:rPr>
          <w:color w:val="231F20"/>
        </w:rPr>
        <w:t>34</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40" name="组合 13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37" name="直线 13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38" name="图片 14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39" name="文本框 14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3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5RmVe1gAAAAQBAAAPAAAAAAAAAAEAIAAAACIAAABkcnMvZG93&#10;bnJldi54bWxQSwECFAAUAAAACACHTuJAOMswGF4DAACH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139" o:spid="_x0000_s1026" o:spt="20" style="position:absolute;left:0;top:478;height:0;width:6236;" filled="f" stroked="t" coordsize="21600,21600" o:gfxdata="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bOf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40" o:spid="_x0000_s1026" o:spt="75" alt="" type="#_x0000_t75" style="position:absolute;left:34;top:0;height:476;width:1228;" filled="f" o:preferrelative="t" stroked="f" coordsize="21600,21600" o:gfxdata="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saOF&#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141" o:spid="_x0000_s1026" o:spt="202" type="#_x0000_t202" style="position:absolute;left:0;top:0;height:484;width:6237;" filled="f" stroked="f" coordsize="21600,21600" o:gfxdata="UEsDBAoAAAAAAIdO4kAAAAAAAAAAAAAAAAAEAAAAZHJzL1BLAwQUAAAACACHTuJA+NY1QrwAAADc&#10;AAAADwAAAGRycy9kb3ducmV2LnhtbEVPTWsCMRC9C/6HMEJvmtiC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NU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0" w:line="282" w:lineRule="exact"/>
        <w:ind w:left="1152" w:right="0" w:firstLine="0"/>
        <w:jc w:val="left"/>
        <w:rPr>
          <w:sz w:val="22"/>
        </w:rPr>
      </w:pPr>
      <w:r>
        <w:rPr>
          <w:color w:val="231F20"/>
          <w:w w:val="105"/>
          <w:sz w:val="22"/>
        </w:rPr>
        <w:t>广州博岚机械设备公司济南办事处\以色列阿科（ARKAL）过滤器</w:t>
      </w:r>
    </w:p>
    <w:p>
      <w:pPr>
        <w:spacing w:before="4"/>
        <w:ind w:left="1152" w:right="0" w:firstLine="0"/>
        <w:jc w:val="left"/>
        <w:rPr>
          <w:sz w:val="17"/>
        </w:rPr>
      </w:pPr>
      <w:r>
        <w:rPr>
          <w:color w:val="231F20"/>
          <w:sz w:val="17"/>
        </w:rPr>
        <w:t>广州总公司：广州市天河区燕岭路200号南楼201室</w:t>
      </w:r>
    </w:p>
    <w:p>
      <w:pPr>
        <w:spacing w:before="62" w:line="309" w:lineRule="auto"/>
        <w:ind w:left="1152" w:right="2732" w:firstLine="0"/>
        <w:jc w:val="left"/>
        <w:rPr>
          <w:sz w:val="17"/>
        </w:rPr>
      </w:pPr>
      <w:r>
        <w:rPr>
          <w:color w:val="231F20"/>
          <w:spacing w:val="-10"/>
          <w:sz w:val="17"/>
        </w:rPr>
        <w:t>济南办事处：济南市天桥区历山北路汇源华庭</w:t>
      </w:r>
      <w:r>
        <w:rPr>
          <w:color w:val="231F20"/>
          <w:sz w:val="17"/>
        </w:rPr>
        <w:t>33</w:t>
      </w:r>
      <w:r>
        <w:rPr>
          <w:color w:val="231F20"/>
          <w:spacing w:val="-3"/>
          <w:sz w:val="17"/>
        </w:rPr>
        <w:t>号楼</w:t>
      </w:r>
      <w:r>
        <w:rPr>
          <w:color w:val="231F20"/>
          <w:spacing w:val="3"/>
          <w:sz w:val="17"/>
        </w:rPr>
        <w:t>5</w:t>
      </w:r>
      <w:r>
        <w:rPr>
          <w:color w:val="231F20"/>
          <w:spacing w:val="-5"/>
          <w:sz w:val="17"/>
        </w:rPr>
        <w:t>单元</w:t>
      </w:r>
      <w:r>
        <w:rPr>
          <w:color w:val="231F20"/>
          <w:spacing w:val="-3"/>
          <w:sz w:val="17"/>
        </w:rPr>
        <w:t>102</w:t>
      </w:r>
      <w:r>
        <w:rPr>
          <w:color w:val="231F20"/>
          <w:sz w:val="17"/>
        </w:rPr>
        <w:t>室</w:t>
      </w:r>
      <w:r>
        <w:rPr>
          <w:color w:val="231F20"/>
          <w:spacing w:val="-17"/>
          <w:sz w:val="17"/>
        </w:rPr>
        <w:t>电 话：</w:t>
      </w:r>
      <w:r>
        <w:rPr>
          <w:color w:val="231F20"/>
          <w:spacing w:val="-3"/>
          <w:sz w:val="17"/>
        </w:rPr>
        <w:t>020-87040552</w:t>
      </w:r>
    </w:p>
    <w:p>
      <w:pPr>
        <w:spacing w:before="0" w:line="216" w:lineRule="exact"/>
        <w:ind w:left="1152" w:right="0" w:firstLine="0"/>
        <w:jc w:val="left"/>
        <w:rPr>
          <w:sz w:val="17"/>
        </w:rPr>
      </w:pPr>
      <w:r>
        <w:rPr>
          <w:color w:val="231F20"/>
          <w:sz w:val="17"/>
        </w:rPr>
        <w:t>传 真：020-87040552转8002</w:t>
      </w:r>
    </w:p>
    <w:p>
      <w:pPr>
        <w:spacing w:before="62"/>
        <w:ind w:left="1152" w:right="0" w:firstLine="0"/>
        <w:jc w:val="left"/>
        <w:rPr>
          <w:sz w:val="17"/>
        </w:rPr>
      </w:pPr>
      <w:r>
        <w:rPr>
          <w:color w:val="231F20"/>
          <w:sz w:val="17"/>
        </w:rPr>
        <w:t>联络人：项国友</w:t>
      </w:r>
    </w:p>
    <w:p>
      <w:pPr>
        <w:spacing w:before="67"/>
        <w:ind w:left="1152" w:right="0" w:firstLine="0"/>
        <w:jc w:val="left"/>
        <w:rPr>
          <w:sz w:val="17"/>
        </w:rPr>
      </w:pPr>
      <w:r>
        <w:rPr>
          <w:color w:val="231F20"/>
          <w:sz w:val="17"/>
        </w:rPr>
        <w:t>手机：15914491988</w:t>
      </w:r>
    </w:p>
    <w:p>
      <w:pPr>
        <w:pStyle w:val="3"/>
        <w:spacing w:before="3"/>
        <w:rPr>
          <w:sz w:val="26"/>
        </w:rPr>
      </w:pPr>
    </w:p>
    <w:p>
      <w:pPr>
        <w:pStyle w:val="3"/>
        <w:spacing w:line="290" w:lineRule="auto"/>
        <w:ind w:left="1152" w:right="1151" w:firstLine="340"/>
        <w:jc w:val="both"/>
      </w:pPr>
      <w:r>
        <w:rPr>
          <w:color w:val="231F20"/>
          <w:spacing w:val="-11"/>
        </w:rPr>
        <w:t>经授权，广州博岚机械设备有限公司可全权代理销售以色列</w:t>
      </w:r>
      <w:r>
        <w:rPr>
          <w:color w:val="231F20"/>
          <w:spacing w:val="4"/>
          <w:w w:val="120"/>
        </w:rPr>
        <w:t>ARKAL</w:t>
      </w:r>
      <w:r>
        <w:rPr>
          <w:color w:val="231F20"/>
        </w:rPr>
        <w:t>过滤系统</w:t>
      </w:r>
      <w:r>
        <w:rPr>
          <w:color w:val="231F20"/>
          <w:spacing w:val="-7"/>
        </w:rPr>
        <w:t>有限公司所有产品。以色列</w:t>
      </w:r>
      <w:r>
        <w:rPr>
          <w:color w:val="231F20"/>
          <w:spacing w:val="7"/>
          <w:w w:val="120"/>
        </w:rPr>
        <w:t>ARKAL</w:t>
      </w:r>
      <w:r>
        <w:rPr>
          <w:color w:val="231F20"/>
          <w:spacing w:val="-3"/>
        </w:rPr>
        <w:t>过滤系统公司成立于</w:t>
      </w:r>
      <w:r>
        <w:rPr>
          <w:color w:val="231F20"/>
        </w:rPr>
        <w:t>1974</w:t>
      </w:r>
      <w:r>
        <w:rPr>
          <w:color w:val="231F20"/>
          <w:spacing w:val="-6"/>
        </w:rPr>
        <w:t>年</w:t>
      </w:r>
      <w:r>
        <w:rPr>
          <w:color w:val="231F20"/>
          <w:spacing w:val="-6"/>
          <w:w w:val="90"/>
        </w:rPr>
        <w:t>,</w:t>
      </w:r>
      <w:r>
        <w:rPr>
          <w:color w:val="231F20"/>
          <w:spacing w:val="-1"/>
        </w:rPr>
        <w:t>自成立之处即致</w:t>
      </w:r>
      <w:r>
        <w:rPr>
          <w:color w:val="231F20"/>
          <w:spacing w:val="-3"/>
          <w:w w:val="95"/>
        </w:rPr>
        <w:t>力于高效环保型自动</w:t>
      </w:r>
      <w:r>
        <w:rPr>
          <w:color w:val="231F20"/>
          <w:w w:val="90"/>
        </w:rPr>
        <w:t>/</w:t>
      </w:r>
      <w:r>
        <w:rPr>
          <w:color w:val="231F20"/>
          <w:spacing w:val="-2"/>
          <w:w w:val="95"/>
        </w:rPr>
        <w:t>手动过滤器的研究和生产</w:t>
      </w:r>
      <w:r>
        <w:rPr>
          <w:color w:val="231F20"/>
          <w:w w:val="90"/>
        </w:rPr>
        <w:t>,</w:t>
      </w:r>
      <w:r>
        <w:rPr>
          <w:color w:val="231F20"/>
          <w:spacing w:val="-4"/>
          <w:w w:val="95"/>
        </w:rPr>
        <w:t>拥有大量先进专利技术。近</w:t>
      </w:r>
      <w:r>
        <w:rPr>
          <w:color w:val="231F20"/>
          <w:spacing w:val="6"/>
          <w:w w:val="95"/>
        </w:rPr>
        <w:t>30</w:t>
      </w:r>
      <w:r>
        <w:rPr>
          <w:color w:val="231F20"/>
          <w:w w:val="95"/>
        </w:rPr>
        <w:t xml:space="preserve">年  </w:t>
      </w:r>
      <w:r>
        <w:rPr>
          <w:color w:val="231F20"/>
          <w:spacing w:val="-4"/>
          <w:w w:val="95"/>
        </w:rPr>
        <w:t>的实践经验和不断追求完美的创新精神使其在过滤界拥有盛誉。其产品有手动</w:t>
      </w:r>
      <w:r>
        <w:rPr>
          <w:color w:val="231F20"/>
          <w:w w:val="90"/>
        </w:rPr>
        <w:t xml:space="preserve">/ </w:t>
      </w:r>
      <w:r>
        <w:rPr>
          <w:color w:val="231F20"/>
          <w:spacing w:val="-10"/>
        </w:rPr>
        <w:t>自</w:t>
      </w:r>
      <w:r>
        <w:rPr>
          <w:color w:val="231F20"/>
          <w:spacing w:val="1"/>
        </w:rPr>
        <w:t>动清洗叠片式过滤器</w:t>
      </w:r>
      <w:r>
        <w:rPr>
          <w:color w:val="231F20"/>
          <w:spacing w:val="4"/>
          <w:w w:val="50"/>
        </w:rPr>
        <w:t>,</w:t>
      </w:r>
      <w:r>
        <w:rPr>
          <w:color w:val="231F20"/>
          <w:spacing w:val="-6"/>
          <w:w w:val="143"/>
        </w:rPr>
        <w:t>A</w:t>
      </w:r>
      <w:r>
        <w:rPr>
          <w:color w:val="231F20"/>
          <w:spacing w:val="3"/>
          <w:w w:val="143"/>
        </w:rPr>
        <w:t>G</w:t>
      </w:r>
      <w:r>
        <w:rPr>
          <w:color w:val="231F20"/>
          <w:spacing w:val="3"/>
          <w:w w:val="110"/>
        </w:rPr>
        <w:t>F</w:t>
      </w:r>
      <w:r>
        <w:rPr>
          <w:color w:val="231F20"/>
        </w:rPr>
        <w:t>全塑浅层砂滤器</w:t>
      </w:r>
      <w:r>
        <w:rPr>
          <w:color w:val="231F20"/>
          <w:spacing w:val="-8"/>
          <w:w w:val="50"/>
        </w:rPr>
        <w:t>,</w:t>
      </w:r>
      <w:r>
        <w:rPr>
          <w:color w:val="231F20"/>
          <w:spacing w:val="-5"/>
        </w:rPr>
        <w:t xml:space="preserve">自清洗网式过滤器等。 </w:t>
      </w:r>
      <w:r>
        <w:rPr>
          <w:color w:val="231F20"/>
          <w:spacing w:val="7"/>
          <w:w w:val="143"/>
        </w:rPr>
        <w:t>A</w:t>
      </w:r>
      <w:r>
        <w:rPr>
          <w:color w:val="231F20"/>
          <w:spacing w:val="6"/>
          <w:w w:val="132"/>
        </w:rPr>
        <w:t>R</w:t>
      </w:r>
      <w:r>
        <w:rPr>
          <w:color w:val="231F20"/>
          <w:spacing w:val="9"/>
          <w:w w:val="143"/>
        </w:rPr>
        <w:t>K</w:t>
      </w:r>
      <w:r>
        <w:rPr>
          <w:color w:val="231F20"/>
          <w:spacing w:val="8"/>
          <w:w w:val="143"/>
        </w:rPr>
        <w:t>A</w:t>
      </w:r>
      <w:r>
        <w:rPr>
          <w:color w:val="231F20"/>
          <w:spacing w:val="3"/>
          <w:w w:val="121"/>
        </w:rPr>
        <w:t>L</w:t>
      </w:r>
      <w:r>
        <w:rPr>
          <w:color w:val="231F20"/>
        </w:rPr>
        <w:t>公</w:t>
      </w:r>
      <w:r>
        <w:rPr>
          <w:color w:val="231F20"/>
          <w:spacing w:val="-4"/>
          <w:w w:val="95"/>
        </w:rPr>
        <w:t>司</w:t>
      </w:r>
      <w:r>
        <w:rPr>
          <w:color w:val="231F20"/>
          <w:spacing w:val="-1"/>
          <w:w w:val="95"/>
        </w:rPr>
        <w:t>是叠片式过滤技术的创始者</w:t>
      </w:r>
      <w:r>
        <w:rPr>
          <w:color w:val="231F20"/>
          <w:w w:val="90"/>
        </w:rPr>
        <w:t>,</w:t>
      </w:r>
      <w:r>
        <w:rPr>
          <w:color w:val="231F20"/>
          <w:spacing w:val="-5"/>
          <w:w w:val="95"/>
        </w:rPr>
        <w:t>叠片过滤器具有自锁性深层过滤,高效易清洁性等</w:t>
      </w:r>
      <w:r>
        <w:rPr>
          <w:color w:val="231F20"/>
          <w:spacing w:val="-1"/>
        </w:rPr>
        <w:t>优点</w:t>
      </w:r>
      <w:r>
        <w:rPr>
          <w:color w:val="231F20"/>
          <w:spacing w:val="-7"/>
        </w:rPr>
        <w:t>。 而第二代</w:t>
      </w:r>
      <w:r>
        <w:rPr>
          <w:color w:val="231F20"/>
          <w:w w:val="110"/>
        </w:rPr>
        <w:t>SP</w:t>
      </w:r>
      <w:r>
        <w:rPr>
          <w:color w:val="231F20"/>
          <w:spacing w:val="8"/>
          <w:w w:val="66"/>
        </w:rPr>
        <w:t>I</w:t>
      </w:r>
      <w:r>
        <w:rPr>
          <w:color w:val="231F20"/>
          <w:w w:val="143"/>
        </w:rPr>
        <w:t>N</w:t>
      </w:r>
      <w:r>
        <w:rPr>
          <w:color w:val="231F20"/>
        </w:rPr>
        <w:t xml:space="preserve"> </w:t>
      </w:r>
      <w:r>
        <w:rPr>
          <w:color w:val="231F20"/>
          <w:spacing w:val="9"/>
          <w:w w:val="143"/>
        </w:rPr>
        <w:t>K</w:t>
      </w:r>
      <w:r>
        <w:rPr>
          <w:color w:val="231F20"/>
          <w:spacing w:val="4"/>
          <w:w w:val="121"/>
        </w:rPr>
        <w:t>L</w:t>
      </w:r>
      <w:r>
        <w:rPr>
          <w:color w:val="231F20"/>
          <w:spacing w:val="8"/>
          <w:w w:val="66"/>
        </w:rPr>
        <w:t>I</w:t>
      </w:r>
      <w:r>
        <w:rPr>
          <w:color w:val="231F20"/>
          <w:spacing w:val="-8"/>
          <w:w w:val="143"/>
        </w:rPr>
        <w:t>N</w:t>
      </w:r>
      <w:r>
        <w:rPr>
          <w:color w:val="231F20"/>
          <w:spacing w:val="-1"/>
        </w:rPr>
        <w:t>自动反冲洗过滤系统则将叠片式过滤技术发挥到极</w:t>
      </w:r>
      <w:r>
        <w:rPr>
          <w:color w:val="231F20"/>
          <w:w w:val="95"/>
        </w:rPr>
        <w:t>至</w:t>
      </w:r>
      <w:r>
        <w:rPr>
          <w:color w:val="231F20"/>
          <w:spacing w:val="-7"/>
          <w:w w:val="90"/>
        </w:rPr>
        <w:t>,</w:t>
      </w:r>
      <w:r>
        <w:rPr>
          <w:color w:val="231F20"/>
          <w:spacing w:val="-2"/>
          <w:w w:val="95"/>
        </w:rPr>
        <w:t>该过滤系统反冲再生完全</w:t>
      </w:r>
      <w:r>
        <w:rPr>
          <w:color w:val="231F20"/>
          <w:w w:val="90"/>
        </w:rPr>
        <w:t>,</w:t>
      </w:r>
      <w:r>
        <w:rPr>
          <w:color w:val="231F20"/>
          <w:spacing w:val="-6"/>
          <w:w w:val="95"/>
        </w:rPr>
        <w:t>反冲时省水节能,说它可以傲视所有其他同精度过滤 技术</w:t>
      </w:r>
      <w:r>
        <w:rPr>
          <w:color w:val="231F20"/>
          <w:spacing w:val="-6"/>
          <w:w w:val="90"/>
        </w:rPr>
        <w:t>,</w:t>
      </w:r>
      <w:r>
        <w:rPr>
          <w:color w:val="231F20"/>
          <w:spacing w:val="-10"/>
          <w:w w:val="95"/>
        </w:rPr>
        <w:t>绝对没有任何夸张。为了更方便山东的用户，</w:t>
      </w:r>
      <w:r>
        <w:rPr>
          <w:color w:val="231F20"/>
          <w:spacing w:val="-8"/>
          <w:w w:val="95"/>
        </w:rPr>
        <w:t>2012</w:t>
      </w:r>
      <w:r>
        <w:rPr>
          <w:color w:val="231F20"/>
          <w:spacing w:val="-4"/>
          <w:w w:val="95"/>
        </w:rPr>
        <w:t xml:space="preserve">年广州博岚机械设备有限  </w:t>
      </w:r>
      <w:r>
        <w:rPr>
          <w:color w:val="231F20"/>
          <w:spacing w:val="-8"/>
        </w:rPr>
        <w:t>公司</w:t>
      </w:r>
      <w:r>
        <w:rPr>
          <w:color w:val="231F20"/>
          <w:spacing w:val="-5"/>
        </w:rPr>
        <w:t>在济南成立了济南办事处。</w:t>
      </w:r>
    </w:p>
    <w:p>
      <w:pPr>
        <w:pStyle w:val="3"/>
        <w:spacing w:before="3"/>
        <w:rPr>
          <w:sz w:val="22"/>
        </w:rPr>
      </w:pPr>
    </w:p>
    <w:p>
      <w:pPr>
        <w:pStyle w:val="2"/>
      </w:pPr>
      <w:r>
        <w:rPr>
          <w:color w:val="231F20"/>
        </w:rPr>
        <w:t>济南泉通经贸有限公司</w:t>
      </w:r>
    </w:p>
    <w:p>
      <w:pPr>
        <w:spacing w:before="4" w:line="309" w:lineRule="auto"/>
        <w:ind w:left="1152" w:right="5697" w:firstLine="0"/>
        <w:jc w:val="left"/>
        <w:rPr>
          <w:sz w:val="17"/>
        </w:rPr>
      </w:pPr>
      <w:r>
        <w:rPr>
          <w:color w:val="231F20"/>
          <w:sz w:val="17"/>
        </w:rPr>
        <w:t>电 话：0531-58858588 传 真：0531-58858599</w:t>
      </w:r>
    </w:p>
    <w:p>
      <w:pPr>
        <w:tabs>
          <w:tab w:val="right" w:pos="3808"/>
        </w:tabs>
        <w:spacing w:before="0" w:line="216" w:lineRule="exact"/>
        <w:ind w:left="1152" w:right="0" w:firstLine="0"/>
        <w:jc w:val="left"/>
        <w:rPr>
          <w:sz w:val="17"/>
        </w:rPr>
      </w:pPr>
      <w:r>
        <w:rPr>
          <w:color w:val="231F20"/>
          <w:sz w:val="17"/>
        </w:rPr>
        <w:t>手</w:t>
      </w:r>
      <w:r>
        <w:rPr>
          <w:color w:val="231F20"/>
          <w:spacing w:val="-45"/>
          <w:sz w:val="17"/>
        </w:rPr>
        <w:t xml:space="preserve"> </w:t>
      </w:r>
      <w:r>
        <w:rPr>
          <w:color w:val="231F20"/>
          <w:spacing w:val="-8"/>
          <w:sz w:val="17"/>
        </w:rPr>
        <w:t>机：18661613677</w:t>
      </w:r>
      <w:r>
        <w:rPr>
          <w:color w:val="231F20"/>
          <w:spacing w:val="-8"/>
          <w:sz w:val="17"/>
        </w:rPr>
        <w:tab/>
      </w:r>
      <w:r>
        <w:rPr>
          <w:color w:val="231F20"/>
          <w:sz w:val="17"/>
        </w:rPr>
        <w:t>18661613699</w:t>
      </w:r>
    </w:p>
    <w:p>
      <w:pPr>
        <w:spacing w:before="67"/>
        <w:ind w:left="1152" w:right="0" w:firstLine="0"/>
        <w:jc w:val="left"/>
        <w:rPr>
          <w:sz w:val="17"/>
        </w:rPr>
      </w:pPr>
      <w:r>
        <w:rPr>
          <w:color w:val="231F20"/>
          <w:spacing w:val="-29"/>
          <w:sz w:val="17"/>
        </w:rPr>
        <w:t>邮 箱：</w:t>
      </w:r>
      <w:r>
        <w:fldChar w:fldCharType="begin"/>
      </w:r>
      <w:r>
        <w:instrText xml:space="preserve"> HYPERLINK "mailto:sdjpgy@126.com" \h </w:instrText>
      </w:r>
      <w:r>
        <w:fldChar w:fldCharType="separate"/>
      </w:r>
      <w:r>
        <w:rPr>
          <w:color w:val="231F20"/>
          <w:spacing w:val="1"/>
          <w:w w:val="88"/>
          <w:sz w:val="17"/>
        </w:rPr>
        <w:t>s</w:t>
      </w:r>
      <w:r>
        <w:rPr>
          <w:color w:val="231F20"/>
          <w:spacing w:val="-2"/>
          <w:w w:val="88"/>
          <w:sz w:val="17"/>
        </w:rPr>
        <w:t>d</w:t>
      </w:r>
      <w:r>
        <w:rPr>
          <w:color w:val="231F20"/>
          <w:spacing w:val="-1"/>
          <w:w w:val="55"/>
          <w:sz w:val="17"/>
        </w:rPr>
        <w:t>j</w:t>
      </w:r>
      <w:r>
        <w:rPr>
          <w:color w:val="231F20"/>
          <w:spacing w:val="-1"/>
          <w:sz w:val="17"/>
        </w:rPr>
        <w:t>p</w:t>
      </w:r>
      <w:r>
        <w:rPr>
          <w:color w:val="231F20"/>
          <w:spacing w:val="3"/>
          <w:sz w:val="17"/>
        </w:rPr>
        <w:t>g</w:t>
      </w:r>
      <w:r>
        <w:rPr>
          <w:color w:val="231F20"/>
          <w:spacing w:val="-6"/>
          <w:sz w:val="17"/>
        </w:rPr>
        <w:t>y</w:t>
      </w:r>
      <w:r>
        <w:rPr>
          <w:color w:val="231F20"/>
          <w:spacing w:val="-16"/>
          <w:w w:val="183"/>
          <w:sz w:val="17"/>
        </w:rPr>
        <w:t>@</w:t>
      </w:r>
      <w:r>
        <w:rPr>
          <w:color w:val="231F20"/>
          <w:spacing w:val="-1"/>
          <w:sz w:val="17"/>
        </w:rPr>
        <w:t>1</w:t>
      </w:r>
      <w:r>
        <w:rPr>
          <w:color w:val="231F20"/>
          <w:spacing w:val="1"/>
          <w:sz w:val="17"/>
        </w:rPr>
        <w:t>2</w:t>
      </w:r>
      <w:r>
        <w:rPr>
          <w:color w:val="231F20"/>
          <w:sz w:val="17"/>
        </w:rPr>
        <w:t>6</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6"/>
        </w:rPr>
      </w:pPr>
    </w:p>
    <w:p>
      <w:pPr>
        <w:pStyle w:val="3"/>
        <w:spacing w:line="290" w:lineRule="auto"/>
        <w:ind w:left="1152" w:right="1154" w:firstLine="340"/>
        <w:jc w:val="both"/>
      </w:pPr>
      <w:r>
        <w:rPr>
          <w:color w:val="231F20"/>
          <w:spacing w:val="-5"/>
        </w:rPr>
        <w:t>安徽广德金鹏科技发展有限公司由金鹏集团投资创建，注册资本</w:t>
      </w:r>
      <w:r>
        <w:rPr>
          <w:color w:val="231F20"/>
          <w:spacing w:val="2"/>
        </w:rPr>
        <w:t>8008</w:t>
      </w:r>
      <w:r>
        <w:rPr>
          <w:color w:val="231F20"/>
          <w:spacing w:val="-26"/>
        </w:rPr>
        <w:t>万，是</w:t>
      </w:r>
      <w:r>
        <w:rPr>
          <w:color w:val="231F20"/>
          <w:spacing w:val="-16"/>
        </w:rPr>
        <w:t>以专业生产各类塑料管道为主的新兴建材企业。公司位于苏、浙、皖三省交界的省</w:t>
      </w:r>
      <w:r>
        <w:rPr>
          <w:color w:val="231F20"/>
          <w:spacing w:val="-8"/>
        </w:rPr>
        <w:t>级安徽广德经济开发区，总占地面积</w:t>
      </w:r>
      <w:r>
        <w:rPr>
          <w:color w:val="231F20"/>
          <w:spacing w:val="3"/>
        </w:rPr>
        <w:t>500</w:t>
      </w:r>
      <w:r>
        <w:rPr>
          <w:color w:val="231F20"/>
          <w:spacing w:val="-12"/>
        </w:rPr>
        <w:t>亩，交通便利，距离长三角各主要城市仅在</w:t>
      </w:r>
      <w:r>
        <w:rPr>
          <w:color w:val="231F20"/>
          <w:spacing w:val="2"/>
        </w:rPr>
        <w:t>150-250</w:t>
      </w:r>
      <w:r>
        <w:rPr>
          <w:color w:val="231F20"/>
          <w:spacing w:val="-18"/>
        </w:rPr>
        <w:t>公里范围内。 公司自创建以来，锐意进取，开拓创新，高起点规划产品</w:t>
      </w:r>
      <w:r>
        <w:rPr>
          <w:color w:val="231F20"/>
          <w:spacing w:val="-20"/>
        </w:rPr>
        <w:t>线，准确产品市场定位，始终坚持“质量第一，客户为先”的经营方针和“公正、公</w:t>
      </w:r>
      <w:r>
        <w:rPr>
          <w:color w:val="231F20"/>
          <w:spacing w:val="-19"/>
        </w:rPr>
        <w:t xml:space="preserve">平、诚信、务实”的发展之道，依托集团公司的品牌和技术力量，发挥成本 优势， </w:t>
      </w:r>
      <w:r>
        <w:rPr>
          <w:color w:val="231F20"/>
          <w:spacing w:val="-17"/>
        </w:rPr>
        <w:t>资本优势，人力资源优势，以超前的管理理念，灵活的经营机制，提升企业的核心</w:t>
      </w:r>
      <w:r>
        <w:rPr>
          <w:color w:val="231F20"/>
          <w:spacing w:val="-7"/>
        </w:rPr>
        <w:t>竞争力。</w:t>
      </w:r>
    </w:p>
    <w:p>
      <w:pPr>
        <w:pStyle w:val="3"/>
        <w:spacing w:before="8" w:line="290" w:lineRule="auto"/>
        <w:ind w:left="1152" w:right="1152" w:firstLine="340"/>
        <w:jc w:val="both"/>
      </w:pPr>
      <w:r>
        <w:rPr>
          <w:color w:val="231F20"/>
          <w:spacing w:val="-8"/>
          <w:w w:val="105"/>
        </w:rPr>
        <w:t>公司主要从事大口径</w:t>
      </w:r>
      <w:r>
        <w:rPr>
          <w:color w:val="231F20"/>
          <w:w w:val="105"/>
        </w:rPr>
        <w:t>PVC-U</w:t>
      </w:r>
      <w:r>
        <w:rPr>
          <w:color w:val="231F20"/>
          <w:spacing w:val="-11"/>
          <w:w w:val="105"/>
        </w:rPr>
        <w:t>双壁波纹管、</w:t>
      </w:r>
      <w:r>
        <w:rPr>
          <w:color w:val="231F20"/>
          <w:w w:val="105"/>
        </w:rPr>
        <w:t>HDPE</w:t>
      </w:r>
      <w:r>
        <w:rPr>
          <w:color w:val="231F20"/>
          <w:spacing w:val="-11"/>
          <w:w w:val="105"/>
        </w:rPr>
        <w:t xml:space="preserve">双壁波纹管、 </w:t>
      </w:r>
      <w:r>
        <w:rPr>
          <w:color w:val="231F20"/>
          <w:w w:val="105"/>
        </w:rPr>
        <w:t>PE</w:t>
      </w:r>
      <w:r>
        <w:rPr>
          <w:color w:val="231F20"/>
          <w:spacing w:val="1"/>
          <w:w w:val="105"/>
        </w:rPr>
        <w:t>实壁管等塑</w:t>
      </w:r>
      <w:r>
        <w:rPr>
          <w:color w:val="231F20"/>
          <w:spacing w:val="-16"/>
        </w:rPr>
        <w:t>料管材生产、销售与研发。公司主导产品除具有一般塑料管材的物性特点外，还具</w:t>
      </w:r>
    </w:p>
    <w:p>
      <w:pPr>
        <w:pStyle w:val="2"/>
        <w:spacing w:line="262" w:lineRule="exact"/>
        <w:ind w:left="1492" w:right="1108"/>
        <w:jc w:val="right"/>
      </w:pPr>
      <w:r>
        <w:rPr>
          <w:color w:val="231F20"/>
        </w:rPr>
        <w:t>35</w:t>
      </w:r>
    </w:p>
    <w:p>
      <w:pPr>
        <w:spacing w:after="0" w:line="262"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44" name="组合 14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41" name="直线 14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42" name="图片 14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43" name="文本框 14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4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Auj4NB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143" o:spid="_x0000_s1026" o:spt="20" style="position:absolute;left:8;top:478;height:0;width:6236;" filled="f" stroked="t" coordsize="21600,21600" o:gfxdata="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WA7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44" o:spid="_x0000_s1026" o:spt="75" alt="" type="#_x0000_t75" style="position:absolute;left:0;top:0;height:476;width:1228;" filled="f" o:preferrelative="t" stroked="f" coordsize="21600,21600" o:gfxdata="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X+cS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45" o:spid="_x0000_s1026" o:spt="202" type="#_x0000_t202" style="position:absolute;left:0;top:0;height:484;width:6245;"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3" w:line="290" w:lineRule="auto"/>
        <w:ind w:left="1152" w:right="1147"/>
      </w:pPr>
      <w:r>
        <w:rPr>
          <w:color w:val="231F20"/>
          <w:spacing w:val="-17"/>
        </w:rPr>
        <w:t>有自重轻、强度、刚度高，节能节材效益好、工程综合造价低等突出优点，在基础</w:t>
      </w:r>
      <w:r>
        <w:rPr>
          <w:color w:val="231F20"/>
          <w:spacing w:val="-9"/>
        </w:rPr>
        <w:t>建设方面得到日益广泛的应用。</w:t>
      </w:r>
    </w:p>
    <w:p>
      <w:pPr>
        <w:pStyle w:val="3"/>
        <w:spacing w:before="2" w:line="290" w:lineRule="auto"/>
        <w:ind w:left="1152" w:right="1153" w:firstLine="340"/>
        <w:jc w:val="both"/>
      </w:pPr>
      <w:r>
        <w:rPr>
          <w:color w:val="231F20"/>
          <w:spacing w:val="-10"/>
        </w:rPr>
        <w:t>公司坚持以市场开发和科技开发为重点的“哑铃”型管理模式，以不低于企</w:t>
      </w:r>
      <w:r>
        <w:rPr>
          <w:color w:val="231F20"/>
        </w:rPr>
        <w:t>业年销售收入的</w:t>
      </w:r>
      <w:r>
        <w:rPr>
          <w:color w:val="231F20"/>
          <w:spacing w:val="-9"/>
        </w:rPr>
        <w:t>5</w:t>
      </w:r>
      <w:r>
        <w:rPr>
          <w:color w:val="231F20"/>
          <w:spacing w:val="-13"/>
        </w:rPr>
        <w:t>%为标准，对技术创新项目据实列支经费。技术创新的重点体现</w:t>
      </w:r>
      <w:r>
        <w:rPr>
          <w:color w:val="231F20"/>
          <w:spacing w:val="-17"/>
        </w:rPr>
        <w:t>为：技术开发与改进、新材料研发、加工工艺的开发、改进与应用、产品结构创新</w:t>
      </w:r>
      <w:r>
        <w:rPr>
          <w:color w:val="231F20"/>
          <w:spacing w:val="-11"/>
        </w:rPr>
        <w:t>与改进、模具设计与制造等。选用了国际化学建材设备供应商大连三垒波纹管材</w:t>
      </w:r>
      <w:r>
        <w:rPr>
          <w:color w:val="231F20"/>
          <w:spacing w:val="-9"/>
        </w:rPr>
        <w:t>的国际先进的成型技术和宁波方力管道系统技术，这些管材、管件的生产技术以</w:t>
      </w:r>
      <w:r>
        <w:rPr>
          <w:color w:val="231F20"/>
          <w:spacing w:val="-10"/>
        </w:rPr>
        <w:t>及连接工艺技术为国际先进水平，均在国际市场得到广泛的认可和应用。在给排水管道生产过程中，公司将以国际公认的</w:t>
      </w:r>
      <w:r>
        <w:rPr>
          <w:color w:val="231F20"/>
        </w:rPr>
        <w:t>PE100</w:t>
      </w:r>
      <w:r>
        <w:rPr>
          <w:color w:val="231F20"/>
          <w:spacing w:val="5"/>
        </w:rPr>
        <w:t>级</w:t>
      </w:r>
      <w:r>
        <w:rPr>
          <w:color w:val="231F20"/>
        </w:rPr>
        <w:t>HDPE</w:t>
      </w:r>
      <w:r>
        <w:rPr>
          <w:color w:val="231F20"/>
          <w:spacing w:val="-15"/>
        </w:rPr>
        <w:t>原料</w:t>
      </w:r>
      <w:r>
        <w:rPr>
          <w:color w:val="231F20"/>
          <w:spacing w:val="-16"/>
        </w:rPr>
        <w:t>（</w:t>
      </w:r>
      <w:r>
        <w:rPr>
          <w:color w:val="231F20"/>
          <w:spacing w:val="1"/>
        </w:rPr>
        <w:t>大韩油化</w:t>
      </w:r>
      <w:r>
        <w:rPr>
          <w:color w:val="231F20"/>
          <w:spacing w:val="2"/>
        </w:rPr>
        <w:t>P600</w:t>
      </w:r>
      <w:r>
        <w:rPr>
          <w:color w:val="231F20"/>
          <w:spacing w:val="-22"/>
        </w:rPr>
        <w:t xml:space="preserve">、上 </w:t>
      </w:r>
      <w:r>
        <w:rPr>
          <w:color w:val="231F20"/>
          <w:spacing w:val="-3"/>
        </w:rPr>
        <w:t>海金山石化</w:t>
      </w:r>
      <w:r>
        <w:rPr>
          <w:color w:val="231F20"/>
          <w:spacing w:val="-12"/>
        </w:rPr>
        <w:t>YGH041）</w:t>
      </w:r>
      <w:r>
        <w:rPr>
          <w:color w:val="231F20"/>
          <w:spacing w:val="-45"/>
        </w:rPr>
        <w:t>、</w:t>
      </w:r>
      <w:r>
        <w:rPr>
          <w:color w:val="231F20"/>
        </w:rPr>
        <w:t>PPR(韩国晓星</w:t>
      </w:r>
      <w:r>
        <w:rPr>
          <w:color w:val="231F20"/>
          <w:spacing w:val="4"/>
        </w:rPr>
        <w:t>R200P</w:t>
      </w:r>
      <w:r>
        <w:rPr>
          <w:color w:val="231F20"/>
          <w:spacing w:val="1"/>
        </w:rPr>
        <w:t>和三星</w:t>
      </w:r>
      <w:r>
        <w:rPr>
          <w:color w:val="231F20"/>
        </w:rPr>
        <w:t>RP100</w:t>
      </w:r>
      <w:r>
        <w:rPr>
          <w:color w:val="231F20"/>
          <w:spacing w:val="-12"/>
        </w:rPr>
        <w:t xml:space="preserve">)等主要生产原料，严格 </w:t>
      </w:r>
      <w:r>
        <w:rPr>
          <w:color w:val="231F20"/>
          <w:spacing w:val="-17"/>
        </w:rPr>
        <w:t>按照烘干、电子计量称重配料、挤出塑化、模具成型、冷却定径等生产工序生产。</w:t>
      </w:r>
      <w:r>
        <w:rPr>
          <w:color w:val="231F20"/>
          <w:spacing w:val="-12"/>
        </w:rPr>
        <w:t>公司注重知识产权的应用和保护，目前已经拥有或正在申请的国家专利</w:t>
      </w:r>
      <w:r>
        <w:rPr>
          <w:color w:val="231F20"/>
        </w:rPr>
        <w:t>15</w:t>
      </w:r>
      <w:r>
        <w:rPr>
          <w:color w:val="231F20"/>
          <w:spacing w:val="-23"/>
        </w:rPr>
        <w:t>项，旨在</w:t>
      </w:r>
      <w:r>
        <w:rPr>
          <w:color w:val="231F20"/>
          <w:spacing w:val="-3"/>
          <w:w w:val="110"/>
        </w:rPr>
        <w:t>保护企业的核心技术和知识产权。</w:t>
      </w:r>
    </w:p>
    <w:p>
      <w:pPr>
        <w:pStyle w:val="3"/>
        <w:spacing w:before="11" w:line="290" w:lineRule="auto"/>
        <w:ind w:left="1152" w:right="1154" w:firstLine="340"/>
        <w:jc w:val="both"/>
      </w:pPr>
      <w:r>
        <w:rPr>
          <w:color w:val="231F20"/>
          <w:spacing w:val="-9"/>
        </w:rPr>
        <w:t>近年来，随着企业形象的进一步运作化和具体化，企业文化建设得到长足的</w:t>
      </w:r>
      <w:r>
        <w:rPr>
          <w:color w:val="231F20"/>
          <w:spacing w:val="-18"/>
        </w:rPr>
        <w:t>发展。制造更好的产品，提供更好的服务，创造更美好的社会，已经成为金鹏人的</w:t>
      </w:r>
      <w:r>
        <w:rPr>
          <w:color w:val="231F20"/>
          <w:spacing w:val="-21"/>
        </w:rPr>
        <w:t>心愿。公司把企业理念用于公司标识、产品品牌、商标、包装、销售、服务和广告等</w:t>
      </w:r>
      <w:r>
        <w:rPr>
          <w:color w:val="231F20"/>
          <w:spacing w:val="-19"/>
        </w:rPr>
        <w:t>各方面，使“金鹏”品牌无形资产和品牌得到不断增值。公司生产基地占地</w:t>
      </w:r>
      <w:r>
        <w:rPr>
          <w:color w:val="231F20"/>
        </w:rPr>
        <w:t>500</w:t>
      </w:r>
      <w:r>
        <w:rPr>
          <w:color w:val="231F20"/>
          <w:spacing w:val="-11"/>
        </w:rPr>
        <w:t>亩， 建设拥有自主产权的金鹏工业园，作为品牌建设的强力支撑。</w:t>
      </w:r>
    </w:p>
    <w:p>
      <w:pPr>
        <w:pStyle w:val="3"/>
        <w:spacing w:before="11"/>
        <w:rPr>
          <w:sz w:val="21"/>
        </w:rPr>
      </w:pPr>
    </w:p>
    <w:p>
      <w:pPr>
        <w:pStyle w:val="2"/>
      </w:pPr>
      <w:r>
        <w:rPr>
          <w:color w:val="231F20"/>
        </w:rPr>
        <w:t>常州市河马塑胶有限公司</w:t>
      </w:r>
    </w:p>
    <w:p>
      <w:pPr>
        <w:pStyle w:val="3"/>
        <w:spacing w:before="2" w:line="290" w:lineRule="auto"/>
        <w:ind w:left="1152" w:right="1151" w:firstLine="340"/>
        <w:jc w:val="both"/>
      </w:pPr>
      <w:r>
        <w:rPr>
          <w:color w:val="231F20"/>
          <w:spacing w:val="-4"/>
        </w:rPr>
        <w:t>江苏省常州市河马塑胶有限公司</w:t>
      </w:r>
      <w:r>
        <w:rPr>
          <w:color w:val="231F20"/>
          <w:spacing w:val="-14"/>
        </w:rPr>
        <w:t>（</w:t>
      </w:r>
      <w:r>
        <w:rPr>
          <w:color w:val="231F20"/>
          <w:spacing w:val="-3"/>
        </w:rPr>
        <w:t>原武进第一管件模具厂</w:t>
      </w:r>
      <w:r>
        <w:rPr>
          <w:color w:val="231F20"/>
          <w:spacing w:val="-30"/>
        </w:rPr>
        <w:t>）</w:t>
      </w:r>
      <w:r>
        <w:rPr>
          <w:color w:val="231F20"/>
          <w:spacing w:val="-4"/>
        </w:rPr>
        <w:t>创建于</w:t>
      </w:r>
      <w:r>
        <w:rPr>
          <w:color w:val="231F20"/>
          <w:spacing w:val="3"/>
        </w:rPr>
        <w:t>1993</w:t>
      </w:r>
      <w:r>
        <w:rPr>
          <w:color w:val="231F20"/>
          <w:spacing w:val="-7"/>
        </w:rPr>
        <w:t xml:space="preserve">年， </w:t>
      </w:r>
      <w:r>
        <w:rPr>
          <w:color w:val="231F20"/>
          <w:spacing w:val="-8"/>
        </w:rPr>
        <w:t>是一家专业制造塑料管材管件及相关模具的高新技术企业。公司位于经济发达的</w:t>
      </w:r>
      <w:r>
        <w:rPr>
          <w:color w:val="231F20"/>
          <w:spacing w:val="-9"/>
        </w:rPr>
        <w:t>长江三角洲常州市武进高新技术开发区，厂房占地面积</w:t>
      </w:r>
      <w:r>
        <w:rPr>
          <w:color w:val="231F20"/>
          <w:spacing w:val="3"/>
        </w:rPr>
        <w:t>50</w:t>
      </w:r>
      <w:r>
        <w:rPr>
          <w:color w:val="231F20"/>
          <w:spacing w:val="-11"/>
        </w:rPr>
        <w:t>多亩，建筑面积</w:t>
      </w:r>
      <w:r>
        <w:rPr>
          <w:color w:val="231F20"/>
          <w:spacing w:val="-7"/>
        </w:rPr>
        <w:t>2</w:t>
      </w:r>
      <w:r>
        <w:rPr>
          <w:color w:val="231F20"/>
          <w:spacing w:val="-4"/>
        </w:rPr>
        <w:t>万多平</w:t>
      </w:r>
      <w:r>
        <w:rPr>
          <w:color w:val="231F20"/>
          <w:spacing w:val="-12"/>
        </w:rPr>
        <w:t>方米，拥有国际先进水平的管材管件生产线、大型注塑机及模具加工设备</w:t>
      </w:r>
      <w:r>
        <w:rPr>
          <w:color w:val="231F20"/>
        </w:rPr>
        <w:t>100</w:t>
      </w:r>
      <w:r>
        <w:rPr>
          <w:color w:val="231F20"/>
          <w:spacing w:val="-6"/>
        </w:rPr>
        <w:t>多台</w:t>
      </w:r>
    </w:p>
    <w:p>
      <w:pPr>
        <w:pStyle w:val="3"/>
        <w:spacing w:before="4"/>
        <w:ind w:left="1152"/>
      </w:pPr>
      <w:r>
        <w:rPr>
          <w:color w:val="231F20"/>
          <w:spacing w:val="-10"/>
          <w:w w:val="95"/>
        </w:rPr>
        <w:t>(套)，年塑料加工生产能力</w:t>
      </w:r>
      <w:r>
        <w:rPr>
          <w:color w:val="231F20"/>
          <w:spacing w:val="-16"/>
          <w:w w:val="95"/>
        </w:rPr>
        <w:t>3</w:t>
      </w:r>
      <w:r>
        <w:rPr>
          <w:color w:val="231F20"/>
          <w:spacing w:val="-5"/>
          <w:w w:val="95"/>
        </w:rPr>
        <w:t>万余吨</w:t>
      </w:r>
      <w:r>
        <w:rPr>
          <w:color w:val="231F20"/>
          <w:w w:val="90"/>
        </w:rPr>
        <w:t>,</w:t>
      </w:r>
      <w:r>
        <w:rPr>
          <w:color w:val="231F20"/>
          <w:spacing w:val="-5"/>
          <w:w w:val="95"/>
        </w:rPr>
        <w:t>模具</w:t>
      </w:r>
      <w:r>
        <w:rPr>
          <w:color w:val="231F20"/>
          <w:w w:val="95"/>
        </w:rPr>
        <w:t>100</w:t>
      </w:r>
      <w:r>
        <w:rPr>
          <w:color w:val="231F20"/>
          <w:spacing w:val="-36"/>
          <w:w w:val="95"/>
        </w:rPr>
        <w:t>多</w:t>
      </w:r>
      <w:r>
        <w:rPr>
          <w:color w:val="231F20"/>
          <w:spacing w:val="-26"/>
          <w:w w:val="95"/>
        </w:rPr>
        <w:t>（</w:t>
      </w:r>
      <w:r>
        <w:rPr>
          <w:color w:val="231F20"/>
          <w:spacing w:val="-28"/>
          <w:w w:val="95"/>
        </w:rPr>
        <w:t>套</w:t>
      </w:r>
      <w:r>
        <w:rPr>
          <w:color w:val="231F20"/>
          <w:spacing w:val="-34"/>
          <w:w w:val="95"/>
        </w:rPr>
        <w:t>）</w:t>
      </w:r>
      <w:r>
        <w:rPr>
          <w:color w:val="231F20"/>
          <w:spacing w:val="-9"/>
          <w:w w:val="95"/>
        </w:rPr>
        <w:t>付。</w:t>
      </w:r>
    </w:p>
    <w:p>
      <w:pPr>
        <w:pStyle w:val="3"/>
        <w:spacing w:before="50" w:line="290" w:lineRule="auto"/>
        <w:ind w:left="1152" w:right="1154" w:firstLine="340"/>
        <w:jc w:val="both"/>
      </w:pPr>
      <w:r>
        <w:rPr>
          <w:color w:val="231F20"/>
          <w:spacing w:val="-13"/>
        </w:rPr>
        <w:t>目前，公司主要生产塑料检查井，U-PVC</w:t>
      </w:r>
      <w:r>
        <w:rPr>
          <w:color w:val="231F20"/>
          <w:spacing w:val="-9"/>
        </w:rPr>
        <w:t xml:space="preserve">系列排水管材管件，绝缘阻燃电工套 </w:t>
      </w:r>
      <w:r>
        <w:rPr>
          <w:color w:val="231F20"/>
          <w:spacing w:val="-15"/>
        </w:rPr>
        <w:t>管，埋地管，螺旋消音管等产品，</w:t>
      </w:r>
      <w:r>
        <w:rPr>
          <w:color w:val="231F20"/>
          <w:spacing w:val="-11"/>
        </w:rPr>
        <w:t>1996</w:t>
      </w:r>
      <w:r>
        <w:rPr>
          <w:color w:val="231F20"/>
          <w:spacing w:val="-8"/>
        </w:rPr>
        <w:t>年起，多年被建设部推荐为科技成果重点推</w:t>
      </w:r>
      <w:r>
        <w:rPr>
          <w:color w:val="231F20"/>
          <w:spacing w:val="-10"/>
        </w:rPr>
        <w:t>广项目和国家康居示范工程选用部品与产品。公司内部建立了科学的现代化管理</w:t>
      </w:r>
      <w:r>
        <w:rPr>
          <w:color w:val="231F20"/>
          <w:spacing w:val="-16"/>
          <w:w w:val="105"/>
        </w:rPr>
        <w:t>体系，并通过了</w:t>
      </w:r>
      <w:r>
        <w:rPr>
          <w:color w:val="231F20"/>
          <w:spacing w:val="-5"/>
          <w:w w:val="105"/>
        </w:rPr>
        <w:t>ISO9001：2000国际质量管理体系认证。</w:t>
      </w:r>
    </w:p>
    <w:p>
      <w:pPr>
        <w:pStyle w:val="3"/>
        <w:spacing w:before="3" w:line="290" w:lineRule="auto"/>
        <w:ind w:left="1152" w:right="1152"/>
        <w:jc w:val="both"/>
      </w:pPr>
      <w:r>
        <w:rPr>
          <w:color w:val="231F20"/>
          <w:spacing w:val="-3"/>
        </w:rPr>
        <w:t>本公司以制造模具起家，有着</w:t>
      </w:r>
      <w:r>
        <w:rPr>
          <w:color w:val="231F20"/>
          <w:spacing w:val="9"/>
        </w:rPr>
        <w:t>30</w:t>
      </w:r>
      <w:r>
        <w:rPr>
          <w:color w:val="231F20"/>
        </w:rPr>
        <w:t>多年的模具生产经验，具有很强的技术创新能</w:t>
      </w:r>
      <w:r>
        <w:rPr>
          <w:color w:val="231F20"/>
          <w:spacing w:val="-9"/>
        </w:rPr>
        <w:t>力。我们有一支从事机械模具设计到高分子塑料成型工艺的专业研发队伍，经验</w:t>
      </w:r>
      <w:r>
        <w:rPr>
          <w:color w:val="231F20"/>
          <w:spacing w:val="-14"/>
        </w:rPr>
        <w:t>丰富，理念先进。创建十多年来公司获得模具与产品的各项专利累计达</w:t>
      </w:r>
      <w:r>
        <w:rPr>
          <w:color w:val="231F20"/>
          <w:spacing w:val="3"/>
        </w:rPr>
        <w:t>40</w:t>
      </w:r>
      <w:r>
        <w:rPr>
          <w:color w:val="231F20"/>
          <w:spacing w:val="-20"/>
        </w:rPr>
        <w:t>多项，尤</w:t>
      </w:r>
      <w:r>
        <w:rPr>
          <w:color w:val="231F20"/>
          <w:spacing w:val="-10"/>
        </w:rPr>
        <w:t>其在柔性接口技术的研发上，居国际先进水平。从</w:t>
      </w:r>
      <w:r>
        <w:rPr>
          <w:color w:val="231F20"/>
        </w:rPr>
        <w:t>2001</w:t>
      </w:r>
      <w:r>
        <w:rPr>
          <w:color w:val="231F20"/>
          <w:spacing w:val="-3"/>
        </w:rPr>
        <w:t>年开始自主研发排水用塑</w:t>
      </w:r>
      <w:r>
        <w:rPr>
          <w:color w:val="231F20"/>
          <w:spacing w:val="-8"/>
        </w:rPr>
        <w:t>料检查井系列产品，并获得了包括发明专利在内的</w:t>
      </w:r>
      <w:r>
        <w:rPr>
          <w:color w:val="231F20"/>
          <w:spacing w:val="4"/>
        </w:rPr>
        <w:t>30</w:t>
      </w:r>
      <w:r>
        <w:rPr>
          <w:color w:val="231F20"/>
          <w:spacing w:val="-8"/>
        </w:rPr>
        <w:t>多项专利。还荣获了</w:t>
      </w:r>
      <w:r>
        <w:rPr>
          <w:color w:val="231F20"/>
          <w:spacing w:val="5"/>
        </w:rPr>
        <w:t>2003</w:t>
      </w:r>
      <w:r>
        <w:rPr>
          <w:color w:val="231F20"/>
        </w:rPr>
        <w:t>年</w:t>
      </w:r>
      <w:r>
        <w:rPr>
          <w:color w:val="231F20"/>
          <w:spacing w:val="-6"/>
        </w:rPr>
        <w:t>国际专利与名牌博览会金奖，</w:t>
      </w:r>
      <w:r>
        <w:rPr>
          <w:color w:val="231F20"/>
          <w:spacing w:val="-7"/>
        </w:rPr>
        <w:t>2003</w:t>
      </w:r>
      <w:r>
        <w:rPr>
          <w:color w:val="231F20"/>
          <w:spacing w:val="-4"/>
        </w:rPr>
        <w:t>年进入塑料检查井国家课题组，</w:t>
      </w:r>
      <w:r>
        <w:rPr>
          <w:color w:val="231F20"/>
          <w:spacing w:val="-6"/>
        </w:rPr>
        <w:t>2004</w:t>
      </w:r>
      <w:r>
        <w:rPr>
          <w:color w:val="231F20"/>
        </w:rPr>
        <w:t>年通过建</w:t>
      </w:r>
    </w:p>
    <w:p>
      <w:pPr>
        <w:pStyle w:val="2"/>
        <w:spacing w:line="259" w:lineRule="exact"/>
        <w:jc w:val="both"/>
      </w:pPr>
      <w:r>
        <w:rPr>
          <w:color w:val="231F20"/>
        </w:rPr>
        <w:t>36</w:t>
      </w:r>
    </w:p>
    <w:p>
      <w:pPr>
        <w:spacing w:after="0" w:line="259" w:lineRule="exact"/>
        <w:jc w:val="both"/>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48" name="组合 14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45" name="直线 14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46" name="图片 14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47" name="文本框 14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4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">
                <o:lock v:ext="edit" aspectratio="f"/>
                <v:line id="直线 147" o:spid="_x0000_s1026" o:spt="20" style="position:absolute;left:0;top:478;height:0;width:6236;" filled="f" stroked="t" coordsize="21600,21600" o:gfxdata="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obv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148" o:spid="_x0000_s1026" o:spt="75" alt="" type="#_x0000_t75" style="position:absolute;left:34;top:0;height:476;width:1228;" filled="f" o:preferrelative="t" stroked="f" coordsize="21600,21600" o:gfxdata="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ThEb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149" o:spid="_x0000_s1026" o:spt="202" type="#_x0000_t202" style="position:absolute;left:0;top:0;height:484;width:6237;"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3" w:line="290" w:lineRule="auto"/>
        <w:ind w:left="1152" w:right="1154"/>
        <w:jc w:val="both"/>
      </w:pPr>
      <w:r>
        <w:rPr>
          <w:color w:val="231F20"/>
          <w:spacing w:val="-8"/>
        </w:rPr>
        <w:t>设部科技成果评估，与会领导和相关专家一致认为该产品填补了国内空白，</w:t>
      </w:r>
      <w:r>
        <w:rPr>
          <w:color w:val="231F20"/>
          <w:spacing w:val="-6"/>
        </w:rPr>
        <w:t xml:space="preserve">2005 </w:t>
      </w:r>
      <w:r>
        <w:rPr>
          <w:color w:val="231F20"/>
          <w:spacing w:val="-12"/>
        </w:rPr>
        <w:t>年获得了塑料检查井行业唯一国家重点新产品立项，项目编号</w:t>
      </w:r>
      <w:r>
        <w:rPr>
          <w:color w:val="231F20"/>
        </w:rPr>
        <w:t>2005ED120004</w:t>
      </w:r>
      <w:r>
        <w:rPr>
          <w:color w:val="231F20"/>
          <w:spacing w:val="-25"/>
        </w:rPr>
        <w:t>。同</w:t>
      </w:r>
      <w:r>
        <w:rPr>
          <w:color w:val="231F20"/>
          <w:spacing w:val="-8"/>
        </w:rPr>
        <w:t>年该产品被江苏省科技厅评定为高新技术产品。</w:t>
      </w:r>
      <w:r>
        <w:rPr>
          <w:color w:val="231F20"/>
          <w:spacing w:val="2"/>
        </w:rPr>
        <w:t>2006</w:t>
      </w:r>
      <w:r>
        <w:rPr>
          <w:color w:val="231F20"/>
          <w:spacing w:val="-5"/>
        </w:rPr>
        <w:t>年塑料检查井获得了国家推</w:t>
      </w:r>
      <w:r>
        <w:rPr>
          <w:color w:val="231F20"/>
          <w:spacing w:val="-12"/>
        </w:rPr>
        <w:t>广证书，同时我公司是国家行业标准唯一的企业主要起草人，又是塑料检查井技</w:t>
      </w:r>
      <w:r>
        <w:rPr>
          <w:color w:val="231F20"/>
          <w:spacing w:val="-5"/>
        </w:rPr>
        <w:t>术规程和标准图集产品数据的唯一提供单位。</w:t>
      </w:r>
    </w:p>
    <w:p>
      <w:pPr>
        <w:pStyle w:val="3"/>
        <w:spacing w:before="5" w:line="290" w:lineRule="auto"/>
        <w:ind w:left="1152" w:right="1154" w:firstLine="340"/>
      </w:pPr>
      <w:r>
        <w:rPr>
          <w:color w:val="231F20"/>
          <w:spacing w:val="-2"/>
          <w:w w:val="95"/>
        </w:rPr>
        <w:t>公司凭借雄厚的技术力量</w:t>
      </w:r>
      <w:r>
        <w:rPr>
          <w:color w:val="231F20"/>
          <w:spacing w:val="-5"/>
          <w:w w:val="80"/>
        </w:rPr>
        <w:t>,</w:t>
      </w:r>
      <w:r>
        <w:rPr>
          <w:color w:val="231F20"/>
          <w:spacing w:val="-11"/>
          <w:w w:val="95"/>
        </w:rPr>
        <w:t xml:space="preserve">优质高效的服务，先进的创新理念，立志成为全球  </w:t>
      </w:r>
      <w:r>
        <w:rPr>
          <w:color w:val="231F20"/>
          <w:spacing w:val="-13"/>
        </w:rPr>
        <w:t>最专业的排水系统制造商之一，为改善和提高人民生活品质做出贡献。</w:t>
      </w:r>
    </w:p>
    <w:p>
      <w:pPr>
        <w:pStyle w:val="3"/>
        <w:spacing w:before="8"/>
        <w:rPr>
          <w:sz w:val="21"/>
        </w:rPr>
      </w:pPr>
    </w:p>
    <w:p>
      <w:pPr>
        <w:pStyle w:val="2"/>
      </w:pPr>
      <w:r>
        <w:rPr>
          <w:color w:val="231F20"/>
        </w:rPr>
        <w:t>北京乾通电子设备有限公司</w:t>
      </w:r>
    </w:p>
    <w:p>
      <w:pPr>
        <w:spacing w:before="5" w:line="309" w:lineRule="auto"/>
        <w:ind w:left="1152" w:right="3384" w:firstLine="0"/>
        <w:jc w:val="left"/>
        <w:rPr>
          <w:sz w:val="17"/>
        </w:rPr>
      </w:pPr>
      <w:r>
        <w:rPr>
          <w:color w:val="231F20"/>
          <w:spacing w:val="-9"/>
          <w:sz w:val="17"/>
        </w:rPr>
        <w:t>地址：北京市朝阳区酒仙桥路</w:t>
      </w:r>
      <w:r>
        <w:rPr>
          <w:color w:val="231F20"/>
          <w:spacing w:val="-7"/>
          <w:sz w:val="17"/>
        </w:rPr>
        <w:t>14号兆维华灯大厦</w:t>
      </w:r>
      <w:r>
        <w:rPr>
          <w:color w:val="231F20"/>
          <w:sz w:val="17"/>
        </w:rPr>
        <w:t>A329室</w:t>
      </w:r>
      <w:r>
        <w:rPr>
          <w:color w:val="231F20"/>
          <w:spacing w:val="-8"/>
          <w:sz w:val="17"/>
        </w:rPr>
        <w:t>邮编：</w:t>
      </w:r>
      <w:r>
        <w:rPr>
          <w:color w:val="231F20"/>
          <w:spacing w:val="-10"/>
          <w:sz w:val="17"/>
        </w:rPr>
        <w:t>100016</w:t>
      </w:r>
    </w:p>
    <w:p>
      <w:pPr>
        <w:spacing w:before="0" w:line="216" w:lineRule="exact"/>
        <w:ind w:left="1152" w:right="0" w:firstLine="0"/>
        <w:jc w:val="left"/>
        <w:rPr>
          <w:sz w:val="17"/>
        </w:rPr>
      </w:pPr>
      <w:r>
        <w:rPr>
          <w:color w:val="231F20"/>
          <w:spacing w:val="-9"/>
          <w:w w:val="95"/>
          <w:sz w:val="17"/>
        </w:rPr>
        <w:t>电话：(</w:t>
      </w:r>
      <w:r>
        <w:rPr>
          <w:color w:val="231F20"/>
          <w:spacing w:val="-5"/>
          <w:w w:val="95"/>
          <w:sz w:val="17"/>
        </w:rPr>
        <w:t>86)10-6437</w:t>
      </w:r>
      <w:r>
        <w:rPr>
          <w:color w:val="231F20"/>
          <w:spacing w:val="11"/>
          <w:w w:val="95"/>
          <w:sz w:val="17"/>
        </w:rPr>
        <w:t xml:space="preserve"> </w:t>
      </w:r>
      <w:r>
        <w:rPr>
          <w:color w:val="231F20"/>
          <w:w w:val="95"/>
          <w:sz w:val="17"/>
        </w:rPr>
        <w:t>9278</w:t>
      </w:r>
    </w:p>
    <w:p>
      <w:pPr>
        <w:spacing w:before="62"/>
        <w:ind w:left="1152" w:right="0" w:firstLine="0"/>
        <w:jc w:val="left"/>
        <w:rPr>
          <w:sz w:val="17"/>
        </w:rPr>
      </w:pPr>
      <w:r>
        <w:rPr>
          <w:color w:val="231F20"/>
          <w:spacing w:val="-8"/>
          <w:w w:val="95"/>
          <w:sz w:val="17"/>
        </w:rPr>
        <w:t>传真：(</w:t>
      </w:r>
      <w:r>
        <w:rPr>
          <w:color w:val="231F20"/>
          <w:spacing w:val="-5"/>
          <w:w w:val="95"/>
          <w:sz w:val="17"/>
        </w:rPr>
        <w:t>86)10-6437</w:t>
      </w:r>
      <w:r>
        <w:rPr>
          <w:color w:val="231F20"/>
          <w:spacing w:val="8"/>
          <w:w w:val="95"/>
          <w:sz w:val="17"/>
        </w:rPr>
        <w:t xml:space="preserve"> </w:t>
      </w:r>
      <w:r>
        <w:rPr>
          <w:color w:val="231F20"/>
          <w:w w:val="95"/>
          <w:sz w:val="17"/>
        </w:rPr>
        <w:t>9276</w:t>
      </w:r>
    </w:p>
    <w:p>
      <w:pPr>
        <w:spacing w:before="62" w:line="314" w:lineRule="auto"/>
        <w:ind w:left="1152" w:right="5643" w:firstLine="0"/>
        <w:jc w:val="left"/>
        <w:rPr>
          <w:sz w:val="17"/>
        </w:rPr>
      </w:pPr>
      <w:r>
        <w:rPr>
          <w:color w:val="231F20"/>
          <w:spacing w:val="-23"/>
          <w:sz w:val="17"/>
        </w:rPr>
        <w:t>网址：</w:t>
      </w:r>
      <w:r>
        <w:fldChar w:fldCharType="begin"/>
      </w:r>
      <w:r>
        <w:instrText xml:space="preserve"> HYPERLINK "http://www.qtdesal.com/"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z w:val="17"/>
        </w:rPr>
        <w:t>q</w:t>
      </w:r>
      <w:r>
        <w:rPr>
          <w:color w:val="231F20"/>
          <w:spacing w:val="2"/>
          <w:w w:val="55"/>
          <w:sz w:val="17"/>
        </w:rPr>
        <w:t>t</w:t>
      </w:r>
      <w:r>
        <w:rPr>
          <w:color w:val="231F20"/>
          <w:spacing w:val="1"/>
          <w:sz w:val="17"/>
        </w:rPr>
        <w:t>d</w:t>
      </w:r>
      <w:r>
        <w:rPr>
          <w:color w:val="231F20"/>
          <w:spacing w:val="1"/>
          <w:w w:val="88"/>
          <w:sz w:val="17"/>
        </w:rPr>
        <w:t>e</w:t>
      </w:r>
      <w:r>
        <w:rPr>
          <w:color w:val="231F20"/>
          <w:w w:val="77"/>
          <w:sz w:val="17"/>
        </w:rPr>
        <w:t>s</w:t>
      </w:r>
      <w:r>
        <w:rPr>
          <w:color w:val="231F20"/>
          <w:spacing w:val="4"/>
          <w:w w:val="88"/>
          <w:sz w:val="17"/>
        </w:rPr>
        <w:t>a</w:t>
      </w:r>
      <w:r>
        <w:rPr>
          <w:color w:val="231F20"/>
          <w:spacing w:val="-1"/>
          <w:w w:val="55"/>
          <w:sz w:val="17"/>
        </w:rPr>
        <w:t>l</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5"/>
          <w:sz w:val="17"/>
        </w:rPr>
        <w:t>邮箱：</w:t>
      </w:r>
      <w:r>
        <w:fldChar w:fldCharType="begin"/>
      </w:r>
      <w:r>
        <w:instrText xml:space="preserve"> HYPERLINK "mailto:sales@qtdesal.com" \h </w:instrText>
      </w:r>
      <w:r>
        <w:fldChar w:fldCharType="separate"/>
      </w:r>
      <w:r>
        <w:rPr>
          <w:color w:val="231F20"/>
          <w:w w:val="82"/>
          <w:sz w:val="17"/>
        </w:rPr>
        <w:t>s</w:t>
      </w:r>
      <w:r>
        <w:rPr>
          <w:color w:val="231F20"/>
          <w:spacing w:val="4"/>
          <w:w w:val="82"/>
          <w:sz w:val="17"/>
        </w:rPr>
        <w:t>a</w:t>
      </w:r>
      <w:r>
        <w:rPr>
          <w:color w:val="231F20"/>
          <w:spacing w:val="-1"/>
          <w:w w:val="55"/>
          <w:sz w:val="17"/>
        </w:rPr>
        <w:t>l</w:t>
      </w:r>
      <w:r>
        <w:rPr>
          <w:color w:val="231F20"/>
          <w:spacing w:val="1"/>
          <w:w w:val="88"/>
          <w:sz w:val="17"/>
        </w:rPr>
        <w:t>e</w:t>
      </w:r>
      <w:r>
        <w:rPr>
          <w:color w:val="231F20"/>
          <w:spacing w:val="-7"/>
          <w:w w:val="77"/>
          <w:sz w:val="17"/>
        </w:rPr>
        <w:t>s</w:t>
      </w:r>
      <w:r>
        <w:rPr>
          <w:color w:val="231F20"/>
          <w:spacing w:val="-6"/>
          <w:w w:val="183"/>
          <w:sz w:val="17"/>
        </w:rPr>
        <w:t>@</w:t>
      </w:r>
      <w:r>
        <w:rPr>
          <w:color w:val="231F20"/>
          <w:sz w:val="17"/>
        </w:rPr>
        <w:t>q</w:t>
      </w:r>
      <w:r>
        <w:rPr>
          <w:color w:val="231F20"/>
          <w:spacing w:val="2"/>
          <w:w w:val="55"/>
          <w:sz w:val="17"/>
        </w:rPr>
        <w:t>t</w:t>
      </w:r>
      <w:r>
        <w:rPr>
          <w:color w:val="231F20"/>
          <w:spacing w:val="1"/>
          <w:sz w:val="17"/>
        </w:rPr>
        <w:t>d</w:t>
      </w:r>
      <w:r>
        <w:rPr>
          <w:color w:val="231F20"/>
          <w:spacing w:val="1"/>
          <w:w w:val="88"/>
          <w:sz w:val="17"/>
        </w:rPr>
        <w:t>e</w:t>
      </w:r>
      <w:r>
        <w:rPr>
          <w:color w:val="231F20"/>
          <w:w w:val="82"/>
          <w:sz w:val="17"/>
        </w:rPr>
        <w:t>s</w:t>
      </w:r>
      <w:r>
        <w:rPr>
          <w:color w:val="231F20"/>
          <w:spacing w:val="4"/>
          <w:w w:val="82"/>
          <w:sz w:val="17"/>
        </w:rPr>
        <w:t>a</w:t>
      </w:r>
      <w:r>
        <w:rPr>
          <w:color w:val="231F20"/>
          <w:spacing w:val="-1"/>
          <w:w w:val="55"/>
          <w:sz w:val="17"/>
        </w:rPr>
        <w:t>l</w:t>
      </w:r>
      <w:r>
        <w:rPr>
          <w:color w:val="231F20"/>
          <w:spacing w:val="-2"/>
          <w:w w:val="50"/>
          <w:sz w:val="17"/>
        </w:rPr>
        <w:t>.</w:t>
      </w:r>
      <w:r>
        <w:rPr>
          <w:color w:val="231F20"/>
          <w:w w:val="114"/>
          <w:sz w:val="17"/>
        </w:rPr>
        <w:t>com</w:t>
      </w:r>
      <w:r>
        <w:rPr>
          <w:color w:val="231F20"/>
          <w:w w:val="114"/>
          <w:sz w:val="17"/>
        </w:rPr>
        <w:fldChar w:fldCharType="end"/>
      </w:r>
    </w:p>
    <w:p>
      <w:pPr>
        <w:pStyle w:val="3"/>
        <w:spacing w:before="11"/>
        <w:rPr>
          <w:sz w:val="20"/>
        </w:rPr>
      </w:pPr>
    </w:p>
    <w:p>
      <w:pPr>
        <w:pStyle w:val="3"/>
        <w:spacing w:before="1" w:line="290" w:lineRule="auto"/>
        <w:ind w:left="1152" w:right="1154" w:firstLine="340"/>
      </w:pPr>
      <w:r>
        <w:rPr>
          <w:color w:val="231F20"/>
          <w:spacing w:val="-8"/>
        </w:rPr>
        <w:t>北京乾通电子设备有限公司是专业的海水淡化、脱盐系统和高压系统核心设</w:t>
      </w:r>
      <w:r>
        <w:rPr>
          <w:color w:val="231F20"/>
          <w:spacing w:val="-11"/>
        </w:rPr>
        <w:t>备和零配件供应商，也是相应系统专业的服务供应商。</w:t>
      </w:r>
    </w:p>
    <w:p>
      <w:pPr>
        <w:pStyle w:val="3"/>
        <w:spacing w:before="1" w:line="290" w:lineRule="auto"/>
        <w:ind w:left="1152" w:right="5921"/>
      </w:pPr>
      <w:r>
        <w:rPr>
          <w:color w:val="231F20"/>
        </w:rPr>
        <w:t>我们代理并销售： 丹麦丹佛斯公司</w:t>
      </w:r>
    </w:p>
    <w:p>
      <w:pPr>
        <w:pStyle w:val="3"/>
        <w:spacing w:before="2"/>
        <w:ind w:left="1152"/>
      </w:pPr>
      <w:r>
        <w:rPr>
          <w:color w:val="231F20"/>
          <w:spacing w:val="-6"/>
        </w:rPr>
        <w:t>用于海水和腐蚀性苦咸水的</w:t>
      </w:r>
      <w:r>
        <w:rPr>
          <w:color w:val="231F20"/>
          <w:spacing w:val="-4"/>
        </w:rPr>
        <w:t>APP</w:t>
      </w:r>
      <w:r>
        <w:rPr>
          <w:color w:val="231F20"/>
          <w:spacing w:val="-2"/>
        </w:rPr>
        <w:t>系列高压泵</w:t>
      </w:r>
    </w:p>
    <w:p>
      <w:pPr>
        <w:pStyle w:val="3"/>
        <w:spacing w:before="50" w:line="290" w:lineRule="auto"/>
        <w:ind w:left="1152" w:right="3775"/>
      </w:pPr>
      <w:r>
        <w:rPr>
          <w:color w:val="231F20"/>
          <w:spacing w:val="-3"/>
          <w:w w:val="95"/>
        </w:rPr>
        <w:t>用于海水和苦咸水的iSave等压式能量回收装置</w:t>
      </w:r>
      <w:r>
        <w:rPr>
          <w:color w:val="231F20"/>
          <w:spacing w:val="-6"/>
        </w:rPr>
        <w:t>用于消防及高压淡水冲洗的</w:t>
      </w:r>
      <w:r>
        <w:rPr>
          <w:color w:val="231F20"/>
          <w:spacing w:val="-5"/>
          <w:w w:val="115"/>
        </w:rPr>
        <w:t>PAH</w:t>
      </w:r>
      <w:r>
        <w:rPr>
          <w:color w:val="231F20"/>
          <w:spacing w:val="-1"/>
        </w:rPr>
        <w:t>系列高压泵</w:t>
      </w:r>
    </w:p>
    <w:p>
      <w:pPr>
        <w:pStyle w:val="3"/>
        <w:spacing w:before="2"/>
        <w:ind w:left="1152"/>
      </w:pPr>
      <w:r>
        <w:rPr>
          <w:color w:val="231F20"/>
        </w:rPr>
        <w:t>瑞士苏尔寿泵业</w:t>
      </w:r>
    </w:p>
    <w:p>
      <w:pPr>
        <w:pStyle w:val="3"/>
        <w:spacing w:before="49" w:line="290" w:lineRule="auto"/>
        <w:ind w:left="1152" w:right="3414"/>
      </w:pPr>
      <w:r>
        <w:rPr>
          <w:color w:val="231F20"/>
        </w:rPr>
        <w:t>用于海水和苦咸水的APP系列、Z系列等单级离心泵</w:t>
      </w:r>
      <w:r>
        <w:rPr>
          <w:color w:val="231F20"/>
          <w:w w:val="110"/>
        </w:rPr>
        <w:t>用于海水和苦咸水的</w:t>
      </w:r>
      <w:r>
        <w:rPr>
          <w:color w:val="231F20"/>
          <w:w w:val="135"/>
        </w:rPr>
        <w:t>MBN</w:t>
      </w:r>
      <w:r>
        <w:rPr>
          <w:color w:val="231F20"/>
          <w:w w:val="110"/>
        </w:rPr>
        <w:t>系列多级离心泵</w:t>
      </w:r>
    </w:p>
    <w:p>
      <w:pPr>
        <w:pStyle w:val="3"/>
        <w:spacing w:before="2" w:line="290" w:lineRule="auto"/>
        <w:ind w:left="1152" w:right="2987"/>
      </w:pPr>
      <w:r>
        <w:rPr>
          <w:color w:val="231F20"/>
          <w:spacing w:val="-7"/>
        </w:rPr>
        <w:t>德国西门子公司用于超纯水制造的</w:t>
      </w:r>
      <w:r>
        <w:rPr>
          <w:color w:val="231F20"/>
          <w:spacing w:val="-3"/>
          <w:w w:val="66"/>
        </w:rPr>
        <w:t>I</w:t>
      </w:r>
      <w:r>
        <w:rPr>
          <w:color w:val="231F20"/>
          <w:spacing w:val="-1"/>
          <w:w w:val="143"/>
        </w:rPr>
        <w:t>O</w:t>
      </w:r>
      <w:r>
        <w:rPr>
          <w:color w:val="231F20"/>
          <w:spacing w:val="5"/>
          <w:w w:val="143"/>
        </w:rPr>
        <w:t>N</w:t>
      </w:r>
      <w:r>
        <w:rPr>
          <w:color w:val="231F20"/>
          <w:spacing w:val="-2"/>
          <w:w w:val="110"/>
        </w:rPr>
        <w:t>P</w:t>
      </w:r>
      <w:r>
        <w:rPr>
          <w:color w:val="231F20"/>
          <w:spacing w:val="5"/>
          <w:w w:val="143"/>
        </w:rPr>
        <w:t>U</w:t>
      </w:r>
      <w:r>
        <w:rPr>
          <w:color w:val="231F20"/>
          <w:spacing w:val="6"/>
          <w:w w:val="132"/>
        </w:rPr>
        <w:t>R</w:t>
      </w:r>
      <w:r>
        <w:rPr>
          <w:color w:val="231F20"/>
          <w:w w:val="121"/>
        </w:rPr>
        <w:t>E</w:t>
      </w:r>
      <w:r>
        <w:rPr>
          <w:color w:val="231F20"/>
          <w:spacing w:val="-46"/>
        </w:rPr>
        <w:t xml:space="preserve"> </w:t>
      </w:r>
      <w:r>
        <w:rPr>
          <w:color w:val="231F20"/>
          <w:spacing w:val="2"/>
          <w:w w:val="132"/>
        </w:rPr>
        <w:t>C</w:t>
      </w:r>
      <w:r>
        <w:rPr>
          <w:color w:val="231F20"/>
          <w:spacing w:val="2"/>
          <w:w w:val="121"/>
        </w:rPr>
        <w:t>E</w:t>
      </w:r>
      <w:r>
        <w:rPr>
          <w:color w:val="231F20"/>
          <w:spacing w:val="-3"/>
          <w:w w:val="143"/>
        </w:rPr>
        <w:t>D</w:t>
      </w:r>
      <w:r>
        <w:rPr>
          <w:color w:val="231F20"/>
          <w:spacing w:val="3"/>
          <w:w w:val="66"/>
        </w:rPr>
        <w:t>I</w:t>
      </w:r>
      <w:r>
        <w:rPr>
          <w:color w:val="231F20"/>
        </w:rPr>
        <w:t>膜块</w:t>
      </w:r>
      <w:r>
        <w:rPr>
          <w:color w:val="231F20"/>
          <w:spacing w:val="-7"/>
        </w:rPr>
        <w:t>哈尔滨乐普用于海水和苦咸水的玻璃钢压力容器</w:t>
      </w:r>
      <w:r>
        <w:rPr>
          <w:color w:val="231F20"/>
          <w:spacing w:val="-16"/>
        </w:rPr>
        <w:t>（</w:t>
      </w:r>
      <w:r>
        <w:rPr>
          <w:color w:val="231F20"/>
          <w:spacing w:val="-11"/>
        </w:rPr>
        <w:t>膜壳</w:t>
      </w:r>
      <w:r>
        <w:rPr>
          <w:color w:val="231F20"/>
        </w:rPr>
        <w:t xml:space="preserve">） </w:t>
      </w:r>
      <w:r>
        <w:rPr>
          <w:color w:val="231F20"/>
          <w:spacing w:val="2"/>
        </w:rPr>
        <w:t>西班牙</w:t>
      </w:r>
      <w:r>
        <w:rPr>
          <w:color w:val="231F20"/>
          <w:spacing w:val="1"/>
          <w:w w:val="132"/>
        </w:rPr>
        <w:t>C</w:t>
      </w:r>
      <w:r>
        <w:rPr>
          <w:color w:val="231F20"/>
          <w:spacing w:val="2"/>
          <w:w w:val="88"/>
        </w:rPr>
        <w:t>a</w:t>
      </w:r>
      <w:r>
        <w:rPr>
          <w:color w:val="231F20"/>
          <w:w w:val="77"/>
        </w:rPr>
        <w:t>s</w:t>
      </w:r>
      <w:r>
        <w:rPr>
          <w:color w:val="231F20"/>
          <w:spacing w:val="3"/>
          <w:w w:val="55"/>
        </w:rPr>
        <w:t>t</w:t>
      </w:r>
      <w:r>
        <w:rPr>
          <w:color w:val="231F20"/>
          <w:spacing w:val="4"/>
          <w:w w:val="110"/>
        </w:rPr>
        <w:t>F</w:t>
      </w:r>
      <w:r>
        <w:rPr>
          <w:color w:val="231F20"/>
          <w:spacing w:val="-2"/>
          <w:w w:val="55"/>
        </w:rPr>
        <w:t>l</w:t>
      </w:r>
      <w:r>
        <w:rPr>
          <w:color w:val="231F20"/>
          <w:spacing w:val="-5"/>
        </w:rPr>
        <w:t>o</w:t>
      </w:r>
      <w:r>
        <w:rPr>
          <w:color w:val="231F20"/>
          <w:spacing w:val="-12"/>
          <w:w w:val="143"/>
        </w:rPr>
        <w:t>w</w:t>
      </w:r>
      <w:r>
        <w:rPr>
          <w:color w:val="231F20"/>
          <w:spacing w:val="-5"/>
        </w:rPr>
        <w:t>用于海水的单向阀</w:t>
      </w:r>
    </w:p>
    <w:p>
      <w:pPr>
        <w:pStyle w:val="3"/>
        <w:spacing w:before="3" w:line="290" w:lineRule="auto"/>
        <w:ind w:left="1152" w:right="1154" w:firstLine="340"/>
      </w:pPr>
      <w:r>
        <w:rPr>
          <w:color w:val="231F20"/>
          <w:spacing w:val="-9"/>
        </w:rPr>
        <w:t>作为丹佛斯公司的授权服务中心，我们为您提供丹佛斯相关产品的设计、调</w:t>
      </w:r>
      <w:r>
        <w:rPr>
          <w:color w:val="231F20"/>
          <w:spacing w:val="-11"/>
        </w:rPr>
        <w:t>试、维护和维修服务。</w:t>
      </w:r>
    </w:p>
    <w:p>
      <w:pPr>
        <w:pStyle w:val="3"/>
        <w:spacing w:before="2" w:line="290" w:lineRule="auto"/>
        <w:ind w:left="1152" w:right="1154" w:firstLine="340"/>
      </w:pPr>
      <w:r>
        <w:rPr>
          <w:color w:val="231F20"/>
          <w:spacing w:val="-11"/>
        </w:rPr>
        <w:t>作为西门子公司的服务合作伙伴，我们为您提供</w:t>
      </w:r>
      <w:r>
        <w:rPr>
          <w:color w:val="231F20"/>
          <w:spacing w:val="-1"/>
          <w:w w:val="66"/>
        </w:rPr>
        <w:t>I</w:t>
      </w:r>
      <w:r>
        <w:rPr>
          <w:color w:val="231F20"/>
          <w:spacing w:val="1"/>
        </w:rPr>
        <w:t>onp</w:t>
      </w:r>
      <w:r>
        <w:rPr>
          <w:color w:val="231F20"/>
          <w:spacing w:val="5"/>
        </w:rPr>
        <w:t>u</w:t>
      </w:r>
      <w:r>
        <w:rPr>
          <w:color w:val="231F20"/>
          <w:spacing w:val="2"/>
          <w:w w:val="66"/>
        </w:rPr>
        <w:t>r</w:t>
      </w:r>
      <w:r>
        <w:rPr>
          <w:color w:val="231F20"/>
          <w:w w:val="88"/>
        </w:rPr>
        <w:t>e</w:t>
      </w:r>
      <w:r>
        <w:rPr>
          <w:color w:val="231F20"/>
          <w:spacing w:val="-29"/>
        </w:rPr>
        <w:t xml:space="preserve"> </w:t>
      </w:r>
      <w:r>
        <w:rPr>
          <w:color w:val="231F20"/>
          <w:spacing w:val="3"/>
          <w:w w:val="132"/>
        </w:rPr>
        <w:t>C</w:t>
      </w:r>
      <w:r>
        <w:rPr>
          <w:color w:val="231F20"/>
          <w:spacing w:val="3"/>
          <w:w w:val="121"/>
        </w:rPr>
        <w:t>E</w:t>
      </w:r>
      <w:r>
        <w:rPr>
          <w:color w:val="231F20"/>
          <w:spacing w:val="-2"/>
          <w:w w:val="143"/>
        </w:rPr>
        <w:t>D</w:t>
      </w:r>
      <w:r>
        <w:rPr>
          <w:color w:val="231F20"/>
          <w:spacing w:val="4"/>
          <w:w w:val="66"/>
        </w:rPr>
        <w:t>I</w:t>
      </w:r>
      <w:r>
        <w:rPr>
          <w:color w:val="231F20"/>
          <w:spacing w:val="-13"/>
        </w:rPr>
        <w:t>膜块的设计、调</w:t>
      </w:r>
      <w:r>
        <w:rPr>
          <w:color w:val="231F20"/>
          <w:spacing w:val="-11"/>
        </w:rPr>
        <w:t>试、维护和诊断服务。</w:t>
      </w:r>
    </w:p>
    <w:p>
      <w:pPr>
        <w:pStyle w:val="3"/>
        <w:spacing w:before="2" w:line="290" w:lineRule="auto"/>
        <w:ind w:left="1152" w:right="1154" w:firstLine="340"/>
      </w:pPr>
      <w:r>
        <w:rPr>
          <w:color w:val="231F20"/>
          <w:spacing w:val="-16"/>
        </w:rPr>
        <w:t>我们秉持以诚待人，以人为本的经营理念，为您提供一流的产品、一流的服务</w:t>
      </w:r>
      <w:r>
        <w:rPr>
          <w:color w:val="231F20"/>
          <w:spacing w:val="-5"/>
        </w:rPr>
        <w:t>和一流的解决方案。</w:t>
      </w:r>
    </w:p>
    <w:p>
      <w:pPr>
        <w:pStyle w:val="2"/>
        <w:spacing w:line="252" w:lineRule="exact"/>
        <w:ind w:left="1492" w:right="1108"/>
        <w:jc w:val="right"/>
      </w:pPr>
      <w:r>
        <w:rPr>
          <w:color w:val="231F20"/>
        </w:rPr>
        <w:t>37</w:t>
      </w:r>
    </w:p>
    <w:p>
      <w:pPr>
        <w:spacing w:after="0" w:line="252"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52" name="组合 15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49" name="直线 15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50" name="图片 15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51" name="文本框 15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5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">
                <o:lock v:ext="edit" aspectratio="f"/>
                <v:line id="直线 151" o:spid="_x0000_s1026" o:spt="20" style="position:absolute;left:8;top:478;height:0;width:6236;" filled="f" stroked="t" coordsize="21600,21600" o:gfxdata="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DjOq/&#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152" o:spid="_x0000_s1026" o:spt="75" alt="" type="#_x0000_t75" style="position:absolute;left:0;top:0;height:476;width:1228;" filled="f" o:preferrelative="t" stroked="f" coordsize="21600,21600" o:gfxdata="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GEoj&#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153" o:spid="_x0000_s1026" o:spt="202" type="#_x0000_t202" style="position:absolute;left:0;top:0;height:484;width:6245;"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56"/>
        <w:ind w:left="1152" w:right="0" w:firstLine="0"/>
        <w:jc w:val="left"/>
        <w:rPr>
          <w:sz w:val="22"/>
        </w:rPr>
      </w:pPr>
      <w:r>
        <w:rPr>
          <w:color w:val="231F20"/>
          <w:sz w:val="22"/>
        </w:rPr>
        <w:t>山东融汇管通有限公司</w:t>
      </w:r>
    </w:p>
    <w:p>
      <w:pPr>
        <w:spacing w:before="5" w:line="307" w:lineRule="auto"/>
        <w:ind w:left="1152" w:right="2803" w:firstLine="0"/>
        <w:jc w:val="left"/>
        <w:rPr>
          <w:sz w:val="17"/>
        </w:rPr>
      </w:pPr>
      <w:r>
        <w:rPr>
          <w:color w:val="231F20"/>
          <w:spacing w:val="-9"/>
          <w:sz w:val="17"/>
        </w:rPr>
        <w:t>地址：山东省济南市高新区世纪大道</w:t>
      </w:r>
      <w:r>
        <w:rPr>
          <w:color w:val="231F20"/>
          <w:sz w:val="17"/>
        </w:rPr>
        <w:t>15612</w:t>
      </w:r>
      <w:r>
        <w:rPr>
          <w:color w:val="231F20"/>
          <w:spacing w:val="-4"/>
          <w:sz w:val="17"/>
        </w:rPr>
        <w:t>号•理想嘉园</w:t>
      </w:r>
      <w:r>
        <w:rPr>
          <w:color w:val="231F20"/>
          <w:spacing w:val="-6"/>
          <w:sz w:val="17"/>
        </w:rPr>
        <w:t>B</w:t>
      </w:r>
      <w:r>
        <w:rPr>
          <w:color w:val="231F20"/>
          <w:spacing w:val="-3"/>
          <w:sz w:val="17"/>
        </w:rPr>
        <w:t>座</w:t>
      </w:r>
      <w:r>
        <w:rPr>
          <w:color w:val="231F20"/>
          <w:spacing w:val="-11"/>
          <w:sz w:val="17"/>
        </w:rPr>
        <w:t>17</w:t>
      </w:r>
      <w:r>
        <w:rPr>
          <w:color w:val="231F20"/>
          <w:sz w:val="17"/>
        </w:rPr>
        <w:t>层</w:t>
      </w:r>
      <w:r>
        <w:rPr>
          <w:color w:val="231F20"/>
          <w:spacing w:val="-11"/>
          <w:w w:val="105"/>
          <w:sz w:val="17"/>
        </w:rPr>
        <w:t>电话：</w:t>
      </w:r>
      <w:r>
        <w:rPr>
          <w:color w:val="231F20"/>
          <w:spacing w:val="-8"/>
          <w:w w:val="105"/>
          <w:sz w:val="17"/>
        </w:rPr>
        <w:t>400-612-0531（</w:t>
      </w:r>
      <w:r>
        <w:rPr>
          <w:color w:val="231F20"/>
          <w:spacing w:val="-7"/>
          <w:w w:val="105"/>
          <w:sz w:val="17"/>
        </w:rPr>
        <w:t>优先选择</w:t>
      </w:r>
      <w:r>
        <w:rPr>
          <w:color w:val="231F20"/>
          <w:w w:val="105"/>
          <w:sz w:val="17"/>
        </w:rPr>
        <w:t>） 0531-62325899</w:t>
      </w:r>
    </w:p>
    <w:p>
      <w:pPr>
        <w:spacing w:before="7"/>
        <w:ind w:left="1152" w:right="0" w:firstLine="0"/>
        <w:jc w:val="left"/>
        <w:rPr>
          <w:sz w:val="17"/>
        </w:rPr>
      </w:pPr>
      <w:r>
        <w:rPr>
          <w:color w:val="231F20"/>
          <w:spacing w:val="-23"/>
          <w:sz w:val="17"/>
        </w:rPr>
        <w:t>网址：</w:t>
      </w:r>
      <w:r>
        <w:fldChar w:fldCharType="begin"/>
      </w:r>
      <w:r>
        <w:instrText xml:space="preserve"> HYPERLINK "http://www.ronghuiguantong.com/"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
          <w:w w:val="66"/>
          <w:sz w:val="17"/>
        </w:rPr>
        <w:t>r</w:t>
      </w:r>
      <w:r>
        <w:rPr>
          <w:color w:val="231F20"/>
          <w:sz w:val="17"/>
        </w:rPr>
        <w:t>o</w:t>
      </w:r>
      <w:r>
        <w:rPr>
          <w:color w:val="231F20"/>
          <w:spacing w:val="-1"/>
          <w:sz w:val="17"/>
        </w:rPr>
        <w:t>n</w:t>
      </w:r>
      <w:r>
        <w:rPr>
          <w:color w:val="231F20"/>
          <w:spacing w:val="2"/>
          <w:sz w:val="17"/>
        </w:rPr>
        <w:t>g</w:t>
      </w:r>
      <w:r>
        <w:rPr>
          <w:color w:val="231F20"/>
          <w:spacing w:val="-1"/>
          <w:sz w:val="17"/>
        </w:rPr>
        <w:t>h</w:t>
      </w:r>
      <w:r>
        <w:rPr>
          <w:color w:val="231F20"/>
          <w:spacing w:val="3"/>
          <w:w w:val="77"/>
          <w:sz w:val="17"/>
        </w:rPr>
        <w:t>u</w:t>
      </w:r>
      <w:r>
        <w:rPr>
          <w:color w:val="231F20"/>
          <w:spacing w:val="-2"/>
          <w:w w:val="77"/>
          <w:sz w:val="17"/>
        </w:rPr>
        <w:t>i</w:t>
      </w:r>
      <w:r>
        <w:rPr>
          <w:color w:val="231F20"/>
          <w:spacing w:val="3"/>
          <w:sz w:val="17"/>
        </w:rPr>
        <w:t>g</w:t>
      </w:r>
      <w:r>
        <w:rPr>
          <w:color w:val="231F20"/>
          <w:spacing w:val="2"/>
          <w:sz w:val="17"/>
        </w:rPr>
        <w:t>u</w:t>
      </w:r>
      <w:r>
        <w:rPr>
          <w:color w:val="231F20"/>
          <w:spacing w:val="4"/>
          <w:w w:val="88"/>
          <w:sz w:val="17"/>
        </w:rPr>
        <w:t>a</w:t>
      </w:r>
      <w:r>
        <w:rPr>
          <w:color w:val="231F20"/>
          <w:spacing w:val="-1"/>
          <w:sz w:val="17"/>
        </w:rPr>
        <w:t>n</w:t>
      </w:r>
      <w:r>
        <w:rPr>
          <w:color w:val="231F20"/>
          <w:spacing w:val="1"/>
          <w:w w:val="55"/>
          <w:sz w:val="17"/>
        </w:rPr>
        <w:t>t</w:t>
      </w:r>
      <w:r>
        <w:rPr>
          <w:color w:val="231F20"/>
          <w:sz w:val="17"/>
        </w:rPr>
        <w:t>o</w:t>
      </w:r>
      <w:r>
        <w:rPr>
          <w:color w:val="231F20"/>
          <w:spacing w:val="-1"/>
          <w:sz w:val="17"/>
        </w:rPr>
        <w:t>n</w:t>
      </w:r>
      <w:r>
        <w:rPr>
          <w:color w:val="231F20"/>
          <w:spacing w:val="-3"/>
          <w:sz w:val="17"/>
        </w:rPr>
        <w:t>g</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49" w:firstLine="340"/>
        <w:jc w:val="both"/>
      </w:pPr>
      <w:r>
        <w:rPr>
          <w:color w:val="231F20"/>
          <w:spacing w:val="-9"/>
        </w:rPr>
        <w:t>山东融汇管通有限公司是一家专业从事管道生产的民营高科技产业公司，公</w:t>
      </w:r>
      <w:r>
        <w:rPr>
          <w:color w:val="231F20"/>
          <w:spacing w:val="-4"/>
        </w:rPr>
        <w:t>司注册地址：济南市高新区世纪大道</w:t>
      </w:r>
      <w:r>
        <w:rPr>
          <w:color w:val="231F20"/>
        </w:rPr>
        <w:t>15612</w:t>
      </w:r>
      <w:r>
        <w:rPr>
          <w:color w:val="231F20"/>
          <w:spacing w:val="3"/>
        </w:rPr>
        <w:t>号</w:t>
      </w:r>
      <w:r>
        <w:rPr>
          <w:color w:val="231F20"/>
          <w:spacing w:val="5"/>
        </w:rPr>
        <w:t>2</w:t>
      </w:r>
      <w:r>
        <w:rPr>
          <w:color w:val="231F20"/>
        </w:rPr>
        <w:t>号楼1704</w:t>
      </w:r>
      <w:r>
        <w:rPr>
          <w:color w:val="231F20"/>
          <w:spacing w:val="-11"/>
        </w:rPr>
        <w:t>室；经营范围：一般经营</w:t>
      </w:r>
      <w:r>
        <w:rPr>
          <w:color w:val="231F20"/>
          <w:spacing w:val="-24"/>
        </w:rPr>
        <w:t>项目：市政塑料管道、塑料结构壁管道、电子穿线管、给水排水塑料管、采暖管、塑</w:t>
      </w:r>
      <w:r>
        <w:rPr>
          <w:color w:val="231F20"/>
          <w:spacing w:val="-23"/>
        </w:rPr>
        <w:t>料管道及配件、阀门、塑料制品的生产、加工、销售；电力器材、化工产品、普通机</w:t>
      </w:r>
      <w:r>
        <w:rPr>
          <w:color w:val="231F20"/>
          <w:spacing w:val="-21"/>
        </w:rPr>
        <w:t>械设备的销售及技术转让、技术咨询、技术服务、国内广告；企业管理咨询；货物</w:t>
      </w:r>
      <w:r>
        <w:rPr>
          <w:color w:val="231F20"/>
          <w:spacing w:val="-8"/>
        </w:rPr>
        <w:t>进出口。</w:t>
      </w:r>
    </w:p>
    <w:p>
      <w:pPr>
        <w:pStyle w:val="3"/>
        <w:spacing w:before="6" w:line="290" w:lineRule="auto"/>
        <w:ind w:left="1152" w:right="1151" w:firstLine="340"/>
        <w:jc w:val="both"/>
      </w:pPr>
      <w:r>
        <w:rPr>
          <w:color w:val="231F20"/>
          <w:spacing w:val="-8"/>
        </w:rPr>
        <w:t>公司生产基地拥有先进的埋地双平壁钢塑复合排水管生产线，生产技术达到</w:t>
      </w:r>
      <w:r>
        <w:rPr>
          <w:color w:val="231F20"/>
          <w:spacing w:val="-6"/>
        </w:rPr>
        <w:t>国际先进水平，能够生产直径</w:t>
      </w:r>
      <w:r>
        <w:rPr>
          <w:color w:val="231F20"/>
          <w:spacing w:val="8"/>
        </w:rPr>
        <w:t>300—3000mm</w:t>
      </w:r>
      <w:r>
        <w:rPr>
          <w:color w:val="231F20"/>
        </w:rPr>
        <w:t>共21个规格的双平壁钢塑复合排水</w:t>
      </w:r>
      <w:r>
        <w:rPr>
          <w:color w:val="231F20"/>
          <w:spacing w:val="-11"/>
        </w:rPr>
        <w:t>管。埋地双平壁钢塑复合排水管是国内自主创新、拥有自主知识产权的新型钢塑</w:t>
      </w:r>
      <w:r>
        <w:rPr>
          <w:color w:val="231F20"/>
          <w:spacing w:val="-16"/>
        </w:rPr>
        <w:t>复合重力自流管道产品。该产品创造性的研发了双平壁钢塑排水管承插街头，接头</w:t>
      </w:r>
      <w:r>
        <w:rPr>
          <w:color w:val="231F20"/>
          <w:spacing w:val="-13"/>
        </w:rPr>
        <w:t>密封安全可靠，施工快捷方便。</w:t>
      </w:r>
    </w:p>
    <w:p>
      <w:pPr>
        <w:pStyle w:val="3"/>
        <w:spacing w:before="5" w:line="290" w:lineRule="auto"/>
        <w:ind w:left="1152" w:right="1154" w:firstLine="340"/>
        <w:jc w:val="both"/>
      </w:pPr>
      <w:r>
        <w:rPr>
          <w:color w:val="231F20"/>
          <w:spacing w:val="-9"/>
        </w:rPr>
        <w:t>融汇管通始终以市场为导向，以发展民族高科技管道事业为己任，以成为具</w:t>
      </w:r>
      <w:r>
        <w:rPr>
          <w:color w:val="231F20"/>
          <w:spacing w:val="-17"/>
        </w:rPr>
        <w:t>有世界水平的，中国高科技管道行业的领先者为目标，坚持“以质量求生存，以信</w:t>
      </w:r>
      <w:r>
        <w:rPr>
          <w:color w:val="231F20"/>
          <w:spacing w:val="-16"/>
        </w:rPr>
        <w:t>誉求发展”的经营理念，不断提高企业综合素质，开创市场新格局，并以完美的产</w:t>
      </w:r>
      <w:r>
        <w:rPr>
          <w:color w:val="231F20"/>
          <w:spacing w:val="-21"/>
        </w:rPr>
        <w:t>品，完善的服务取信用户，打造“融汇管道”的一流品牌。</w:t>
      </w:r>
    </w:p>
    <w:p>
      <w:pPr>
        <w:pStyle w:val="3"/>
        <w:spacing w:before="10"/>
        <w:rPr>
          <w:sz w:val="21"/>
        </w:rPr>
      </w:pPr>
    </w:p>
    <w:p>
      <w:pPr>
        <w:pStyle w:val="2"/>
      </w:pPr>
      <w:r>
        <w:rPr>
          <w:color w:val="231F20"/>
        </w:rPr>
        <w:t>江苏思科尼恩环保科技有限公司</w:t>
      </w:r>
    </w:p>
    <w:p>
      <w:pPr>
        <w:spacing w:before="4" w:line="309" w:lineRule="auto"/>
        <w:ind w:left="1152" w:right="3964" w:firstLine="0"/>
        <w:jc w:val="left"/>
        <w:rPr>
          <w:sz w:val="17"/>
        </w:rPr>
      </w:pPr>
      <w:r>
        <w:rPr>
          <w:color w:val="231F20"/>
          <w:spacing w:val="-10"/>
          <w:sz w:val="17"/>
        </w:rPr>
        <w:t>地址：江苏省宜兴市高塍工业集中区华汇路</w:t>
      </w:r>
      <w:r>
        <w:rPr>
          <w:color w:val="231F20"/>
          <w:spacing w:val="4"/>
          <w:sz w:val="17"/>
        </w:rPr>
        <w:t>0号</w:t>
      </w:r>
      <w:r>
        <w:rPr>
          <w:color w:val="231F20"/>
          <w:spacing w:val="-10"/>
          <w:sz w:val="17"/>
        </w:rPr>
        <w:t>电话：</w:t>
      </w:r>
      <w:r>
        <w:rPr>
          <w:color w:val="231F20"/>
          <w:spacing w:val="-4"/>
          <w:sz w:val="17"/>
        </w:rPr>
        <w:t>0510-87835238</w:t>
      </w:r>
    </w:p>
    <w:p>
      <w:pPr>
        <w:spacing w:before="0" w:line="216" w:lineRule="exact"/>
        <w:ind w:left="1152" w:right="0" w:firstLine="0"/>
        <w:jc w:val="left"/>
        <w:rPr>
          <w:sz w:val="17"/>
        </w:rPr>
      </w:pPr>
      <w:r>
        <w:rPr>
          <w:color w:val="231F20"/>
          <w:spacing w:val="-9"/>
          <w:sz w:val="17"/>
        </w:rPr>
        <w:t>传真：</w:t>
      </w:r>
      <w:r>
        <w:rPr>
          <w:color w:val="231F20"/>
          <w:spacing w:val="-4"/>
          <w:sz w:val="17"/>
        </w:rPr>
        <w:t>0510-87835338</w:t>
      </w:r>
    </w:p>
    <w:p>
      <w:pPr>
        <w:spacing w:before="62" w:line="314" w:lineRule="auto"/>
        <w:ind w:left="1152" w:right="5844" w:firstLine="0"/>
        <w:jc w:val="left"/>
        <w:rPr>
          <w:sz w:val="17"/>
        </w:rPr>
      </w:pPr>
      <w:r>
        <w:rPr>
          <w:color w:val="231F20"/>
          <w:spacing w:val="-23"/>
          <w:sz w:val="17"/>
        </w:rPr>
        <w:t>网址：</w:t>
      </w:r>
      <w:r>
        <w:fldChar w:fldCharType="begin"/>
      </w:r>
      <w:r>
        <w:instrText xml:space="preserve"> HYPERLINK "http://www.Sclean.cn/" \h </w:instrText>
      </w:r>
      <w:r>
        <w:fldChar w:fldCharType="separate"/>
      </w:r>
      <w:r>
        <w:rPr>
          <w:color w:val="231F20"/>
          <w:spacing w:val="3"/>
          <w:w w:val="143"/>
          <w:sz w:val="17"/>
        </w:rPr>
        <w:t>ww</w:t>
      </w:r>
      <w:r>
        <w:rPr>
          <w:color w:val="231F20"/>
          <w:spacing w:val="-11"/>
          <w:w w:val="143"/>
          <w:sz w:val="17"/>
        </w:rPr>
        <w:t>w</w:t>
      </w:r>
      <w:r>
        <w:rPr>
          <w:color w:val="231F20"/>
          <w:spacing w:val="1"/>
          <w:w w:val="80"/>
          <w:sz w:val="17"/>
        </w:rPr>
        <w:t>.</w:t>
      </w:r>
      <w:r>
        <w:rPr>
          <w:color w:val="231F20"/>
          <w:w w:val="80"/>
          <w:sz w:val="17"/>
        </w:rPr>
        <w:t>S</w:t>
      </w:r>
      <w:r>
        <w:rPr>
          <w:color w:val="231F20"/>
          <w:spacing w:val="-2"/>
          <w:w w:val="88"/>
          <w:sz w:val="17"/>
        </w:rPr>
        <w:t>c</w:t>
      </w:r>
      <w:r>
        <w:rPr>
          <w:color w:val="231F20"/>
          <w:spacing w:val="-1"/>
          <w:w w:val="55"/>
          <w:sz w:val="17"/>
        </w:rPr>
        <w:t>l</w:t>
      </w:r>
      <w:r>
        <w:rPr>
          <w:color w:val="231F20"/>
          <w:spacing w:val="1"/>
          <w:w w:val="88"/>
          <w:sz w:val="17"/>
        </w:rPr>
        <w:t>e</w:t>
      </w:r>
      <w:r>
        <w:rPr>
          <w:color w:val="231F20"/>
          <w:spacing w:val="4"/>
          <w:w w:val="88"/>
          <w:sz w:val="17"/>
        </w:rPr>
        <w:t>a</w:t>
      </w:r>
      <w:r>
        <w:rPr>
          <w:color w:val="231F20"/>
          <w:sz w:val="17"/>
        </w:rPr>
        <w:t>n</w:t>
      </w:r>
      <w:r>
        <w:rPr>
          <w:color w:val="231F20"/>
          <w:spacing w:val="-2"/>
          <w:w w:val="50"/>
          <w:sz w:val="17"/>
        </w:rPr>
        <w:t>.</w:t>
      </w:r>
      <w:r>
        <w:rPr>
          <w:color w:val="231F20"/>
          <w:spacing w:val="1"/>
          <w:w w:val="94"/>
          <w:sz w:val="17"/>
        </w:rPr>
        <w:t>cn</w:t>
      </w:r>
      <w:r>
        <w:rPr>
          <w:color w:val="231F20"/>
          <w:spacing w:val="1"/>
          <w:w w:val="94"/>
          <w:sz w:val="17"/>
        </w:rPr>
        <w:fldChar w:fldCharType="end"/>
      </w:r>
      <w:r>
        <w:fldChar w:fldCharType="begin"/>
      </w:r>
      <w:r>
        <w:instrText xml:space="preserve"> HYPERLINK "mailto:Sclean@163.com" \h </w:instrText>
      </w:r>
      <w:r>
        <w:fldChar w:fldCharType="separate"/>
      </w:r>
      <w:r>
        <w:rPr>
          <w:color w:val="231F20"/>
          <w:spacing w:val="-7"/>
          <w:sz w:val="17"/>
        </w:rPr>
        <w:t>邮箱</w:t>
      </w:r>
      <w:r>
        <w:rPr>
          <w:color w:val="231F20"/>
          <w:spacing w:val="-4"/>
          <w:w w:val="83"/>
          <w:sz w:val="17"/>
        </w:rPr>
        <w:t>:</w:t>
      </w:r>
      <w:r>
        <w:rPr>
          <w:color w:val="231F20"/>
          <w:w w:val="83"/>
          <w:sz w:val="17"/>
        </w:rPr>
        <w:t>S</w:t>
      </w:r>
      <w:r>
        <w:rPr>
          <w:color w:val="231F20"/>
          <w:spacing w:val="-2"/>
          <w:w w:val="88"/>
          <w:sz w:val="17"/>
        </w:rPr>
        <w:t>c</w:t>
      </w:r>
      <w:r>
        <w:rPr>
          <w:color w:val="231F20"/>
          <w:spacing w:val="-1"/>
          <w:w w:val="55"/>
          <w:sz w:val="17"/>
        </w:rPr>
        <w:t>l</w:t>
      </w:r>
      <w:r>
        <w:rPr>
          <w:color w:val="231F20"/>
          <w:spacing w:val="1"/>
          <w:w w:val="88"/>
          <w:sz w:val="17"/>
        </w:rPr>
        <w:t>e</w:t>
      </w:r>
      <w:r>
        <w:rPr>
          <w:color w:val="231F20"/>
          <w:spacing w:val="4"/>
          <w:w w:val="88"/>
          <w:sz w:val="17"/>
        </w:rPr>
        <w:t>a</w:t>
      </w:r>
      <w:r>
        <w:rPr>
          <w:color w:val="231F20"/>
          <w:spacing w:val="-8"/>
          <w:sz w:val="17"/>
        </w:rPr>
        <w:t>n</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2"/>
        <w:rPr>
          <w:sz w:val="20"/>
        </w:rPr>
      </w:pPr>
    </w:p>
    <w:p>
      <w:pPr>
        <w:pStyle w:val="3"/>
        <w:spacing w:line="290" w:lineRule="auto"/>
        <w:ind w:left="1152" w:right="1154" w:firstLine="340"/>
        <w:jc w:val="both"/>
      </w:pPr>
      <w:r>
        <w:rPr>
          <w:color w:val="231F20"/>
          <w:spacing w:val="-8"/>
        </w:rPr>
        <w:t>江苏思科尼恩环保科技有限公司位于长三角环保之乡江苏省宜兴市，是一家</w:t>
      </w:r>
      <w:r>
        <w:rPr>
          <w:color w:val="231F20"/>
          <w:spacing w:val="-15"/>
        </w:rPr>
        <w:t>专业从事污水处理设备的设计、研发、制造、销售及售后服务的企业，目前全力专</w:t>
      </w:r>
      <w:r>
        <w:rPr>
          <w:color w:val="231F20"/>
          <w:spacing w:val="-9"/>
        </w:rPr>
        <w:t>营叠氏污泥脱水机</w:t>
      </w:r>
      <w:r>
        <w:rPr>
          <w:color w:val="231F20"/>
          <w:spacing w:val="-17"/>
        </w:rPr>
        <w:t>（</w:t>
      </w:r>
      <w:r>
        <w:rPr>
          <w:color w:val="231F20"/>
        </w:rPr>
        <w:t>叠片螺旋原理</w:t>
      </w:r>
      <w:r>
        <w:rPr>
          <w:color w:val="231F20"/>
          <w:spacing w:val="-51"/>
        </w:rPr>
        <w:t>）</w:t>
      </w:r>
      <w:r>
        <w:rPr>
          <w:color w:val="231F20"/>
          <w:spacing w:val="-14"/>
        </w:rPr>
        <w:t>，原料全球采购，结合世界尖端加工设备，每</w:t>
      </w:r>
      <w:r>
        <w:rPr>
          <w:color w:val="231F20"/>
          <w:spacing w:val="-9"/>
        </w:rPr>
        <w:t>个部件精益求精，每个环节细致顺畅，致力于生产加工中国高质量环保设备为准</w:t>
      </w:r>
      <w:r>
        <w:rPr>
          <w:color w:val="231F20"/>
          <w:spacing w:val="-22"/>
        </w:rPr>
        <w:t>绳，秉承社会责任为己任，不断思索，不断探索，以专为主，以博为辅，致力行业顶</w:t>
      </w:r>
      <w:r>
        <w:rPr>
          <w:color w:val="231F20"/>
          <w:spacing w:val="-16"/>
        </w:rPr>
        <w:t>峰，引领脱水先科。臻于脱泥专家，感涕绿水恩泽；凝科技于先进，聚优于己，精</w:t>
      </w:r>
      <w:r>
        <w:rPr>
          <w:color w:val="231F20"/>
          <w:spacing w:val="-18"/>
        </w:rPr>
        <w:t>密配整，节能减耗，去污释净！我们的团队能为您提供最佳脱水方案，我们的产品</w:t>
      </w:r>
    </w:p>
    <w:p>
      <w:pPr>
        <w:pStyle w:val="2"/>
        <w:spacing w:line="213" w:lineRule="exact"/>
      </w:pPr>
      <w:r>
        <w:rPr>
          <w:color w:val="231F20"/>
        </w:rPr>
        <w:t>38</w:t>
      </w:r>
    </w:p>
    <w:p>
      <w:pPr>
        <w:spacing w:after="0" w:line="213"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56" name="组合 15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53" name="直线 15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54" name="图片 15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55" name="文本框 15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5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LlGZV7WAAAABAEAAA8AAAAAAAAAAQAgAAAAIgAAAGRy&#10;cy9kb3ducmV2LnhtbFBLAQIUABQAAAAIAIdO4kCRUxwjYwMAAIc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155" o:spid="_x0000_s1026" o:spt="20" style="position:absolute;left:0;top:478;height:0;width:6236;" filled="f" stroked="t" coordsize="21600,21600" o:gfxdata="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It3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56" o:spid="_x0000_s1026" o:spt="75" alt="" type="#_x0000_t75" style="position:absolute;left:34;top:0;height:476;width:1228;" filled="f" o:preferrelative="t" stroked="f" coordsize="21600,21600" o:gfxdata="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NMIL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157" o:spid="_x0000_s1026" o:spt="202" type="#_x0000_t202" style="position:absolute;left:0;top:0;height:484;width:6237;"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hanging="1"/>
        <w:jc w:val="both"/>
      </w:pPr>
      <w:r>
        <w:rPr>
          <w:color w:val="231F20"/>
          <w:spacing w:val="-8"/>
        </w:rPr>
        <w:t>能最大程度节省您不必要的费用，为您企业的利润添砖加瓦，为绿色经济保驾护</w:t>
      </w:r>
      <w:r>
        <w:rPr>
          <w:color w:val="231F20"/>
          <w:spacing w:val="-11"/>
        </w:rPr>
        <w:t>航。我们有实力雄厚的生产制造能力，质量是我们根本利益的保障，信誉是我们</w:t>
      </w:r>
      <w:r>
        <w:rPr>
          <w:color w:val="231F20"/>
          <w:spacing w:val="-17"/>
        </w:rPr>
        <w:t>赖以生存的筹码，服务是我们生命的延续。公司从产品研发、原材料采购，到生产</w:t>
      </w:r>
      <w:r>
        <w:rPr>
          <w:color w:val="231F20"/>
          <w:spacing w:val="-10"/>
        </w:rPr>
        <w:t>制造、出厂检验等方面拥有完善的流程控制和管理体系，并已通过</w:t>
      </w:r>
      <w:r>
        <w:rPr>
          <w:color w:val="231F20"/>
          <w:spacing w:val="4"/>
          <w:w w:val="66"/>
        </w:rPr>
        <w:t>I</w:t>
      </w:r>
      <w:r>
        <w:rPr>
          <w:color w:val="231F20"/>
          <w:spacing w:val="1"/>
          <w:w w:val="110"/>
        </w:rPr>
        <w:t>S</w:t>
      </w:r>
      <w:r>
        <w:rPr>
          <w:color w:val="231F20"/>
          <w:spacing w:val="5"/>
          <w:w w:val="143"/>
        </w:rPr>
        <w:t>O</w:t>
      </w:r>
      <w:r>
        <w:rPr>
          <w:color w:val="231F20"/>
          <w:spacing w:val="6"/>
        </w:rPr>
        <w:t>9</w:t>
      </w:r>
      <w:r>
        <w:rPr>
          <w:color w:val="231F20"/>
          <w:spacing w:val="8"/>
        </w:rPr>
        <w:t>0</w:t>
      </w:r>
      <w:r>
        <w:rPr>
          <w:color w:val="231F20"/>
          <w:spacing w:val="-5"/>
        </w:rPr>
        <w:t>0</w:t>
      </w:r>
      <w:r>
        <w:rPr>
          <w:color w:val="231F20"/>
          <w:spacing w:val="-3"/>
        </w:rPr>
        <w:t>1</w:t>
      </w:r>
      <w:r>
        <w:rPr>
          <w:color w:val="231F20"/>
          <w:spacing w:val="1"/>
          <w:w w:val="55"/>
        </w:rPr>
        <w:t>:</w:t>
      </w:r>
      <w:r>
        <w:rPr>
          <w:color w:val="231F20"/>
          <w:spacing w:val="4"/>
        </w:rPr>
        <w:t>2</w:t>
      </w:r>
      <w:r>
        <w:rPr>
          <w:color w:val="231F20"/>
          <w:spacing w:val="8"/>
        </w:rPr>
        <w:t>0</w:t>
      </w:r>
      <w:r>
        <w:rPr>
          <w:color w:val="231F20"/>
          <w:spacing w:val="6"/>
        </w:rPr>
        <w:t>0</w:t>
      </w:r>
      <w:r>
        <w:rPr>
          <w:color w:val="231F20"/>
        </w:rPr>
        <w:t>8</w:t>
      </w:r>
      <w:r>
        <w:rPr>
          <w:color w:val="231F20"/>
          <w:spacing w:val="-7"/>
        </w:rPr>
        <w:t>国际质量体系认证、企业资信</w:t>
      </w:r>
      <w:r>
        <w:rPr>
          <w:color w:val="231F20"/>
          <w:spacing w:val="6"/>
          <w:w w:val="115"/>
        </w:rPr>
        <w:t>AAA</w:t>
      </w:r>
      <w:r>
        <w:rPr>
          <w:color w:val="231F20"/>
          <w:spacing w:val="-8"/>
        </w:rPr>
        <w:t>认证等。本着强大的责任感与感恩情怀，公司</w:t>
      </w:r>
      <w:r>
        <w:rPr>
          <w:color w:val="231F20"/>
          <w:spacing w:val="-9"/>
        </w:rPr>
        <w:t>全体同仁竭诚与海内外各界人士携手共创绿色地球、环保家园。叠氏污泥脱水机</w:t>
      </w:r>
    </w:p>
    <w:p>
      <w:pPr>
        <w:pStyle w:val="3"/>
        <w:spacing w:before="6" w:line="290" w:lineRule="auto"/>
        <w:ind w:left="1152" w:right="1154" w:hanging="1"/>
      </w:pPr>
      <w:r>
        <w:rPr>
          <w:color w:val="231F20"/>
          <w:spacing w:val="-21"/>
        </w:rPr>
        <w:t>“七”大优势：</w:t>
      </w:r>
      <w:r>
        <w:rPr>
          <w:color w:val="231F20"/>
          <w:spacing w:val="-18"/>
        </w:rPr>
        <w:t>1</w:t>
      </w:r>
      <w:r>
        <w:rPr>
          <w:color w:val="231F20"/>
          <w:spacing w:val="-36"/>
        </w:rPr>
        <w:t>、省电</w:t>
      </w:r>
      <w:r>
        <w:rPr>
          <w:color w:val="231F20"/>
          <w:spacing w:val="-26"/>
        </w:rPr>
        <w:t>（</w:t>
      </w:r>
      <w:r>
        <w:rPr>
          <w:color w:val="231F20"/>
          <w:spacing w:val="-3"/>
        </w:rPr>
        <w:t>满负荷运行最大功率</w:t>
      </w:r>
      <w:r>
        <w:rPr>
          <w:color w:val="231F20"/>
          <w:spacing w:val="2"/>
        </w:rPr>
        <w:t>2</w:t>
      </w:r>
      <w:r>
        <w:rPr>
          <w:color w:val="231F20"/>
          <w:spacing w:val="5"/>
        </w:rPr>
        <w:t>k</w:t>
      </w:r>
      <w:r>
        <w:rPr>
          <w:color w:val="231F20"/>
          <w:spacing w:val="-4"/>
          <w:w w:val="143"/>
        </w:rPr>
        <w:t>w</w:t>
      </w:r>
      <w:r>
        <w:rPr>
          <w:color w:val="231F20"/>
          <w:spacing w:val="8"/>
          <w:w w:val="55"/>
        </w:rPr>
        <w:t>/</w:t>
      </w:r>
      <w:r>
        <w:rPr>
          <w:color w:val="231F20"/>
          <w:spacing w:val="1"/>
        </w:rPr>
        <w:t>h</w:t>
      </w:r>
      <w:r>
        <w:rPr>
          <w:color w:val="231F20"/>
          <w:spacing w:val="-10"/>
        </w:rPr>
        <w:t>不到</w:t>
      </w:r>
      <w:r>
        <w:rPr>
          <w:color w:val="231F20"/>
          <w:spacing w:val="-46"/>
        </w:rPr>
        <w:t>）</w:t>
      </w:r>
      <w:r>
        <w:rPr>
          <w:color w:val="231F20"/>
          <w:spacing w:val="-51"/>
        </w:rPr>
        <w:t>；</w:t>
      </w:r>
      <w:r>
        <w:rPr>
          <w:color w:val="231F20"/>
          <w:spacing w:val="-5"/>
        </w:rPr>
        <w:t>2</w:t>
      </w:r>
      <w:r>
        <w:rPr>
          <w:color w:val="231F20"/>
          <w:spacing w:val="-14"/>
        </w:rPr>
        <w:t>、占地空间小，减少设</w:t>
      </w:r>
      <w:r>
        <w:rPr>
          <w:color w:val="231F20"/>
          <w:spacing w:val="-21"/>
        </w:rPr>
        <w:t>计、建设成本；</w:t>
      </w:r>
      <w:r>
        <w:rPr>
          <w:color w:val="231F20"/>
          <w:spacing w:val="-6"/>
        </w:rPr>
        <w:t>3</w:t>
      </w:r>
      <w:r>
        <w:rPr>
          <w:color w:val="231F20"/>
          <w:spacing w:val="-24"/>
        </w:rPr>
        <w:t>、不堵塞</w:t>
      </w:r>
      <w:r>
        <w:rPr>
          <w:color w:val="231F20"/>
          <w:spacing w:val="-16"/>
        </w:rPr>
        <w:t>（</w:t>
      </w:r>
      <w:r>
        <w:rPr>
          <w:color w:val="231F20"/>
          <w:spacing w:val="-10"/>
        </w:rPr>
        <w:t>无需大量水冲洗，最多每小时</w:t>
      </w:r>
      <w:r>
        <w:rPr>
          <w:color w:val="231F20"/>
          <w:spacing w:val="-2"/>
        </w:rPr>
        <w:t>1</w:t>
      </w:r>
      <w:r>
        <w:rPr>
          <w:color w:val="231F20"/>
          <w:spacing w:val="1"/>
        </w:rPr>
        <w:t>20</w:t>
      </w:r>
      <w:r>
        <w:rPr>
          <w:color w:val="231F20"/>
          <w:spacing w:val="2"/>
          <w:w w:val="121"/>
        </w:rPr>
        <w:t>L</w:t>
      </w:r>
      <w:r>
        <w:rPr>
          <w:color w:val="231F20"/>
          <w:spacing w:val="6"/>
          <w:w w:val="55"/>
        </w:rPr>
        <w:t>/</w:t>
      </w:r>
      <w:r>
        <w:rPr>
          <w:color w:val="231F20"/>
          <w:spacing w:val="-25"/>
        </w:rPr>
        <w:t>h</w:t>
      </w:r>
      <w:r>
        <w:rPr>
          <w:color w:val="231F20"/>
          <w:spacing w:val="-48"/>
        </w:rPr>
        <w:t>）</w:t>
      </w:r>
      <w:r>
        <w:rPr>
          <w:color w:val="231F20"/>
        </w:rPr>
        <w:t>；</w:t>
      </w:r>
    </w:p>
    <w:p>
      <w:pPr>
        <w:pStyle w:val="3"/>
        <w:spacing w:before="8"/>
        <w:rPr>
          <w:sz w:val="21"/>
        </w:rPr>
      </w:pPr>
    </w:p>
    <w:p>
      <w:pPr>
        <w:pStyle w:val="2"/>
        <w:rPr>
          <w:rFonts w:hint="eastAsia" w:ascii="黑体" w:eastAsia="黑体"/>
        </w:rPr>
      </w:pPr>
      <w:r>
        <w:rPr>
          <w:rFonts w:hint="eastAsia" w:ascii="黑体" w:eastAsia="黑体"/>
          <w:color w:val="231F20"/>
        </w:rPr>
        <w:t>中山高達閥門有限公司(國內業務)</w:t>
      </w:r>
    </w:p>
    <w:p>
      <w:pPr>
        <w:pStyle w:val="3"/>
        <w:spacing w:before="4"/>
        <w:ind w:left="1152"/>
      </w:pPr>
      <w:r>
        <w:rPr>
          <w:color w:val="231F20"/>
        </w:rPr>
        <w:t>中山高緯閥門科技有限公司(國際業務)</w:t>
      </w:r>
    </w:p>
    <w:p>
      <w:pPr>
        <w:pStyle w:val="3"/>
        <w:spacing w:before="49" w:line="290" w:lineRule="auto"/>
        <w:ind w:left="1152" w:right="4215"/>
      </w:pPr>
      <w:r>
        <w:rPr>
          <w:color w:val="231F20"/>
          <w:spacing w:val="-13"/>
        </w:rPr>
        <w:t>工廠地址:廣東省中山市南朗鎮萬畝工業區</w:t>
      </w:r>
      <w:r>
        <w:rPr>
          <w:color w:val="231F20"/>
          <w:spacing w:val="-8"/>
        </w:rPr>
        <w:t>電話:</w:t>
      </w:r>
      <w:r>
        <w:rPr>
          <w:color w:val="231F20"/>
          <w:spacing w:val="-6"/>
        </w:rPr>
        <w:t>86-760-23331588/23331886</w:t>
      </w:r>
    </w:p>
    <w:p>
      <w:pPr>
        <w:pStyle w:val="3"/>
        <w:spacing w:before="2"/>
        <w:ind w:left="1152"/>
      </w:pPr>
      <w:r>
        <w:rPr>
          <w:color w:val="231F20"/>
        </w:rPr>
        <w:t>傳真:86-760-23331858</w:t>
      </w:r>
    </w:p>
    <w:p>
      <w:pPr>
        <w:pStyle w:val="3"/>
        <w:spacing w:before="50" w:line="290" w:lineRule="auto"/>
        <w:ind w:left="1152" w:right="5506"/>
      </w:pPr>
      <w:r>
        <w:fldChar w:fldCharType="begin"/>
      </w:r>
      <w:r>
        <w:instrText xml:space="preserve"> HYPERLINK "mailto:goodvalve@163.com" \h </w:instrText>
      </w:r>
      <w:r>
        <w:fldChar w:fldCharType="separate"/>
      </w:r>
      <w:r>
        <w:rPr>
          <w:color w:val="231F20"/>
          <w:spacing w:val="-10"/>
        </w:rPr>
        <w:t>郵箱:</w:t>
      </w:r>
      <w:r>
        <w:rPr>
          <w:color w:val="231F20"/>
          <w:spacing w:val="-5"/>
        </w:rPr>
        <w:t xml:space="preserve">goodvalve@163.com </w:t>
      </w:r>
      <w:r>
        <w:rPr>
          <w:color w:val="231F20"/>
          <w:spacing w:val="-5"/>
        </w:rPr>
        <w:fldChar w:fldCharType="end"/>
      </w:r>
      <w:r>
        <w:rPr>
          <w:color w:val="231F20"/>
          <w:spacing w:val="-6"/>
        </w:rPr>
        <w:t>北京辦事處</w:t>
      </w:r>
    </w:p>
    <w:p>
      <w:pPr>
        <w:pStyle w:val="3"/>
        <w:spacing w:before="1" w:line="290" w:lineRule="auto"/>
        <w:ind w:left="1152" w:right="3594"/>
      </w:pPr>
      <w:r>
        <w:rPr>
          <w:color w:val="231F20"/>
          <w:spacing w:val="-12"/>
        </w:rPr>
        <w:t>地址:北京市豐台區成壽寺四方景圓</w:t>
      </w:r>
      <w:r>
        <w:rPr>
          <w:color w:val="231F20"/>
          <w:spacing w:val="-8"/>
        </w:rPr>
        <w:t>5</w:t>
      </w:r>
      <w:r>
        <w:rPr>
          <w:color w:val="231F20"/>
          <w:spacing w:val="-10"/>
        </w:rPr>
        <w:t>區</w:t>
      </w:r>
      <w:r>
        <w:rPr>
          <w:color w:val="231F20"/>
          <w:spacing w:val="-5"/>
        </w:rPr>
        <w:t>2</w:t>
      </w:r>
      <w:r>
        <w:rPr>
          <w:color w:val="231F20"/>
        </w:rPr>
        <w:t>號樓</w:t>
      </w:r>
      <w:r>
        <w:rPr>
          <w:color w:val="231F20"/>
          <w:spacing w:val="-3"/>
        </w:rPr>
        <w:t>409</w:t>
      </w:r>
      <w:r>
        <w:rPr>
          <w:color w:val="231F20"/>
        </w:rPr>
        <w:t>室</w:t>
      </w:r>
      <w:r>
        <w:rPr>
          <w:color w:val="231F20"/>
          <w:spacing w:val="-8"/>
        </w:rPr>
        <w:t>電話:</w:t>
      </w:r>
      <w:r>
        <w:rPr>
          <w:color w:val="231F20"/>
          <w:spacing w:val="-5"/>
        </w:rPr>
        <w:t>86-10-87644450 傳真:86-10-87646348</w:t>
      </w:r>
    </w:p>
    <w:p>
      <w:pPr>
        <w:pStyle w:val="3"/>
        <w:spacing w:before="2"/>
        <w:ind w:left="1152"/>
      </w:pPr>
      <w:r>
        <w:rPr>
          <w:color w:val="231F20"/>
        </w:rPr>
        <w:t>上海辦事處</w:t>
      </w:r>
    </w:p>
    <w:p>
      <w:pPr>
        <w:pStyle w:val="3"/>
        <w:spacing w:before="50" w:line="290" w:lineRule="auto"/>
        <w:ind w:left="1152" w:right="3144"/>
      </w:pPr>
      <w:r>
        <w:rPr>
          <w:color w:val="231F20"/>
          <w:spacing w:val="-10"/>
        </w:rPr>
        <w:t>地址:上海市闵行區銀都路</w:t>
      </w:r>
      <w:r>
        <w:rPr>
          <w:color w:val="231F20"/>
          <w:spacing w:val="-3"/>
        </w:rPr>
        <w:t>3828</w:t>
      </w:r>
      <w:r>
        <w:rPr>
          <w:color w:val="231F20"/>
          <w:spacing w:val="-9"/>
        </w:rPr>
        <w:t>弄新金山花園</w:t>
      </w:r>
      <w:r>
        <w:rPr>
          <w:color w:val="231F20"/>
        </w:rPr>
        <w:t>29</w:t>
      </w:r>
      <w:r>
        <w:rPr>
          <w:color w:val="231F20"/>
          <w:spacing w:val="-5"/>
        </w:rPr>
        <w:t>號樓三樓</w:t>
      </w:r>
      <w:r>
        <w:rPr>
          <w:color w:val="231F20"/>
          <w:spacing w:val="-8"/>
        </w:rPr>
        <w:t>電話:</w:t>
      </w:r>
      <w:r>
        <w:rPr>
          <w:color w:val="231F20"/>
          <w:spacing w:val="-6"/>
        </w:rPr>
        <w:t>86-21-34685289 傳真:86-21-34685286</w:t>
      </w:r>
    </w:p>
    <w:p>
      <w:pPr>
        <w:pStyle w:val="3"/>
        <w:spacing w:before="11"/>
        <w:rPr>
          <w:sz w:val="21"/>
        </w:rPr>
      </w:pPr>
    </w:p>
    <w:p>
      <w:pPr>
        <w:pStyle w:val="3"/>
        <w:spacing w:line="290" w:lineRule="auto"/>
        <w:ind w:left="1152" w:right="1153" w:firstLine="340"/>
        <w:jc w:val="both"/>
      </w:pPr>
      <w:r>
        <w:rPr>
          <w:color w:val="231F20"/>
          <w:spacing w:val="-8"/>
        </w:rPr>
        <w:t>中山高达阀门有限公司是德国合资中山高纬阀门科技有限公司和总部台湾英</w:t>
      </w:r>
      <w:r>
        <w:rPr>
          <w:color w:val="231F20"/>
          <w:spacing w:val="-11"/>
        </w:rPr>
        <w:t>鼎工业股份有限公司针对国内市场营销的特立机构，位于人杰地灵、美丽富饶的</w:t>
      </w:r>
      <w:r>
        <w:rPr>
          <w:color w:val="231F20"/>
          <w:spacing w:val="-17"/>
        </w:rPr>
        <w:t>孙中山先生之故居，与大都市广州接壤，毗邻深圳、珠海和港澳特区，交通十分便</w:t>
      </w:r>
      <w:r>
        <w:rPr>
          <w:color w:val="231F20"/>
          <w:spacing w:val="-4"/>
        </w:rPr>
        <w:t>利。</w:t>
      </w:r>
    </w:p>
    <w:p>
      <w:pPr>
        <w:pStyle w:val="3"/>
        <w:spacing w:before="4" w:line="290" w:lineRule="auto"/>
        <w:ind w:left="1152" w:right="1154" w:firstLine="340"/>
        <w:jc w:val="both"/>
      </w:pPr>
      <w:r>
        <w:rPr>
          <w:color w:val="231F20"/>
          <w:spacing w:val="-5"/>
        </w:rPr>
        <w:t>总部台湾英鼎工业股份有限公司成立于</w:t>
      </w:r>
      <w:r>
        <w:rPr>
          <w:color w:val="231F20"/>
          <w:spacing w:val="4"/>
        </w:rPr>
        <w:t>1986</w:t>
      </w:r>
      <w:r>
        <w:rPr>
          <w:color w:val="231F20"/>
          <w:spacing w:val="-8"/>
        </w:rPr>
        <w:t>年，着力于高品质阀门制造将近</w:t>
      </w:r>
      <w:r>
        <w:rPr>
          <w:color w:val="231F20"/>
          <w:spacing w:val="-11"/>
        </w:rPr>
        <w:t>三十年，成为最早占领全球优质阀门市场的领先企业之一，主要产品精密铸造球</w:t>
      </w:r>
      <w:r>
        <w:rPr>
          <w:color w:val="231F20"/>
          <w:spacing w:val="-14"/>
          <w:w w:val="95"/>
        </w:rPr>
        <w:t>阀，最大口径达到</w:t>
      </w:r>
      <w:r>
        <w:rPr>
          <w:color w:val="231F20"/>
          <w:spacing w:val="-22"/>
          <w:w w:val="95"/>
        </w:rPr>
        <w:t>12</w:t>
      </w:r>
      <w:r>
        <w:rPr>
          <w:color w:val="231F20"/>
          <w:spacing w:val="-9"/>
          <w:w w:val="95"/>
        </w:rPr>
        <w:t>"，其他产品精铸工艺最大口径达到</w:t>
      </w:r>
      <w:r>
        <w:rPr>
          <w:color w:val="231F20"/>
          <w:spacing w:val="-21"/>
          <w:w w:val="95"/>
        </w:rPr>
        <w:t>20</w:t>
      </w:r>
      <w:r>
        <w:rPr>
          <w:color w:val="231F20"/>
          <w:spacing w:val="-14"/>
          <w:w w:val="95"/>
        </w:rPr>
        <w:t xml:space="preserve">"，产品远销美国、德国、  </w:t>
      </w:r>
      <w:r>
        <w:rPr>
          <w:color w:val="231F20"/>
          <w:spacing w:val="-16"/>
        </w:rPr>
        <w:t>法国、日本等，其中德国市场销售占总销售量的</w:t>
      </w:r>
      <w:r>
        <w:rPr>
          <w:color w:val="231F20"/>
          <w:spacing w:val="-5"/>
        </w:rPr>
        <w:t>70</w:t>
      </w:r>
      <w:r>
        <w:rPr>
          <w:color w:val="231F20"/>
          <w:spacing w:val="-4"/>
        </w:rPr>
        <w:t>%以上。</w:t>
      </w:r>
    </w:p>
    <w:p>
      <w:pPr>
        <w:pStyle w:val="3"/>
        <w:spacing w:before="4" w:line="290" w:lineRule="auto"/>
        <w:ind w:left="1152" w:right="1154"/>
        <w:jc w:val="both"/>
      </w:pPr>
      <w:r>
        <w:rPr>
          <w:color w:val="231F20"/>
          <w:spacing w:val="-10"/>
        </w:rPr>
        <w:t>总部台湾英鼎工业股份有限公司和国内中山高纬阀门科技有限公司都拥有精密铸</w:t>
      </w:r>
      <w:r>
        <w:rPr>
          <w:color w:val="231F20"/>
          <w:spacing w:val="-18"/>
        </w:rPr>
        <w:t>造设备，立式、卧式加工中心，</w:t>
      </w:r>
      <w:r>
        <w:rPr>
          <w:color w:val="231F20"/>
          <w:spacing w:val="-13"/>
        </w:rPr>
        <w:t>CNC</w:t>
      </w:r>
      <w:r>
        <w:rPr>
          <w:color w:val="231F20"/>
          <w:spacing w:val="-23"/>
        </w:rPr>
        <w:t>车床，铣床，钻床等各几十台，从设计、铸造、加</w:t>
      </w:r>
      <w:r>
        <w:rPr>
          <w:color w:val="231F20"/>
          <w:spacing w:val="-14"/>
          <w:w w:val="105"/>
        </w:rPr>
        <w:t>工、装配均自行完成，年制造能力各达三千吨以上。</w:t>
      </w:r>
    </w:p>
    <w:p>
      <w:pPr>
        <w:pStyle w:val="3"/>
        <w:rPr>
          <w:sz w:val="20"/>
        </w:rPr>
      </w:pPr>
    </w:p>
    <w:p>
      <w:pPr>
        <w:pStyle w:val="3"/>
        <w:spacing w:before="9"/>
        <w:rPr>
          <w:sz w:val="15"/>
        </w:rPr>
      </w:pPr>
    </w:p>
    <w:p>
      <w:pPr>
        <w:pStyle w:val="2"/>
        <w:spacing w:before="69"/>
        <w:ind w:left="1492" w:right="1108"/>
        <w:jc w:val="right"/>
      </w:pPr>
      <w:r>
        <w:rPr>
          <w:color w:val="231F20"/>
        </w:rPr>
        <w:t>39</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60" name="组合 15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57" name="直线 15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58" name="图片 16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59" name="文本框 16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5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aIN0h9YAAAAEAQAADwAAAAAAAAABACAAAAAiAAAAZHJz&#10;L2Rvd25yZXYueG1sUEsBAhQAFAAAAAgAh07iQP+/w/5iAwAAhg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159" o:spid="_x0000_s1026" o:spt="20" style="position:absolute;left:8;top:478;height:0;width:6236;" filled="f" stroked="t" coordsize="21600,21600" o:gfxdata="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Sve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160" o:spid="_x0000_s1026" o:spt="75" alt="" type="#_x0000_t75" style="position:absolute;left:0;top:0;height:476;width:1228;" filled="f" o:preferrelative="t" stroked="f" coordsize="21600,21600" o:gfxdata="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bkYl&#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161" o:spid="_x0000_s1026" o:spt="202" type="#_x0000_t202" style="position:absolute;left:0;top:0;height:484;width:6245;"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上海立源水处理技术有限责任公司</w:t>
      </w:r>
    </w:p>
    <w:p>
      <w:pPr>
        <w:tabs>
          <w:tab w:val="left" w:pos="2031"/>
        </w:tabs>
        <w:spacing w:before="4" w:line="309" w:lineRule="auto"/>
        <w:ind w:left="1152" w:right="3414" w:firstLine="0"/>
        <w:jc w:val="left"/>
        <w:rPr>
          <w:sz w:val="17"/>
        </w:rPr>
      </w:pPr>
      <w:r>
        <w:rPr>
          <w:color w:val="231F20"/>
          <w:sz w:val="17"/>
        </w:rPr>
        <w:t>集</w:t>
      </w:r>
      <w:r>
        <w:rPr>
          <w:color w:val="231F20"/>
          <w:spacing w:val="-4"/>
          <w:sz w:val="17"/>
        </w:rPr>
        <w:t>团</w:t>
      </w:r>
      <w:r>
        <w:rPr>
          <w:color w:val="231F20"/>
          <w:spacing w:val="-8"/>
          <w:sz w:val="17"/>
        </w:rPr>
        <w:t>总</w:t>
      </w:r>
      <w:r>
        <w:rPr>
          <w:color w:val="231F20"/>
          <w:sz w:val="17"/>
        </w:rPr>
        <w:t>部</w:t>
      </w:r>
      <w:r>
        <w:rPr>
          <w:color w:val="231F20"/>
          <w:sz w:val="17"/>
        </w:rPr>
        <w:tab/>
      </w:r>
      <w:r>
        <w:rPr>
          <w:color w:val="231F20"/>
          <w:sz w:val="17"/>
        </w:rPr>
        <w:t>上海</w:t>
      </w:r>
      <w:r>
        <w:rPr>
          <w:color w:val="231F20"/>
          <w:spacing w:val="-3"/>
          <w:sz w:val="17"/>
        </w:rPr>
        <w:t>市</w:t>
      </w:r>
      <w:r>
        <w:rPr>
          <w:color w:val="231F20"/>
          <w:sz w:val="17"/>
        </w:rPr>
        <w:t>闵</w:t>
      </w:r>
      <w:r>
        <w:rPr>
          <w:color w:val="231F20"/>
          <w:spacing w:val="-3"/>
          <w:sz w:val="17"/>
        </w:rPr>
        <w:t>行</w:t>
      </w:r>
      <w:r>
        <w:rPr>
          <w:color w:val="231F20"/>
          <w:spacing w:val="-12"/>
          <w:sz w:val="17"/>
        </w:rPr>
        <w:t>区</w:t>
      </w:r>
      <w:r>
        <w:rPr>
          <w:color w:val="231F20"/>
          <w:spacing w:val="-6"/>
          <w:sz w:val="17"/>
        </w:rPr>
        <w:t>申</w:t>
      </w:r>
      <w:r>
        <w:rPr>
          <w:color w:val="231F20"/>
          <w:spacing w:val="-3"/>
          <w:sz w:val="17"/>
        </w:rPr>
        <w:t>南</w:t>
      </w:r>
      <w:r>
        <w:rPr>
          <w:color w:val="231F20"/>
          <w:sz w:val="17"/>
        </w:rPr>
        <w:t>路59弄</w:t>
      </w:r>
      <w:r>
        <w:rPr>
          <w:color w:val="231F20"/>
          <w:spacing w:val="-4"/>
          <w:sz w:val="17"/>
        </w:rPr>
        <w:t>泰</w:t>
      </w:r>
      <w:r>
        <w:rPr>
          <w:color w:val="231F20"/>
          <w:spacing w:val="-6"/>
          <w:sz w:val="17"/>
        </w:rPr>
        <w:t>弘</w:t>
      </w:r>
      <w:r>
        <w:rPr>
          <w:color w:val="231F20"/>
          <w:spacing w:val="-7"/>
          <w:sz w:val="17"/>
        </w:rPr>
        <w:t>研</w:t>
      </w:r>
      <w:r>
        <w:rPr>
          <w:color w:val="231F20"/>
          <w:sz w:val="17"/>
        </w:rPr>
        <w:t>发园</w:t>
      </w:r>
      <w:r>
        <w:rPr>
          <w:color w:val="231F20"/>
          <w:spacing w:val="-3"/>
          <w:sz w:val="17"/>
        </w:rPr>
        <w:t>3</w:t>
      </w:r>
      <w:r>
        <w:rPr>
          <w:color w:val="231F20"/>
          <w:spacing w:val="-5"/>
          <w:sz w:val="17"/>
        </w:rPr>
        <w:t>号</w:t>
      </w:r>
      <w:r>
        <w:rPr>
          <w:color w:val="231F20"/>
          <w:sz w:val="17"/>
        </w:rPr>
        <w:t>楼</w:t>
      </w:r>
      <w:r>
        <w:rPr>
          <w:color w:val="231F20"/>
          <w:spacing w:val="-7"/>
          <w:sz w:val="17"/>
        </w:rPr>
        <w:t>电</w:t>
      </w:r>
      <w:r>
        <w:rPr>
          <w:color w:val="231F20"/>
          <w:spacing w:val="-17"/>
          <w:sz w:val="17"/>
        </w:rPr>
        <w:t>话</w:t>
      </w:r>
      <w:r>
        <w:rPr>
          <w:color w:val="231F20"/>
          <w:spacing w:val="-4"/>
          <w:sz w:val="17"/>
        </w:rPr>
        <w:t>：021-34635800</w:t>
      </w:r>
    </w:p>
    <w:p>
      <w:pPr>
        <w:spacing w:before="0" w:line="216" w:lineRule="exact"/>
        <w:ind w:left="1152" w:right="0" w:firstLine="0"/>
        <w:jc w:val="left"/>
        <w:rPr>
          <w:sz w:val="17"/>
        </w:rPr>
      </w:pPr>
      <w:r>
        <w:rPr>
          <w:color w:val="231F20"/>
          <w:spacing w:val="-9"/>
          <w:sz w:val="17"/>
        </w:rPr>
        <w:t>传真：</w:t>
      </w:r>
      <w:r>
        <w:rPr>
          <w:color w:val="231F20"/>
          <w:spacing w:val="-5"/>
          <w:sz w:val="17"/>
        </w:rPr>
        <w:t>021-34635801</w:t>
      </w:r>
    </w:p>
    <w:p>
      <w:pPr>
        <w:spacing w:before="67"/>
        <w:ind w:left="1194" w:right="0" w:firstLine="0"/>
        <w:jc w:val="left"/>
        <w:rPr>
          <w:sz w:val="17"/>
        </w:rPr>
      </w:pPr>
      <w:r>
        <w:rPr>
          <w:color w:val="231F20"/>
          <w:sz w:val="17"/>
        </w:rPr>
        <w:t>邮编：201108</w:t>
      </w:r>
    </w:p>
    <w:p>
      <w:pPr>
        <w:pStyle w:val="3"/>
        <w:spacing w:before="2"/>
        <w:rPr>
          <w:sz w:val="26"/>
        </w:rPr>
      </w:pPr>
    </w:p>
    <w:p>
      <w:pPr>
        <w:pStyle w:val="3"/>
        <w:ind w:left="1492"/>
      </w:pPr>
      <w:r>
        <w:rPr>
          <w:color w:val="231F20"/>
        </w:rPr>
        <w:t>技术</w:t>
      </w:r>
      <w:r>
        <w:rPr>
          <w:color w:val="231F20"/>
          <w:w w:val="85"/>
        </w:rPr>
        <w:t>/</w:t>
      </w:r>
      <w:r>
        <w:rPr>
          <w:color w:val="231F20"/>
        </w:rPr>
        <w:t>产品介绍</w:t>
      </w:r>
    </w:p>
    <w:p>
      <w:pPr>
        <w:pStyle w:val="7"/>
        <w:numPr>
          <w:ilvl w:val="1"/>
          <w:numId w:val="3"/>
        </w:numPr>
        <w:tabs>
          <w:tab w:val="left" w:pos="1714"/>
        </w:tabs>
        <w:spacing w:before="50" w:after="0" w:line="240" w:lineRule="auto"/>
        <w:ind w:left="1713" w:right="0" w:hanging="221"/>
        <w:jc w:val="left"/>
        <w:rPr>
          <w:sz w:val="18"/>
        </w:rPr>
      </w:pPr>
      <w:r>
        <w:rPr>
          <w:color w:val="231F20"/>
          <w:spacing w:val="3"/>
          <w:sz w:val="18"/>
        </w:rPr>
        <w:t>主要技术</w:t>
      </w:r>
      <w:r>
        <w:rPr>
          <w:color w:val="231F20"/>
          <w:w w:val="85"/>
          <w:sz w:val="18"/>
        </w:rPr>
        <w:t>/</w:t>
      </w:r>
      <w:r>
        <w:rPr>
          <w:color w:val="231F20"/>
          <w:spacing w:val="-33"/>
          <w:w w:val="85"/>
          <w:sz w:val="18"/>
        </w:rPr>
        <w:t xml:space="preserve"> </w:t>
      </w:r>
      <w:r>
        <w:rPr>
          <w:color w:val="231F20"/>
          <w:spacing w:val="-7"/>
          <w:sz w:val="18"/>
        </w:rPr>
        <w:t>产品及服务简单介绍：</w:t>
      </w:r>
    </w:p>
    <w:p>
      <w:pPr>
        <w:pStyle w:val="7"/>
        <w:numPr>
          <w:ilvl w:val="2"/>
          <w:numId w:val="3"/>
        </w:numPr>
        <w:tabs>
          <w:tab w:val="left" w:pos="1838"/>
        </w:tabs>
        <w:spacing w:before="49" w:after="0" w:line="240" w:lineRule="auto"/>
        <w:ind w:left="1837" w:right="0" w:hanging="345"/>
        <w:jc w:val="left"/>
        <w:rPr>
          <w:sz w:val="18"/>
        </w:rPr>
      </w:pPr>
      <w:r>
        <w:rPr>
          <w:color w:val="231F20"/>
          <w:spacing w:val="-8"/>
          <w:sz w:val="18"/>
        </w:rPr>
        <w:t>净水：</w:t>
      </w:r>
    </w:p>
    <w:p>
      <w:pPr>
        <w:pStyle w:val="3"/>
        <w:spacing w:before="50" w:line="290" w:lineRule="auto"/>
        <w:ind w:left="1152" w:right="1154" w:firstLine="340"/>
        <w:jc w:val="both"/>
      </w:pPr>
      <w:r>
        <w:rPr>
          <w:color w:val="231F20"/>
          <w:spacing w:val="-8"/>
        </w:rPr>
        <w:t>立源公司拥有十几项专利技术可能应用于净水处理的关键工艺段，通过为客</w:t>
      </w:r>
      <w:r>
        <w:rPr>
          <w:color w:val="231F20"/>
          <w:spacing w:val="-17"/>
        </w:rPr>
        <w:t>户提供量身定作的可行性方案，可降低水厂的运行成本、提高出水水质、相对降低</w:t>
      </w:r>
      <w:r>
        <w:rPr>
          <w:color w:val="231F20"/>
          <w:spacing w:val="-13"/>
        </w:rPr>
        <w:t>投药量等，优势明显。</w:t>
      </w:r>
    </w:p>
    <w:p>
      <w:pPr>
        <w:pStyle w:val="7"/>
        <w:numPr>
          <w:ilvl w:val="2"/>
          <w:numId w:val="3"/>
        </w:numPr>
        <w:tabs>
          <w:tab w:val="left" w:pos="1847"/>
        </w:tabs>
        <w:spacing w:before="2" w:after="0" w:line="240" w:lineRule="auto"/>
        <w:ind w:left="1846" w:right="0" w:hanging="354"/>
        <w:jc w:val="left"/>
        <w:rPr>
          <w:sz w:val="18"/>
        </w:rPr>
      </w:pPr>
      <w:r>
        <w:rPr>
          <w:color w:val="231F20"/>
          <w:spacing w:val="-4"/>
          <w:sz w:val="18"/>
        </w:rPr>
        <w:t>污水：</w:t>
      </w:r>
    </w:p>
    <w:p>
      <w:pPr>
        <w:pStyle w:val="3"/>
        <w:spacing w:before="50" w:line="290" w:lineRule="auto"/>
        <w:ind w:left="1152" w:right="1154" w:firstLine="340"/>
      </w:pPr>
      <w:r>
        <w:rPr>
          <w:color w:val="231F20"/>
          <w:spacing w:val="-4"/>
          <w:w w:val="95"/>
        </w:rPr>
        <w:t xml:space="preserve">立源公司凭借丰富的污水处理工程经验,通过专利技术、设备集成、系统优  </w:t>
      </w:r>
      <w:r>
        <w:rPr>
          <w:color w:val="231F20"/>
          <w:spacing w:val="-21"/>
        </w:rPr>
        <w:t>化、自动控制、安装调试等特色服务，成功的完成了多项如：造纸、印染、市政</w:t>
      </w:r>
      <w:r>
        <w:rPr>
          <w:color w:val="231F20"/>
        </w:rPr>
        <w:t>1级</w:t>
      </w:r>
    </w:p>
    <w:p>
      <w:pPr>
        <w:pStyle w:val="3"/>
        <w:spacing w:before="2" w:line="290" w:lineRule="auto"/>
        <w:ind w:left="1492" w:right="1790" w:hanging="341"/>
      </w:pPr>
      <w:r>
        <w:rPr>
          <w:color w:val="231F20"/>
          <w:spacing w:val="-12"/>
        </w:rPr>
        <w:t>A</w:t>
      </w:r>
      <w:r>
        <w:rPr>
          <w:color w:val="231F20"/>
          <w:spacing w:val="-18"/>
        </w:rPr>
        <w:t xml:space="preserve">、钢厂等工程建设，创造了很高的经济效益和社会效益。涉及的技术有： </w:t>
      </w:r>
      <w:r>
        <w:rPr>
          <w:color w:val="231F20"/>
          <w:spacing w:val="-5"/>
          <w:w w:val="105"/>
        </w:rPr>
        <w:t>曝气生物滤池技术</w:t>
      </w:r>
      <w:r>
        <w:rPr>
          <w:color w:val="231F20"/>
          <w:spacing w:val="-11"/>
          <w:w w:val="105"/>
        </w:rPr>
        <w:t>（BAF）</w:t>
      </w:r>
    </w:p>
    <w:p>
      <w:pPr>
        <w:pStyle w:val="3"/>
        <w:spacing w:before="2" w:line="290" w:lineRule="auto"/>
        <w:ind w:left="1492" w:right="3720"/>
      </w:pPr>
      <w:r>
        <w:rPr>
          <w:color w:val="231F20"/>
          <w:spacing w:val="-8"/>
        </w:rPr>
        <w:t>高效动态生物膜单元污水处理技术</w:t>
      </w:r>
      <w:r>
        <w:rPr>
          <w:color w:val="231F20"/>
          <w:spacing w:val="-12"/>
        </w:rPr>
        <w:t xml:space="preserve">（DBU） </w:t>
      </w:r>
      <w:r>
        <w:rPr>
          <w:color w:val="231F20"/>
          <w:spacing w:val="-1"/>
          <w:w w:val="105"/>
        </w:rPr>
        <w:t>接触絮凝污水除浊除磷技术</w:t>
      </w:r>
    </w:p>
    <w:p>
      <w:pPr>
        <w:pStyle w:val="3"/>
        <w:spacing w:before="2"/>
        <w:ind w:left="1492"/>
      </w:pPr>
      <w:r>
        <w:rPr>
          <w:color w:val="231F20"/>
          <w:w w:val="110"/>
        </w:rPr>
        <w:t>TROJAN紫外消毒技术</w:t>
      </w:r>
    </w:p>
    <w:p>
      <w:pPr>
        <w:pStyle w:val="7"/>
        <w:numPr>
          <w:ilvl w:val="2"/>
          <w:numId w:val="3"/>
        </w:numPr>
        <w:tabs>
          <w:tab w:val="left" w:pos="1846"/>
        </w:tabs>
        <w:spacing w:before="49" w:after="0" w:line="240" w:lineRule="auto"/>
        <w:ind w:left="1845" w:right="0" w:hanging="353"/>
        <w:jc w:val="left"/>
        <w:rPr>
          <w:sz w:val="18"/>
        </w:rPr>
      </w:pPr>
      <w:r>
        <w:rPr>
          <w:color w:val="231F20"/>
          <w:spacing w:val="-4"/>
          <w:sz w:val="18"/>
        </w:rPr>
        <w:t>海水淡化：</w:t>
      </w:r>
    </w:p>
    <w:p>
      <w:pPr>
        <w:pStyle w:val="3"/>
        <w:spacing w:before="49" w:line="290" w:lineRule="auto"/>
        <w:ind w:left="1152" w:right="1153" w:firstLine="340"/>
        <w:jc w:val="both"/>
      </w:pPr>
      <w:r>
        <w:rPr>
          <w:color w:val="231F20"/>
          <w:spacing w:val="-1"/>
          <w:w w:val="95"/>
        </w:rPr>
        <w:t>海水净化是开展海水综合利用首先要解决的问题</w:t>
      </w:r>
      <w:r>
        <w:rPr>
          <w:color w:val="231F20"/>
          <w:w w:val="80"/>
        </w:rPr>
        <w:t>,</w:t>
      </w:r>
      <w:r>
        <w:rPr>
          <w:color w:val="231F20"/>
          <w:w w:val="95"/>
        </w:rPr>
        <w:t xml:space="preserve">而海水混凝则是净化工艺  </w:t>
      </w:r>
      <w:r>
        <w:rPr>
          <w:color w:val="231F20"/>
          <w:spacing w:val="-4"/>
          <w:w w:val="95"/>
        </w:rPr>
        <w:t xml:space="preserve">中的关键环节之一.由于海水是一种既有胶体溶液特性又有电解质溶液特性并具  </w:t>
      </w:r>
      <w:r>
        <w:rPr>
          <w:color w:val="231F20"/>
          <w:w w:val="95"/>
        </w:rPr>
        <w:t>有生物活性的溶液体系</w:t>
      </w:r>
      <w:r>
        <w:rPr>
          <w:color w:val="231F20"/>
          <w:spacing w:val="4"/>
          <w:w w:val="80"/>
        </w:rPr>
        <w:t>,</w:t>
      </w:r>
      <w:r>
        <w:rPr>
          <w:color w:val="231F20"/>
          <w:spacing w:val="4"/>
          <w:w w:val="95"/>
        </w:rPr>
        <w:t>因此</w:t>
      </w:r>
      <w:r>
        <w:rPr>
          <w:color w:val="231F20"/>
          <w:spacing w:val="4"/>
          <w:w w:val="80"/>
        </w:rPr>
        <w:t>,</w:t>
      </w:r>
      <w:r>
        <w:rPr>
          <w:color w:val="231F20"/>
          <w:spacing w:val="1"/>
          <w:w w:val="95"/>
        </w:rPr>
        <w:t>海水浊度物质具有许多独有的特性</w:t>
      </w:r>
      <w:r>
        <w:rPr>
          <w:color w:val="231F20"/>
          <w:w w:val="80"/>
        </w:rPr>
        <w:t>,</w:t>
      </w:r>
      <w:r>
        <w:rPr>
          <w:color w:val="231F20"/>
          <w:spacing w:val="5"/>
          <w:w w:val="95"/>
        </w:rPr>
        <w:t xml:space="preserve">其混凝机理也 </w:t>
      </w:r>
      <w:r>
        <w:rPr>
          <w:color w:val="231F20"/>
          <w:spacing w:val="-15"/>
        </w:rPr>
        <w:t>与河水不尽相同，就此，通过立源水业的专利技术、设备集成、系统优化、自动控</w:t>
      </w:r>
      <w:r>
        <w:rPr>
          <w:color w:val="231F20"/>
          <w:spacing w:val="-11"/>
        </w:rPr>
        <w:t>制、安装调试等特色服务及近十几项工程实例的验证，可以证明立源水业所拥有</w:t>
      </w:r>
      <w:r>
        <w:rPr>
          <w:color w:val="231F20"/>
          <w:spacing w:val="-5"/>
        </w:rPr>
        <w:t>的专利技术的先进性和可靠性。</w:t>
      </w:r>
    </w:p>
    <w:p>
      <w:pPr>
        <w:pStyle w:val="7"/>
        <w:numPr>
          <w:ilvl w:val="2"/>
          <w:numId w:val="3"/>
        </w:numPr>
        <w:tabs>
          <w:tab w:val="left" w:pos="1841"/>
        </w:tabs>
        <w:spacing w:before="6" w:after="0" w:line="240" w:lineRule="auto"/>
        <w:ind w:left="1840" w:right="0" w:hanging="348"/>
        <w:jc w:val="left"/>
        <w:rPr>
          <w:sz w:val="18"/>
        </w:rPr>
      </w:pPr>
      <w:r>
        <w:rPr>
          <w:color w:val="231F20"/>
          <w:spacing w:val="-6"/>
          <w:sz w:val="18"/>
        </w:rPr>
        <w:t>自动化控制：</w:t>
      </w:r>
    </w:p>
    <w:p>
      <w:pPr>
        <w:pStyle w:val="3"/>
        <w:spacing w:before="49" w:line="290" w:lineRule="auto"/>
        <w:ind w:left="1152" w:right="1153" w:firstLine="340"/>
        <w:jc w:val="both"/>
      </w:pPr>
      <w:r>
        <w:rPr>
          <w:color w:val="231F20"/>
          <w:spacing w:val="-1"/>
        </w:rPr>
        <w:t>目前立源公司在自动化控制方面主要围绕水处理工艺控制需求开展相关的</w:t>
      </w:r>
      <w:r>
        <w:rPr>
          <w:color w:val="231F20"/>
          <w:spacing w:val="-17"/>
        </w:rPr>
        <w:t>产品开发、生产及自动化系统集成工程，在产品开发、生产上以多元加药控制系统</w:t>
      </w:r>
      <w:r>
        <w:rPr>
          <w:color w:val="231F20"/>
          <w:spacing w:val="-18"/>
        </w:rPr>
        <w:t>为主要产品，产品包括：多元加药控制系统、多元排泥控制系统、多元滤池控制系</w:t>
      </w:r>
      <w:r>
        <w:rPr>
          <w:color w:val="231F20"/>
          <w:spacing w:val="-13"/>
        </w:rPr>
        <w:t>统。在自动化系统集成工程上主要应用西门子、施耐德、罗克韦尔</w:t>
      </w:r>
      <w:r>
        <w:rPr>
          <w:color w:val="231F20"/>
          <w:spacing w:val="2"/>
          <w:w w:val="120"/>
        </w:rPr>
        <w:t>AB</w:t>
      </w:r>
      <w:r>
        <w:rPr>
          <w:color w:val="231F20"/>
          <w:spacing w:val="-2"/>
        </w:rPr>
        <w:t>等国际知名</w:t>
      </w:r>
      <w:r>
        <w:rPr>
          <w:color w:val="231F20"/>
          <w:spacing w:val="-8"/>
        </w:rPr>
        <w:t>品牌展开自动化系统集成项目。</w:t>
      </w:r>
    </w:p>
    <w:p>
      <w:pPr>
        <w:pStyle w:val="7"/>
        <w:numPr>
          <w:ilvl w:val="1"/>
          <w:numId w:val="4"/>
        </w:numPr>
        <w:tabs>
          <w:tab w:val="left" w:pos="1722"/>
        </w:tabs>
        <w:spacing w:before="5" w:after="0" w:line="240" w:lineRule="auto"/>
        <w:ind w:left="1721" w:right="0" w:hanging="229"/>
        <w:jc w:val="left"/>
        <w:rPr>
          <w:sz w:val="18"/>
        </w:rPr>
      </w:pPr>
      <w:r>
        <w:rPr>
          <w:color w:val="231F20"/>
          <w:spacing w:val="5"/>
          <w:sz w:val="18"/>
        </w:rPr>
        <w:t>技术</w:t>
      </w:r>
      <w:r>
        <w:rPr>
          <w:color w:val="231F20"/>
          <w:spacing w:val="3"/>
          <w:w w:val="85"/>
          <w:sz w:val="18"/>
        </w:rPr>
        <w:t>/</w:t>
      </w:r>
      <w:r>
        <w:rPr>
          <w:color w:val="231F20"/>
          <w:spacing w:val="-5"/>
          <w:sz w:val="18"/>
        </w:rPr>
        <w:t>产品发展阶段：</w:t>
      </w:r>
    </w:p>
    <w:p>
      <w:pPr>
        <w:pStyle w:val="3"/>
        <w:spacing w:before="50"/>
        <w:ind w:left="1492"/>
      </w:pPr>
      <w:r>
        <w:rPr>
          <w:color w:val="231F20"/>
        </w:rPr>
        <w:t>1992年，立源公司董事长徐立群先生即已开始相关技术的科研工作，通过近</w:t>
      </w:r>
    </w:p>
    <w:p>
      <w:pPr>
        <w:pStyle w:val="2"/>
        <w:spacing w:before="16"/>
      </w:pPr>
      <w:r>
        <w:rPr>
          <w:color w:val="231F20"/>
        </w:rPr>
        <w:t>40</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64" name="组合 16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61" name="直线 16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62" name="图片 16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63" name="文本框 16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6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">
                <o:lock v:ext="edit" aspectratio="f"/>
                <v:line id="直线 163" o:spid="_x0000_s1026" o:spt="20" style="position:absolute;left:0;top:478;height:0;width:6236;" filled="f" stroked="t" coordsize="21600,21600" o:gfxdata="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Dcj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64" o:spid="_x0000_s1026" o:spt="75" alt="" type="#_x0000_t75" style="position:absolute;left:34;top:0;height:476;width:1228;" filled="f" o:preferrelative="t" stroked="f" coordsize="21600,21600" o:gfxdata="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7cr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165" o:spid="_x0000_s1026" o:spt="202" type="#_x0000_t202" style="position:absolute;left:0;top:0;height:484;width:6237;"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49"/>
        <w:jc w:val="both"/>
      </w:pPr>
      <w:r>
        <w:rPr>
          <w:color w:val="231F20"/>
          <w:spacing w:val="-18"/>
        </w:rPr>
        <w:t>二十年的研究和开发，现以发明十几项专利，并且这些专利已通过多个行业、多个</w:t>
      </w:r>
      <w:r>
        <w:rPr>
          <w:color w:val="231F20"/>
          <w:spacing w:val="-12"/>
        </w:rPr>
        <w:t>工艺段、多种原水等</w:t>
      </w:r>
      <w:r>
        <w:rPr>
          <w:color w:val="231F20"/>
          <w:spacing w:val="4"/>
        </w:rPr>
        <w:t>200</w:t>
      </w:r>
      <w:r>
        <w:rPr>
          <w:color w:val="231F20"/>
          <w:spacing w:val="-10"/>
        </w:rPr>
        <w:t>多个工程业绩的成功应用，事实证明立源公司所拥有的技</w:t>
      </w:r>
      <w:r>
        <w:rPr>
          <w:color w:val="231F20"/>
          <w:spacing w:val="-5"/>
        </w:rPr>
        <w:t>术和设备已经是成熟发展阶段。</w:t>
      </w:r>
    </w:p>
    <w:p>
      <w:pPr>
        <w:pStyle w:val="7"/>
        <w:numPr>
          <w:ilvl w:val="1"/>
          <w:numId w:val="4"/>
        </w:numPr>
        <w:tabs>
          <w:tab w:val="left" w:pos="1723"/>
        </w:tabs>
        <w:spacing w:before="3" w:after="0" w:line="240" w:lineRule="auto"/>
        <w:ind w:left="1722" w:right="0" w:hanging="230"/>
        <w:jc w:val="left"/>
        <w:rPr>
          <w:sz w:val="18"/>
        </w:rPr>
      </w:pPr>
      <w:r>
        <w:rPr>
          <w:color w:val="231F20"/>
          <w:spacing w:val="-2"/>
          <w:sz w:val="18"/>
        </w:rPr>
        <w:t>技术先进性：</w:t>
      </w:r>
    </w:p>
    <w:p>
      <w:pPr>
        <w:pStyle w:val="3"/>
        <w:spacing w:before="49" w:line="290" w:lineRule="auto"/>
        <w:ind w:left="1152" w:right="1154" w:firstLine="340"/>
        <w:jc w:val="both"/>
      </w:pPr>
      <w:r>
        <w:rPr>
          <w:color w:val="231F20"/>
          <w:spacing w:val="-14"/>
        </w:rPr>
        <w:t>通过立源公司所拥有的各项专利在工艺系统中的应用，可以实现节约初投资、</w:t>
      </w:r>
      <w:r>
        <w:rPr>
          <w:color w:val="231F20"/>
          <w:spacing w:val="-17"/>
        </w:rPr>
        <w:t>节约占地面积、节约投药量、降低运行成本、提高出水水质等。</w:t>
      </w:r>
    </w:p>
    <w:p>
      <w:pPr>
        <w:pStyle w:val="3"/>
        <w:spacing w:before="8"/>
        <w:rPr>
          <w:sz w:val="21"/>
        </w:rPr>
      </w:pPr>
    </w:p>
    <w:p>
      <w:pPr>
        <w:pStyle w:val="2"/>
        <w:spacing w:before="1"/>
      </w:pPr>
      <w:r>
        <w:rPr>
          <w:color w:val="231F20"/>
        </w:rPr>
        <w:t>济南余姚仪器仪表有限公司</w:t>
      </w:r>
    </w:p>
    <w:p>
      <w:pPr>
        <w:spacing w:before="4" w:line="309" w:lineRule="auto"/>
        <w:ind w:left="1152" w:right="5010" w:firstLine="0"/>
        <w:jc w:val="left"/>
        <w:rPr>
          <w:sz w:val="17"/>
        </w:rPr>
      </w:pPr>
      <w:r>
        <w:rPr>
          <w:color w:val="231F20"/>
          <w:sz w:val="17"/>
        </w:rPr>
        <w:t>地址：济南市天桥区天成路12号邮编：250031</w:t>
      </w:r>
    </w:p>
    <w:p>
      <w:pPr>
        <w:spacing w:before="0" w:line="309" w:lineRule="auto"/>
        <w:ind w:left="1152" w:right="5020" w:firstLine="0"/>
        <w:jc w:val="left"/>
        <w:rPr>
          <w:sz w:val="17"/>
        </w:rPr>
      </w:pPr>
      <w:r>
        <w:rPr>
          <w:color w:val="231F20"/>
          <w:spacing w:val="-10"/>
          <w:sz w:val="17"/>
        </w:rPr>
        <w:t>电话：</w:t>
      </w:r>
      <w:r>
        <w:rPr>
          <w:color w:val="231F20"/>
          <w:spacing w:val="-4"/>
          <w:sz w:val="17"/>
        </w:rPr>
        <w:t>0531-85803464</w:t>
      </w:r>
      <w:r>
        <w:rPr>
          <w:color w:val="231F20"/>
          <w:spacing w:val="-47"/>
          <w:sz w:val="17"/>
        </w:rPr>
        <w:t>、</w:t>
      </w:r>
      <w:r>
        <w:rPr>
          <w:color w:val="231F20"/>
          <w:sz w:val="17"/>
        </w:rPr>
        <w:t xml:space="preserve">85954801 </w:t>
      </w:r>
      <w:r>
        <w:rPr>
          <w:color w:val="231F20"/>
          <w:spacing w:val="-9"/>
          <w:sz w:val="17"/>
        </w:rPr>
        <w:t>传真：</w:t>
      </w:r>
      <w:r>
        <w:rPr>
          <w:color w:val="231F20"/>
          <w:spacing w:val="-5"/>
          <w:sz w:val="17"/>
        </w:rPr>
        <w:t>0531-85867524</w:t>
      </w:r>
    </w:p>
    <w:p>
      <w:pPr>
        <w:spacing w:before="0" w:line="314" w:lineRule="auto"/>
        <w:ind w:left="1152" w:right="5918" w:firstLine="0"/>
        <w:jc w:val="left"/>
        <w:rPr>
          <w:sz w:val="17"/>
        </w:rPr>
      </w:pPr>
      <w:r>
        <w:rPr>
          <w:color w:val="231F20"/>
          <w:spacing w:val="-23"/>
          <w:sz w:val="17"/>
        </w:rPr>
        <w:t>网址：</w:t>
      </w:r>
      <w:r>
        <w:fldChar w:fldCharType="begin"/>
      </w:r>
      <w:r>
        <w:instrText xml:space="preserve"> HYPERLINK "http://www.yy-yb.cn/" \h </w:instrText>
      </w:r>
      <w:r>
        <w:fldChar w:fldCharType="separate"/>
      </w:r>
      <w:r>
        <w:rPr>
          <w:color w:val="231F20"/>
          <w:spacing w:val="3"/>
          <w:w w:val="143"/>
          <w:sz w:val="17"/>
        </w:rPr>
        <w:t>ww</w:t>
      </w:r>
      <w:r>
        <w:rPr>
          <w:color w:val="231F20"/>
          <w:spacing w:val="-11"/>
          <w:w w:val="143"/>
          <w:sz w:val="17"/>
        </w:rPr>
        <w:t>w</w:t>
      </w:r>
      <w:r>
        <w:rPr>
          <w:color w:val="231F20"/>
          <w:spacing w:val="-14"/>
          <w:w w:val="50"/>
          <w:sz w:val="17"/>
        </w:rPr>
        <w:t>.</w:t>
      </w:r>
      <w:r>
        <w:rPr>
          <w:color w:val="231F20"/>
          <w:spacing w:val="3"/>
          <w:sz w:val="17"/>
        </w:rPr>
        <w:t>y</w:t>
      </w:r>
      <w:r>
        <w:rPr>
          <w:color w:val="231F20"/>
          <w:spacing w:val="-2"/>
          <w:sz w:val="17"/>
        </w:rPr>
        <w:t>y</w:t>
      </w:r>
      <w:r>
        <w:rPr>
          <w:color w:val="231F20"/>
          <w:spacing w:val="-3"/>
          <w:w w:val="112"/>
          <w:sz w:val="17"/>
        </w:rPr>
        <w:t>-</w:t>
      </w:r>
      <w:r>
        <w:rPr>
          <w:color w:val="231F20"/>
          <w:spacing w:val="-1"/>
          <w:sz w:val="17"/>
        </w:rPr>
        <w:t>y</w:t>
      </w:r>
      <w:r>
        <w:rPr>
          <w:color w:val="231F20"/>
          <w:spacing w:val="-3"/>
          <w:sz w:val="17"/>
        </w:rPr>
        <w:t>b</w:t>
      </w:r>
      <w:r>
        <w:rPr>
          <w:color w:val="231F20"/>
          <w:spacing w:val="-2"/>
          <w:w w:val="50"/>
          <w:sz w:val="17"/>
        </w:rPr>
        <w:t>.</w:t>
      </w:r>
      <w:r>
        <w:rPr>
          <w:color w:val="231F20"/>
          <w:spacing w:val="1"/>
          <w:w w:val="88"/>
          <w:sz w:val="17"/>
        </w:rPr>
        <w:t>c</w:t>
      </w:r>
      <w:r>
        <w:rPr>
          <w:color w:val="231F20"/>
          <w:sz w:val="17"/>
        </w:rPr>
        <w:t>n</w:t>
      </w:r>
      <w:r>
        <w:rPr>
          <w:color w:val="231F20"/>
          <w:sz w:val="17"/>
        </w:rPr>
        <w:fldChar w:fldCharType="end"/>
      </w:r>
      <w:r>
        <w:rPr>
          <w:color w:val="231F20"/>
          <w:spacing w:val="-27"/>
          <w:sz w:val="17"/>
        </w:rPr>
        <w:t>邮箱：</w:t>
      </w:r>
      <w:r>
        <w:fldChar w:fldCharType="begin"/>
      </w:r>
      <w:r>
        <w:instrText xml:space="preserve"> HYPERLINK "mailto:yb@yy-yb.cn" \h </w:instrText>
      </w:r>
      <w:r>
        <w:fldChar w:fldCharType="separate"/>
      </w:r>
      <w:r>
        <w:rPr>
          <w:color w:val="231F20"/>
          <w:spacing w:val="-1"/>
          <w:sz w:val="17"/>
        </w:rPr>
        <w:t>y</w:t>
      </w:r>
      <w:r>
        <w:rPr>
          <w:color w:val="231F20"/>
          <w:spacing w:val="-6"/>
          <w:sz w:val="17"/>
        </w:rPr>
        <w:t>b</w:t>
      </w:r>
      <w:r>
        <w:rPr>
          <w:color w:val="231F20"/>
          <w:spacing w:val="-4"/>
          <w:w w:val="183"/>
          <w:sz w:val="17"/>
        </w:rPr>
        <w:t>@</w:t>
      </w:r>
      <w:r>
        <w:rPr>
          <w:color w:val="231F20"/>
          <w:spacing w:val="3"/>
          <w:sz w:val="17"/>
        </w:rPr>
        <w:t>y</w:t>
      </w:r>
      <w:r>
        <w:rPr>
          <w:color w:val="231F20"/>
          <w:spacing w:val="-2"/>
          <w:sz w:val="17"/>
        </w:rPr>
        <w:t>y</w:t>
      </w:r>
      <w:r>
        <w:rPr>
          <w:color w:val="231F20"/>
          <w:spacing w:val="-3"/>
          <w:w w:val="112"/>
          <w:sz w:val="17"/>
        </w:rPr>
        <w:t>-</w:t>
      </w:r>
      <w:r>
        <w:rPr>
          <w:color w:val="231F20"/>
          <w:spacing w:val="-1"/>
          <w:sz w:val="17"/>
        </w:rPr>
        <w:t>y</w:t>
      </w:r>
      <w:r>
        <w:rPr>
          <w:color w:val="231F20"/>
          <w:spacing w:val="-3"/>
          <w:sz w:val="17"/>
        </w:rPr>
        <w:t>b</w:t>
      </w:r>
      <w:r>
        <w:rPr>
          <w:color w:val="231F20"/>
          <w:spacing w:val="-1"/>
          <w:w w:val="69"/>
          <w:sz w:val="17"/>
        </w:rPr>
        <w:t>.</w:t>
      </w:r>
      <w:r>
        <w:rPr>
          <w:color w:val="231F20"/>
          <w:spacing w:val="2"/>
          <w:w w:val="69"/>
          <w:sz w:val="17"/>
        </w:rPr>
        <w:t>c</w:t>
      </w:r>
      <w:r>
        <w:rPr>
          <w:color w:val="231F20"/>
          <w:sz w:val="17"/>
        </w:rPr>
        <w:t>n</w:t>
      </w:r>
      <w:r>
        <w:rPr>
          <w:color w:val="231F20"/>
          <w:sz w:val="17"/>
        </w:rPr>
        <w:fldChar w:fldCharType="end"/>
      </w:r>
    </w:p>
    <w:p>
      <w:pPr>
        <w:pStyle w:val="3"/>
        <w:spacing w:before="7"/>
        <w:rPr>
          <w:sz w:val="20"/>
        </w:rPr>
      </w:pPr>
    </w:p>
    <w:p>
      <w:pPr>
        <w:pStyle w:val="3"/>
        <w:spacing w:line="290" w:lineRule="auto"/>
        <w:ind w:left="1152" w:right="1150" w:firstLine="340"/>
        <w:jc w:val="both"/>
      </w:pPr>
      <w:r>
        <w:rPr>
          <w:color w:val="231F20"/>
          <w:spacing w:val="-9"/>
        </w:rPr>
        <w:t>济南余姚仪器仪表有限公司集研发、生产和销售于一体，主要生产经营流量</w:t>
      </w:r>
      <w:r>
        <w:rPr>
          <w:color w:val="231F20"/>
          <w:spacing w:val="-18"/>
        </w:rPr>
        <w:t>仪表、电磁阀、压力表、压力变送器等。公司凭借雄厚的技术势力和多年不懈地努</w:t>
      </w:r>
      <w:r>
        <w:rPr>
          <w:color w:val="231F20"/>
          <w:spacing w:val="-14"/>
        </w:rPr>
        <w:t>力创新，已成为水处理行业仪表供应专家，并以精湛的服务赢得了广大用户良好的</w:t>
      </w:r>
      <w:r>
        <w:rPr>
          <w:color w:val="231F20"/>
          <w:spacing w:val="-8"/>
        </w:rPr>
        <w:t>赞誉和认可。</w:t>
      </w:r>
    </w:p>
    <w:p>
      <w:pPr>
        <w:pStyle w:val="3"/>
        <w:spacing w:before="4" w:line="290" w:lineRule="auto"/>
        <w:ind w:left="1492" w:right="1154"/>
      </w:pPr>
      <w:r>
        <w:rPr>
          <w:color w:val="231F20"/>
          <w:spacing w:val="-20"/>
        </w:rPr>
        <w:t>公司宗旨：以优质产品拓展市场，以诚挚服务取信用户，以和谐诚信共谋发展</w:t>
      </w:r>
      <w:r>
        <w:rPr>
          <w:color w:val="231F20"/>
          <w:spacing w:val="-10"/>
        </w:rPr>
        <w:t>公司位于美丽的泉城——济南市中心繁华地段，南依济南火车站，北邻长途</w:t>
      </w:r>
    </w:p>
    <w:p>
      <w:pPr>
        <w:pStyle w:val="3"/>
        <w:spacing w:before="2" w:line="290" w:lineRule="auto"/>
        <w:ind w:left="1152" w:right="1154"/>
      </w:pPr>
      <w:r>
        <w:rPr>
          <w:color w:val="231F20"/>
          <w:spacing w:val="-15"/>
        </w:rPr>
        <w:t>汽车总站，位置优越，交通便利。公司热忱欢迎广大客户光临，携手共进，开创美</w:t>
      </w:r>
      <w:r>
        <w:rPr>
          <w:color w:val="231F20"/>
          <w:spacing w:val="-9"/>
        </w:rPr>
        <w:t>好未来。</w:t>
      </w:r>
    </w:p>
    <w:p>
      <w:pPr>
        <w:pStyle w:val="3"/>
        <w:spacing w:before="8"/>
        <w:rPr>
          <w:sz w:val="21"/>
        </w:rPr>
      </w:pPr>
    </w:p>
    <w:p>
      <w:pPr>
        <w:pStyle w:val="2"/>
      </w:pPr>
      <w:r>
        <w:rPr>
          <w:color w:val="231F20"/>
        </w:rPr>
        <w:t>山东天迈管业有限公司</w:t>
      </w:r>
    </w:p>
    <w:p>
      <w:pPr>
        <w:spacing w:before="5" w:line="309" w:lineRule="auto"/>
        <w:ind w:left="1152" w:right="5104" w:firstLine="0"/>
        <w:jc w:val="left"/>
        <w:rPr>
          <w:sz w:val="17"/>
        </w:rPr>
      </w:pPr>
      <w:r>
        <w:rPr>
          <w:color w:val="231F20"/>
          <w:spacing w:val="-14"/>
          <w:sz w:val="17"/>
        </w:rPr>
        <w:t>地 址：济南市经十东路</w:t>
      </w:r>
      <w:r>
        <w:rPr>
          <w:color w:val="231F20"/>
          <w:spacing w:val="3"/>
          <w:sz w:val="17"/>
        </w:rPr>
        <w:t>20009</w:t>
      </w:r>
      <w:r>
        <w:rPr>
          <w:color w:val="231F20"/>
          <w:spacing w:val="4"/>
          <w:sz w:val="17"/>
        </w:rPr>
        <w:t>号</w:t>
      </w:r>
      <w:r>
        <w:rPr>
          <w:color w:val="231F20"/>
          <w:spacing w:val="-17"/>
          <w:sz w:val="17"/>
        </w:rPr>
        <w:t>邮 编：</w:t>
      </w:r>
      <w:r>
        <w:rPr>
          <w:color w:val="231F20"/>
          <w:spacing w:val="-9"/>
          <w:sz w:val="17"/>
        </w:rPr>
        <w:t>250104</w:t>
      </w:r>
    </w:p>
    <w:p>
      <w:pPr>
        <w:spacing w:before="0" w:line="309" w:lineRule="auto"/>
        <w:ind w:left="1152" w:right="5691" w:firstLine="0"/>
        <w:jc w:val="left"/>
        <w:rPr>
          <w:sz w:val="17"/>
        </w:rPr>
      </w:pPr>
      <w:r>
        <w:rPr>
          <w:color w:val="231F20"/>
          <w:sz w:val="17"/>
        </w:rPr>
        <w:t>电 话：0531-88820000 传 真：0531-88983333</w:t>
      </w:r>
    </w:p>
    <w:p>
      <w:pPr>
        <w:spacing w:before="0" w:line="216" w:lineRule="exact"/>
        <w:ind w:left="1152" w:right="0" w:firstLine="0"/>
        <w:jc w:val="left"/>
        <w:rPr>
          <w:sz w:val="17"/>
        </w:rPr>
      </w:pPr>
      <w:r>
        <w:rPr>
          <w:color w:val="231F20"/>
          <w:spacing w:val="-20"/>
          <w:sz w:val="17"/>
        </w:rPr>
        <w:t xml:space="preserve">网 址： </w:t>
      </w:r>
      <w:r>
        <w:fldChar w:fldCharType="begin"/>
      </w:r>
      <w:r>
        <w:instrText xml:space="preserve"> HYPERLINK "http://www.shandongtianmai.com/" \h </w:instrText>
      </w:r>
      <w:r>
        <w:fldChar w:fldCharType="separate"/>
      </w:r>
      <w:r>
        <w:rPr>
          <w:color w:val="231F20"/>
          <w:spacing w:val="3"/>
          <w:w w:val="143"/>
          <w:sz w:val="17"/>
        </w:rPr>
        <w:t>ww</w:t>
      </w:r>
      <w:r>
        <w:rPr>
          <w:color w:val="231F20"/>
          <w:spacing w:val="-11"/>
          <w:w w:val="143"/>
          <w:sz w:val="17"/>
        </w:rPr>
        <w:t>w</w:t>
      </w:r>
      <w:r>
        <w:rPr>
          <w:color w:val="231F20"/>
          <w:w w:val="75"/>
          <w:sz w:val="17"/>
        </w:rPr>
        <w:t>.s</w:t>
      </w:r>
      <w:r>
        <w:rPr>
          <w:color w:val="231F20"/>
          <w:spacing w:val="1"/>
          <w:w w:val="75"/>
          <w:sz w:val="17"/>
        </w:rPr>
        <w:t>h</w:t>
      </w:r>
      <w:r>
        <w:rPr>
          <w:color w:val="231F20"/>
          <w:spacing w:val="4"/>
          <w:w w:val="88"/>
          <w:sz w:val="17"/>
        </w:rPr>
        <w:t>a</w:t>
      </w:r>
      <w:r>
        <w:rPr>
          <w:color w:val="231F20"/>
          <w:sz w:val="17"/>
        </w:rPr>
        <w:t>n</w:t>
      </w:r>
      <w:r>
        <w:rPr>
          <w:color w:val="231F20"/>
          <w:spacing w:val="1"/>
          <w:sz w:val="17"/>
        </w:rPr>
        <w:t>d</w:t>
      </w:r>
      <w:r>
        <w:rPr>
          <w:color w:val="231F20"/>
          <w:sz w:val="17"/>
        </w:rPr>
        <w:t>o</w:t>
      </w:r>
      <w:r>
        <w:rPr>
          <w:color w:val="231F20"/>
          <w:spacing w:val="-1"/>
          <w:sz w:val="17"/>
        </w:rPr>
        <w:t>n</w:t>
      </w:r>
      <w:r>
        <w:rPr>
          <w:color w:val="231F20"/>
          <w:spacing w:val="3"/>
          <w:sz w:val="17"/>
        </w:rPr>
        <w:t>g</w:t>
      </w:r>
      <w:r>
        <w:rPr>
          <w:color w:val="231F20"/>
          <w:spacing w:val="3"/>
          <w:w w:val="55"/>
          <w:sz w:val="17"/>
        </w:rPr>
        <w:t>t</w:t>
      </w:r>
      <w:r>
        <w:rPr>
          <w:color w:val="231F20"/>
          <w:w w:val="71"/>
          <w:sz w:val="17"/>
        </w:rPr>
        <w:t>i</w:t>
      </w:r>
      <w:r>
        <w:rPr>
          <w:color w:val="231F20"/>
          <w:spacing w:val="4"/>
          <w:w w:val="71"/>
          <w:sz w:val="17"/>
        </w:rPr>
        <w:t>a</w:t>
      </w:r>
      <w:r>
        <w:rPr>
          <w:color w:val="231F20"/>
          <w:spacing w:val="4"/>
          <w:sz w:val="17"/>
        </w:rPr>
        <w:t>n</w:t>
      </w:r>
      <w:r>
        <w:rPr>
          <w:color w:val="231F20"/>
          <w:spacing w:val="1"/>
          <w:w w:val="155"/>
          <w:sz w:val="17"/>
        </w:rPr>
        <w:t>m</w:t>
      </w:r>
      <w:r>
        <w:rPr>
          <w:color w:val="231F20"/>
          <w:spacing w:val="4"/>
          <w:w w:val="88"/>
          <w:sz w:val="17"/>
        </w:rPr>
        <w:t>a</w:t>
      </w:r>
      <w:r>
        <w:rPr>
          <w:color w:val="231F20"/>
          <w:spacing w:val="-1"/>
          <w:w w:val="55"/>
          <w:sz w:val="17"/>
        </w:rPr>
        <w:t>i</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5"/>
        <w:rPr>
          <w:sz w:val="26"/>
        </w:rPr>
      </w:pPr>
    </w:p>
    <w:p>
      <w:pPr>
        <w:pStyle w:val="3"/>
        <w:spacing w:line="290" w:lineRule="auto"/>
        <w:ind w:left="1152" w:right="1153" w:firstLine="340"/>
        <w:jc w:val="both"/>
      </w:pPr>
      <w:r>
        <w:rPr>
          <w:color w:val="231F20"/>
        </w:rPr>
        <w:t>天迈管业组建于2001</w:t>
      </w:r>
      <w:r>
        <w:rPr>
          <w:color w:val="231F20"/>
          <w:spacing w:val="-8"/>
        </w:rPr>
        <w:t>年，是经山东省工商行政管理局批准注册的大型现代化</w:t>
      </w:r>
      <w:r>
        <w:rPr>
          <w:color w:val="231F20"/>
          <w:spacing w:val="-16"/>
        </w:rPr>
        <w:t>企业，目前设有黄山天迈、西安天迈、沈阳天迈等全资子公司，销售分公司及办事</w:t>
      </w:r>
      <w:r>
        <w:rPr>
          <w:color w:val="231F20"/>
          <w:spacing w:val="-7"/>
        </w:rPr>
        <w:t>处及服务机构遍布全国。天迈管业拥有当前国内最大的聚乙烯塑钢缠绕排水管生</w:t>
      </w:r>
      <w:r>
        <w:rPr>
          <w:color w:val="231F20"/>
          <w:spacing w:val="-9"/>
        </w:rPr>
        <w:t>产基地，也是塑钢缠绕排水管国家行业标准和塑钢缠绕排水管管道工程技术规程</w:t>
      </w:r>
    </w:p>
    <w:p>
      <w:pPr>
        <w:pStyle w:val="2"/>
        <w:spacing w:line="249" w:lineRule="exact"/>
        <w:ind w:left="1492" w:right="1108"/>
        <w:jc w:val="right"/>
      </w:pPr>
      <w:r>
        <w:rPr>
          <w:color w:val="231F20"/>
        </w:rPr>
        <w:t>41</w:t>
      </w:r>
    </w:p>
    <w:p>
      <w:pPr>
        <w:spacing w:after="0" w:line="249"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68" name="组合 16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65" name="直线 16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66" name="图片 16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67" name="文本框 16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6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GiDdIfWAAAABAEAAA8AAAAAAAAAAQAgAAAAIgAAAGRycy9k&#10;b3ducmV2LnhtbFBLAQIUABQAAAAIAIdO4kAXa3b8YAMAAIY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167" o:spid="_x0000_s1026" o:spt="20" style="position:absolute;left:8;top:478;height:0;width:6236;" filled="f" stroked="t" coordsize="21600,21600" o:gfxdata="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9qP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168" o:spid="_x0000_s1026" o:spt="75" alt="" type="#_x0000_t75" style="position:absolute;left:0;top:0;height:476;width:1228;" filled="f" o:preferrelative="t" stroked="f" coordsize="21600,21600" o:gfxdata="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G9cb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169" o:spid="_x0000_s1026" o:spt="202" type="#_x0000_t202" style="position:absolute;left:0;top:0;height:484;width:6245;"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起草单位。</w:t>
      </w:r>
    </w:p>
    <w:p>
      <w:pPr>
        <w:pStyle w:val="3"/>
        <w:spacing w:before="49" w:line="290" w:lineRule="auto"/>
        <w:ind w:left="1152" w:right="1154" w:firstLine="340"/>
        <w:jc w:val="both"/>
      </w:pPr>
      <w:r>
        <w:rPr>
          <w:color w:val="231F20"/>
          <w:spacing w:val="-16"/>
        </w:rPr>
        <w:t>在先进的理念引导下，天迈管业飞速发展，在业内树立了良好的声誉。科学的</w:t>
      </w:r>
      <w:r>
        <w:rPr>
          <w:color w:val="231F20"/>
          <w:spacing w:val="-4"/>
        </w:rPr>
        <w:t>管理和先进的技术使公司顺利通过</w:t>
      </w:r>
      <w:r>
        <w:rPr>
          <w:color w:val="231F20"/>
          <w:spacing w:val="1"/>
          <w:w w:val="66"/>
        </w:rPr>
        <w:t>I</w:t>
      </w:r>
      <w:r>
        <w:rPr>
          <w:color w:val="231F20"/>
          <w:spacing w:val="-1"/>
          <w:w w:val="110"/>
        </w:rPr>
        <w:t>S</w:t>
      </w:r>
      <w:r>
        <w:rPr>
          <w:color w:val="231F20"/>
          <w:spacing w:val="3"/>
          <w:w w:val="143"/>
        </w:rPr>
        <w:t>O</w:t>
      </w:r>
      <w:r>
        <w:rPr>
          <w:color w:val="231F20"/>
          <w:spacing w:val="4"/>
        </w:rPr>
        <w:t>9</w:t>
      </w:r>
      <w:r>
        <w:rPr>
          <w:color w:val="231F20"/>
          <w:spacing w:val="5"/>
        </w:rPr>
        <w:t>0</w:t>
      </w:r>
      <w:r>
        <w:rPr>
          <w:color w:val="231F20"/>
          <w:spacing w:val="-8"/>
        </w:rPr>
        <w:t>0</w:t>
      </w:r>
      <w:r>
        <w:rPr>
          <w:color w:val="231F20"/>
          <w:spacing w:val="-5"/>
        </w:rPr>
        <w:t>1</w:t>
      </w:r>
      <w:r>
        <w:rPr>
          <w:color w:val="231F20"/>
          <w:spacing w:val="-3"/>
        </w:rPr>
        <w:t>质量管理体系和</w:t>
      </w:r>
      <w:r>
        <w:rPr>
          <w:color w:val="231F20"/>
          <w:spacing w:val="1"/>
          <w:w w:val="66"/>
        </w:rPr>
        <w:t>I</w:t>
      </w:r>
      <w:r>
        <w:rPr>
          <w:color w:val="231F20"/>
          <w:spacing w:val="-1"/>
          <w:w w:val="110"/>
        </w:rPr>
        <w:t>S</w:t>
      </w:r>
      <w:r>
        <w:rPr>
          <w:color w:val="231F20"/>
          <w:spacing w:val="-9"/>
          <w:w w:val="143"/>
        </w:rPr>
        <w:t>O</w:t>
      </w:r>
      <w:r>
        <w:rPr>
          <w:color w:val="231F20"/>
          <w:spacing w:val="-11"/>
        </w:rPr>
        <w:t>1</w:t>
      </w:r>
      <w:r>
        <w:rPr>
          <w:color w:val="231F20"/>
          <w:spacing w:val="4"/>
        </w:rPr>
        <w:t>4</w:t>
      </w:r>
      <w:r>
        <w:rPr>
          <w:color w:val="231F20"/>
          <w:spacing w:val="5"/>
        </w:rPr>
        <w:t>0</w:t>
      </w:r>
      <w:r>
        <w:rPr>
          <w:color w:val="231F20"/>
          <w:spacing w:val="-8"/>
        </w:rPr>
        <w:t>0</w:t>
      </w:r>
      <w:r>
        <w:rPr>
          <w:color w:val="231F20"/>
          <w:spacing w:val="-2"/>
        </w:rPr>
        <w:t>1</w:t>
      </w:r>
      <w:r>
        <w:rPr>
          <w:color w:val="231F20"/>
        </w:rPr>
        <w:t>环境管理体</w:t>
      </w:r>
      <w:r>
        <w:rPr>
          <w:color w:val="231F20"/>
          <w:spacing w:val="-4"/>
        </w:rPr>
        <w:t>系认证。</w:t>
      </w:r>
    </w:p>
    <w:p>
      <w:pPr>
        <w:pStyle w:val="3"/>
        <w:spacing w:before="3" w:line="290" w:lineRule="auto"/>
        <w:ind w:left="1152" w:right="1153" w:firstLine="340"/>
        <w:jc w:val="both"/>
      </w:pPr>
      <w:r>
        <w:rPr>
          <w:color w:val="231F20"/>
          <w:spacing w:val="-1"/>
        </w:rPr>
        <w:t>天迈管业引进德国巴顿菲尔德生产线以及具有国际先进生产技术的给排水</w:t>
      </w:r>
      <w:r>
        <w:rPr>
          <w:color w:val="231F20"/>
          <w:spacing w:val="-15"/>
        </w:rPr>
        <w:t>管生产线、注塑机等设备，以高科技手段生产“天迈”牌</w:t>
      </w:r>
      <w:r>
        <w:rPr>
          <w:color w:val="231F20"/>
          <w:spacing w:val="5"/>
        </w:rPr>
        <w:t>HDPE</w:t>
      </w:r>
      <w:r>
        <w:rPr>
          <w:color w:val="231F20"/>
          <w:spacing w:val="-3"/>
        </w:rPr>
        <w:t>塑钢缠绕排水管、</w:t>
      </w:r>
      <w:r>
        <w:rPr>
          <w:color w:val="231F20"/>
          <w:spacing w:val="-13"/>
        </w:rPr>
        <w:t>塑料检查井、</w:t>
      </w:r>
      <w:r>
        <w:rPr>
          <w:color w:val="231F20"/>
        </w:rPr>
        <w:t>PP-R</w:t>
      </w:r>
      <w:r>
        <w:rPr>
          <w:color w:val="231F20"/>
          <w:spacing w:val="-16"/>
        </w:rPr>
        <w:t>冷热水管、</w:t>
      </w:r>
      <w:r>
        <w:rPr>
          <w:color w:val="231F20"/>
        </w:rPr>
        <w:t>PE-RT</w:t>
      </w:r>
      <w:r>
        <w:rPr>
          <w:color w:val="231F20"/>
          <w:spacing w:val="-18"/>
        </w:rPr>
        <w:t>地暖管、</w:t>
      </w:r>
      <w:r>
        <w:rPr>
          <w:color w:val="231F20"/>
          <w:spacing w:val="-3"/>
        </w:rPr>
        <w:t>PVC</w:t>
      </w:r>
      <w:r>
        <w:rPr>
          <w:color w:val="231F20"/>
          <w:spacing w:val="-18"/>
        </w:rPr>
        <w:t>给排水管、</w:t>
      </w:r>
      <w:r>
        <w:rPr>
          <w:color w:val="231F20"/>
        </w:rPr>
        <w:t>PE</w:t>
      </w:r>
      <w:r>
        <w:rPr>
          <w:color w:val="231F20"/>
          <w:spacing w:val="-7"/>
        </w:rPr>
        <w:t>燃气管和矿用管、M-PP</w:t>
      </w:r>
      <w:r>
        <w:rPr>
          <w:color w:val="231F20"/>
          <w:spacing w:val="-16"/>
        </w:rPr>
        <w:t>电力护套管、地源热泵管、</w:t>
      </w:r>
      <w:r>
        <w:rPr>
          <w:color w:val="231F20"/>
          <w:spacing w:val="3"/>
        </w:rPr>
        <w:t>FPPE</w:t>
      </w:r>
      <w:r>
        <w:rPr>
          <w:color w:val="231F20"/>
          <w:spacing w:val="-13"/>
        </w:rPr>
        <w:t>非开挖专用管、</w:t>
      </w:r>
      <w:r>
        <w:rPr>
          <w:color w:val="231F20"/>
        </w:rPr>
        <w:t xml:space="preserve">HDPE外护管和排污管等产  </w:t>
      </w:r>
      <w:r>
        <w:rPr>
          <w:color w:val="231F20"/>
          <w:spacing w:val="-17"/>
        </w:rPr>
        <w:t>品。产品以其可靠的质量、优良的性能广泛应用于给排水工程、燃气输配系统、建</w:t>
      </w:r>
      <w:r>
        <w:rPr>
          <w:color w:val="231F20"/>
          <w:spacing w:val="-11"/>
          <w:w w:val="105"/>
        </w:rPr>
        <w:t>筑用冷热水管道系统和矿用、垃圾填埋工程、热力护套及防腐保温等领域。</w:t>
      </w:r>
    </w:p>
    <w:p>
      <w:pPr>
        <w:pStyle w:val="3"/>
        <w:spacing w:before="6" w:line="290" w:lineRule="auto"/>
        <w:ind w:left="1152" w:right="1150" w:firstLine="340"/>
        <w:jc w:val="both"/>
      </w:pPr>
      <w:r>
        <w:rPr>
          <w:color w:val="231F20"/>
          <w:spacing w:val="-17"/>
        </w:rPr>
        <w:t>随着企业的发展，天迈管业积极实施“科技创新，开拓进取”的战略方针，坚</w:t>
      </w:r>
      <w:r>
        <w:rPr>
          <w:color w:val="231F20"/>
          <w:spacing w:val="-11"/>
        </w:rPr>
        <w:t xml:space="preserve">持科学发展观，坚持走产学研一体化道路。注重将科技成果转化成现实生产力， </w:t>
      </w:r>
      <w:r>
        <w:rPr>
          <w:color w:val="231F20"/>
          <w:spacing w:val="-17"/>
        </w:rPr>
        <w:t>依靠良好的人才优势、市场优势、资本优势，发挥公司强大的研发力量，不断开发</w:t>
      </w:r>
      <w:r>
        <w:rPr>
          <w:color w:val="231F20"/>
          <w:spacing w:val="-8"/>
        </w:rPr>
        <w:t>和投入新的高科技管道产品，朝着“管道产品-管道制造技术-管道制造设备-增</w:t>
      </w:r>
      <w:r>
        <w:rPr>
          <w:color w:val="231F20"/>
          <w:spacing w:val="-12"/>
        </w:rPr>
        <w:t>值服务”之方向发展，为创建工业管道高科技企业，不断提高公司持续竞争力和</w:t>
      </w:r>
      <w:r>
        <w:rPr>
          <w:color w:val="231F20"/>
          <w:spacing w:val="-9"/>
        </w:rPr>
        <w:t>综合实力的发展目标而努力奋斗！</w:t>
      </w:r>
    </w:p>
    <w:p>
      <w:pPr>
        <w:pStyle w:val="3"/>
        <w:spacing w:before="12"/>
        <w:rPr>
          <w:sz w:val="21"/>
        </w:rPr>
      </w:pPr>
    </w:p>
    <w:p>
      <w:pPr>
        <w:pStyle w:val="2"/>
      </w:pPr>
      <w:r>
        <w:rPr>
          <w:color w:val="231F20"/>
        </w:rPr>
        <w:t>山东德源管业有限公司</w:t>
      </w:r>
    </w:p>
    <w:p>
      <w:pPr>
        <w:spacing w:before="4" w:line="309" w:lineRule="auto"/>
        <w:ind w:left="1152" w:right="4877" w:firstLine="0"/>
        <w:jc w:val="left"/>
        <w:rPr>
          <w:sz w:val="17"/>
        </w:rPr>
      </w:pPr>
      <w:r>
        <w:rPr>
          <w:color w:val="231F20"/>
          <w:spacing w:val="-4"/>
          <w:sz w:val="17"/>
        </w:rPr>
        <w:t>销售热线：</w:t>
      </w:r>
      <w:r>
        <w:rPr>
          <w:color w:val="231F20"/>
          <w:spacing w:val="-7"/>
          <w:sz w:val="17"/>
        </w:rPr>
        <w:t>0543</w:t>
      </w:r>
      <w:r>
        <w:rPr>
          <w:color w:val="231F20"/>
          <w:spacing w:val="-39"/>
          <w:sz w:val="17"/>
        </w:rPr>
        <w:t xml:space="preserve">- </w:t>
      </w:r>
      <w:r>
        <w:rPr>
          <w:color w:val="231F20"/>
          <w:sz w:val="17"/>
        </w:rPr>
        <w:t xml:space="preserve">2972666/2416788 </w:t>
      </w:r>
      <w:r>
        <w:rPr>
          <w:color w:val="231F20"/>
          <w:spacing w:val="15"/>
          <w:sz w:val="17"/>
        </w:rPr>
        <w:t xml:space="preserve">传真： </w:t>
      </w:r>
      <w:r>
        <w:rPr>
          <w:color w:val="231F20"/>
          <w:sz w:val="17"/>
        </w:rPr>
        <w:t>0543-2416788</w:t>
      </w:r>
    </w:p>
    <w:p>
      <w:pPr>
        <w:spacing w:before="0" w:line="309" w:lineRule="auto"/>
        <w:ind w:left="1152" w:right="4602" w:firstLine="0"/>
        <w:jc w:val="left"/>
        <w:rPr>
          <w:sz w:val="17"/>
        </w:rPr>
      </w:pPr>
      <w:r>
        <w:rPr>
          <w:color w:val="231F20"/>
          <w:spacing w:val="-12"/>
          <w:sz w:val="17"/>
        </w:rPr>
        <w:t>地址：山东省滨州市博兴县曹王开发区</w:t>
      </w:r>
      <w:r>
        <w:fldChar w:fldCharType="begin"/>
      </w:r>
      <w:r>
        <w:instrText xml:space="preserve"> HYPERLINK "http://www.sdpe.net/" \h </w:instrText>
      </w:r>
      <w:r>
        <w:fldChar w:fldCharType="separate"/>
      </w:r>
      <w:r>
        <w:rPr>
          <w:color w:val="231F20"/>
          <w:sz w:val="17"/>
        </w:rPr>
        <w:t>h</w:t>
      </w:r>
      <w:r>
        <w:rPr>
          <w:color w:val="231F20"/>
          <w:spacing w:val="4"/>
          <w:w w:val="55"/>
          <w:sz w:val="17"/>
        </w:rPr>
        <w:t>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w w:val="50"/>
          <w:sz w:val="17"/>
        </w:rPr>
        <w:t>.</w:t>
      </w:r>
      <w:r>
        <w:rPr>
          <w:color w:val="231F20"/>
          <w:spacing w:val="1"/>
          <w:w w:val="77"/>
          <w:sz w:val="17"/>
        </w:rPr>
        <w:t>s</w:t>
      </w:r>
      <w:r>
        <w:rPr>
          <w:color w:val="231F20"/>
          <w:spacing w:val="1"/>
          <w:sz w:val="17"/>
        </w:rPr>
        <w:t>d</w:t>
      </w:r>
      <w:r>
        <w:rPr>
          <w:color w:val="231F20"/>
          <w:spacing w:val="3"/>
          <w:sz w:val="17"/>
        </w:rPr>
        <w:t>p</w:t>
      </w:r>
      <w:r>
        <w:rPr>
          <w:color w:val="231F20"/>
          <w:spacing w:val="-1"/>
          <w:w w:val="88"/>
          <w:sz w:val="17"/>
        </w:rPr>
        <w:t>e</w:t>
      </w:r>
      <w:r>
        <w:rPr>
          <w:color w:val="231F20"/>
          <w:spacing w:val="-1"/>
          <w:w w:val="50"/>
          <w:sz w:val="17"/>
        </w:rPr>
        <w:t>.</w:t>
      </w:r>
      <w:r>
        <w:rPr>
          <w:color w:val="231F20"/>
          <w:spacing w:val="1"/>
          <w:sz w:val="17"/>
        </w:rPr>
        <w:t>n</w:t>
      </w:r>
      <w:r>
        <w:rPr>
          <w:color w:val="231F20"/>
          <w:spacing w:val="1"/>
          <w:w w:val="88"/>
          <w:sz w:val="17"/>
        </w:rPr>
        <w:t>e</w:t>
      </w:r>
      <w:r>
        <w:rPr>
          <w:color w:val="231F20"/>
          <w:w w:val="55"/>
          <w:sz w:val="17"/>
        </w:rPr>
        <w:t>t</w:t>
      </w:r>
      <w:r>
        <w:rPr>
          <w:color w:val="231F20"/>
          <w:w w:val="55"/>
          <w:sz w:val="17"/>
        </w:rPr>
        <w:fldChar w:fldCharType="end"/>
      </w:r>
    </w:p>
    <w:p>
      <w:pPr>
        <w:spacing w:before="1"/>
        <w:ind w:left="1152" w:right="0" w:firstLine="0"/>
        <w:jc w:val="left"/>
        <w:rPr>
          <w:sz w:val="17"/>
        </w:rPr>
      </w:pPr>
      <w:r>
        <w:fldChar w:fldCharType="begin"/>
      </w:r>
      <w:r>
        <w:instrText xml:space="preserve"> HYPERLINK "mailto:deyuanguanye@126.com" \h </w:instrText>
      </w:r>
      <w:r>
        <w:fldChar w:fldCharType="separate"/>
      </w:r>
      <w:r>
        <w:rPr>
          <w:color w:val="231F20"/>
          <w:spacing w:val="4"/>
          <w:w w:val="121"/>
          <w:sz w:val="17"/>
        </w:rPr>
        <w:t>E</w:t>
      </w:r>
      <w:r>
        <w:rPr>
          <w:color w:val="231F20"/>
          <w:spacing w:val="1"/>
          <w:w w:val="112"/>
          <w:sz w:val="17"/>
        </w:rPr>
        <w:t>-</w:t>
      </w:r>
      <w:r>
        <w:rPr>
          <w:color w:val="231F20"/>
          <w:spacing w:val="1"/>
          <w:w w:val="121"/>
          <w:sz w:val="17"/>
        </w:rPr>
        <w:t>m</w:t>
      </w:r>
      <w:r>
        <w:rPr>
          <w:color w:val="231F20"/>
          <w:spacing w:val="4"/>
          <w:w w:val="121"/>
          <w:sz w:val="17"/>
        </w:rPr>
        <w:t>a</w:t>
      </w:r>
      <w:r>
        <w:rPr>
          <w:color w:val="231F20"/>
          <w:spacing w:val="3"/>
          <w:w w:val="55"/>
          <w:sz w:val="17"/>
        </w:rPr>
        <w:t>i</w:t>
      </w:r>
      <w:r>
        <w:rPr>
          <w:color w:val="231F20"/>
          <w:spacing w:val="-2"/>
          <w:w w:val="55"/>
          <w:sz w:val="17"/>
        </w:rPr>
        <w:t>l</w:t>
      </w:r>
      <w:r>
        <w:rPr>
          <w:color w:val="231F20"/>
          <w:spacing w:val="-5"/>
          <w:w w:val="55"/>
          <w:sz w:val="17"/>
        </w:rPr>
        <w:t>:</w:t>
      </w:r>
      <w:r>
        <w:rPr>
          <w:color w:val="231F20"/>
          <w:spacing w:val="1"/>
          <w:sz w:val="17"/>
        </w:rPr>
        <w:t>d</w:t>
      </w:r>
      <w:r>
        <w:rPr>
          <w:color w:val="231F20"/>
          <w:spacing w:val="-2"/>
          <w:w w:val="88"/>
          <w:sz w:val="17"/>
        </w:rPr>
        <w:t>e</w:t>
      </w:r>
      <w:r>
        <w:rPr>
          <w:color w:val="231F20"/>
          <w:spacing w:val="4"/>
          <w:sz w:val="17"/>
        </w:rPr>
        <w:t>y</w:t>
      </w:r>
      <w:r>
        <w:rPr>
          <w:color w:val="231F20"/>
          <w:spacing w:val="2"/>
          <w:w w:val="94"/>
          <w:sz w:val="17"/>
        </w:rPr>
        <w:t>u</w:t>
      </w:r>
      <w:r>
        <w:rPr>
          <w:color w:val="231F20"/>
          <w:spacing w:val="4"/>
          <w:w w:val="94"/>
          <w:sz w:val="17"/>
        </w:rPr>
        <w:t>a</w:t>
      </w:r>
      <w:r>
        <w:rPr>
          <w:color w:val="231F20"/>
          <w:spacing w:val="-1"/>
          <w:sz w:val="17"/>
        </w:rPr>
        <w:t>n</w:t>
      </w:r>
      <w:r>
        <w:rPr>
          <w:color w:val="231F20"/>
          <w:spacing w:val="3"/>
          <w:sz w:val="17"/>
        </w:rPr>
        <w:t>g</w:t>
      </w:r>
      <w:r>
        <w:rPr>
          <w:color w:val="231F20"/>
          <w:spacing w:val="2"/>
          <w:w w:val="94"/>
          <w:sz w:val="17"/>
        </w:rPr>
        <w:t>u</w:t>
      </w:r>
      <w:r>
        <w:rPr>
          <w:color w:val="231F20"/>
          <w:spacing w:val="4"/>
          <w:w w:val="94"/>
          <w:sz w:val="17"/>
        </w:rPr>
        <w:t>a</w:t>
      </w:r>
      <w:r>
        <w:rPr>
          <w:color w:val="231F20"/>
          <w:spacing w:val="-3"/>
          <w:sz w:val="17"/>
        </w:rPr>
        <w:t>n</w:t>
      </w:r>
      <w:r>
        <w:rPr>
          <w:color w:val="231F20"/>
          <w:spacing w:val="-4"/>
          <w:sz w:val="17"/>
        </w:rPr>
        <w:t>y</w:t>
      </w:r>
      <w:r>
        <w:rPr>
          <w:color w:val="231F20"/>
          <w:spacing w:val="-6"/>
          <w:w w:val="88"/>
          <w:sz w:val="17"/>
        </w:rPr>
        <w:t>e</w:t>
      </w:r>
      <w:r>
        <w:rPr>
          <w:color w:val="231F20"/>
          <w:spacing w:val="-16"/>
          <w:w w:val="183"/>
          <w:sz w:val="17"/>
        </w:rPr>
        <w:t>@</w:t>
      </w:r>
      <w:r>
        <w:rPr>
          <w:color w:val="231F20"/>
          <w:spacing w:val="-1"/>
          <w:sz w:val="17"/>
        </w:rPr>
        <w:t>1</w:t>
      </w:r>
      <w:r>
        <w:rPr>
          <w:color w:val="231F20"/>
          <w:sz w:val="17"/>
        </w:rPr>
        <w:t>26</w:t>
      </w:r>
      <w:r>
        <w:rPr>
          <w:color w:val="231F20"/>
          <w:spacing w:val="-1"/>
          <w:w w:val="50"/>
          <w:sz w:val="17"/>
        </w:rPr>
        <w:t>.</w:t>
      </w:r>
      <w:r>
        <w:rPr>
          <w:color w:val="231F20"/>
          <w:spacing w:val="1"/>
          <w:w w:val="94"/>
          <w:sz w:val="17"/>
        </w:rPr>
        <w:t>c</w:t>
      </w:r>
      <w:r>
        <w:rPr>
          <w:color w:val="231F20"/>
          <w:w w:val="94"/>
          <w:sz w:val="17"/>
        </w:rPr>
        <w:t>o</w:t>
      </w:r>
      <w:r>
        <w:rPr>
          <w:color w:val="231F20"/>
          <w:w w:val="155"/>
          <w:sz w:val="17"/>
        </w:rPr>
        <w:t>m</w:t>
      </w:r>
      <w:r>
        <w:rPr>
          <w:color w:val="231F20"/>
          <w:w w:val="155"/>
          <w:sz w:val="17"/>
        </w:rPr>
        <w:fldChar w:fldCharType="end"/>
      </w:r>
    </w:p>
    <w:p>
      <w:pPr>
        <w:pStyle w:val="3"/>
        <w:spacing w:before="3"/>
        <w:rPr>
          <w:sz w:val="26"/>
        </w:rPr>
      </w:pPr>
    </w:p>
    <w:p>
      <w:pPr>
        <w:pStyle w:val="3"/>
        <w:spacing w:line="290" w:lineRule="auto"/>
        <w:ind w:left="1152" w:right="1154" w:firstLine="340"/>
        <w:jc w:val="both"/>
      </w:pPr>
      <w:r>
        <w:rPr>
          <w:color w:val="231F20"/>
          <w:spacing w:val="-9"/>
        </w:rPr>
        <w:t>我公司是国内专业生产塑料管材的大型加工企业。公司地处山东省博兴县曹</w:t>
      </w:r>
      <w:r>
        <w:rPr>
          <w:color w:val="231F20"/>
          <w:spacing w:val="-8"/>
        </w:rPr>
        <w:t>王经济开发区，毗邻</w:t>
      </w:r>
      <w:r>
        <w:rPr>
          <w:color w:val="231F20"/>
          <w:spacing w:val="3"/>
        </w:rPr>
        <w:t>205</w:t>
      </w:r>
      <w:r>
        <w:rPr>
          <w:color w:val="231F20"/>
          <w:spacing w:val="-12"/>
        </w:rPr>
        <w:t>国道及滨博高速、南靠济青高速，地理位置优越，交通便</w:t>
      </w:r>
      <w:r>
        <w:rPr>
          <w:color w:val="231F20"/>
          <w:spacing w:val="-8"/>
        </w:rPr>
        <w:t>利。</w:t>
      </w:r>
    </w:p>
    <w:p>
      <w:pPr>
        <w:pStyle w:val="3"/>
        <w:spacing w:before="3" w:line="290" w:lineRule="auto"/>
        <w:ind w:left="1152" w:right="1154" w:firstLine="340"/>
        <w:jc w:val="both"/>
      </w:pPr>
      <w:r>
        <w:rPr>
          <w:color w:val="231F20"/>
          <w:spacing w:val="-5"/>
        </w:rPr>
        <w:t>公司拥有固定资产</w:t>
      </w:r>
      <w:r>
        <w:rPr>
          <w:color w:val="231F20"/>
          <w:spacing w:val="3"/>
        </w:rPr>
        <w:t>3500</w:t>
      </w:r>
      <w:r>
        <w:rPr>
          <w:color w:val="231F20"/>
          <w:spacing w:val="-12"/>
        </w:rPr>
        <w:t>余万元，占地面积</w:t>
      </w:r>
      <w:r>
        <w:rPr>
          <w:color w:val="231F20"/>
          <w:spacing w:val="5"/>
        </w:rPr>
        <w:t>98000</w:t>
      </w:r>
      <w:r>
        <w:rPr>
          <w:color w:val="231F20"/>
          <w:spacing w:val="-11"/>
        </w:rPr>
        <w:t>平方米，各种塑料加工设备</w:t>
      </w:r>
      <w:r>
        <w:rPr>
          <w:color w:val="231F20"/>
        </w:rPr>
        <w:t xml:space="preserve">50 </w:t>
      </w:r>
      <w:r>
        <w:rPr>
          <w:color w:val="231F20"/>
          <w:spacing w:val="-18"/>
        </w:rPr>
        <w:t>余台</w:t>
      </w:r>
      <w:r>
        <w:rPr>
          <w:color w:val="231F20"/>
          <w:spacing w:val="-22"/>
        </w:rPr>
        <w:t>（</w:t>
      </w:r>
      <w:r>
        <w:rPr>
          <w:color w:val="231F20"/>
          <w:spacing w:val="-23"/>
        </w:rPr>
        <w:t>套</w:t>
      </w:r>
      <w:r>
        <w:rPr>
          <w:color w:val="231F20"/>
          <w:spacing w:val="-48"/>
        </w:rPr>
        <w:t>），</w:t>
      </w:r>
      <w:r>
        <w:rPr>
          <w:color w:val="231F20"/>
          <w:spacing w:val="-15"/>
        </w:rPr>
        <w:t>双壁波纹管、钢带管、</w:t>
      </w:r>
      <w:r>
        <w:rPr>
          <w:color w:val="231F20"/>
          <w:spacing w:val="4"/>
        </w:rPr>
        <w:t>PE</w:t>
      </w:r>
      <w:r>
        <w:rPr>
          <w:color w:val="231F20"/>
        </w:rPr>
        <w:t>给水管生产线</w:t>
      </w:r>
      <w:r>
        <w:rPr>
          <w:color w:val="231F20"/>
          <w:spacing w:val="3"/>
        </w:rPr>
        <w:t>19</w:t>
      </w:r>
      <w:r>
        <w:rPr>
          <w:color w:val="231F20"/>
          <w:spacing w:val="-15"/>
        </w:rPr>
        <w:t>条，员工</w:t>
      </w:r>
      <w:r>
        <w:rPr>
          <w:color w:val="231F20"/>
          <w:spacing w:val="6"/>
        </w:rPr>
        <w:t>200</w:t>
      </w:r>
      <w:r>
        <w:rPr>
          <w:color w:val="231F20"/>
          <w:spacing w:val="-12"/>
        </w:rPr>
        <w:t>余人。公司以优</w:t>
      </w:r>
      <w:r>
        <w:rPr>
          <w:color w:val="231F20"/>
          <w:spacing w:val="-4"/>
        </w:rPr>
        <w:t>质高密度聚乙烯为主原料生产的</w:t>
      </w:r>
      <w:r>
        <w:rPr>
          <w:color w:val="231F20"/>
          <w:spacing w:val="7"/>
          <w:w w:val="143"/>
        </w:rPr>
        <w:t>H</w:t>
      </w:r>
      <w:r>
        <w:rPr>
          <w:color w:val="231F20"/>
          <w:w w:val="143"/>
        </w:rPr>
        <w:t>D</w:t>
      </w:r>
      <w:r>
        <w:rPr>
          <w:color w:val="231F20"/>
          <w:spacing w:val="1"/>
          <w:w w:val="110"/>
        </w:rPr>
        <w:t>P</w:t>
      </w:r>
      <w:r>
        <w:rPr>
          <w:color w:val="231F20"/>
          <w:spacing w:val="2"/>
          <w:w w:val="121"/>
        </w:rPr>
        <w:t>E</w:t>
      </w:r>
      <w:r>
        <w:rPr>
          <w:color w:val="231F20"/>
          <w:spacing w:val="-7"/>
        </w:rPr>
        <w:t>双壁波纹管</w:t>
      </w:r>
      <w:r>
        <w:rPr>
          <w:color w:val="231F20"/>
          <w:spacing w:val="-22"/>
        </w:rPr>
        <w:t>（</w:t>
      </w:r>
      <w:r>
        <w:rPr>
          <w:color w:val="231F20"/>
          <w:w w:val="143"/>
        </w:rPr>
        <w:t>D</w:t>
      </w:r>
      <w:r>
        <w:rPr>
          <w:color w:val="231F20"/>
          <w:spacing w:val="1"/>
          <w:w w:val="143"/>
        </w:rPr>
        <w:t>N</w:t>
      </w:r>
      <w:r>
        <w:rPr>
          <w:color w:val="231F20"/>
          <w:spacing w:val="9"/>
          <w:w w:val="55"/>
        </w:rPr>
        <w:t>/</w:t>
      </w:r>
      <w:r>
        <w:rPr>
          <w:color w:val="231F20"/>
          <w:spacing w:val="7"/>
          <w:w w:val="66"/>
        </w:rPr>
        <w:t>I</w:t>
      </w:r>
      <w:r>
        <w:rPr>
          <w:color w:val="231F20"/>
          <w:spacing w:val="1"/>
          <w:w w:val="143"/>
        </w:rPr>
        <w:t>D</w:t>
      </w:r>
      <w:r>
        <w:rPr>
          <w:color w:val="231F20"/>
          <w:spacing w:val="3"/>
        </w:rPr>
        <w:t>2</w:t>
      </w:r>
      <w:r>
        <w:rPr>
          <w:color w:val="231F20"/>
          <w:spacing w:val="7"/>
        </w:rPr>
        <w:t>0</w:t>
      </w:r>
      <w:r>
        <w:rPr>
          <w:color w:val="231F20"/>
          <w:spacing w:val="5"/>
        </w:rPr>
        <w:t>0</w:t>
      </w:r>
      <w:r>
        <w:rPr>
          <w:color w:val="231F20"/>
          <w:spacing w:val="7"/>
          <w:w w:val="155"/>
        </w:rPr>
        <w:t>m</w:t>
      </w:r>
      <w:r>
        <w:rPr>
          <w:color w:val="231F20"/>
          <w:spacing w:val="4"/>
          <w:w w:val="155"/>
        </w:rPr>
        <w:t>m</w:t>
      </w:r>
      <w:r>
        <w:rPr>
          <w:color w:val="231F20"/>
          <w:spacing w:val="8"/>
          <w:w w:val="112"/>
        </w:rPr>
        <w:t>-</w:t>
      </w:r>
      <w:r>
        <w:rPr>
          <w:color w:val="231F20"/>
          <w:spacing w:val="5"/>
        </w:rPr>
        <w:t>8</w:t>
      </w:r>
      <w:r>
        <w:rPr>
          <w:color w:val="231F20"/>
          <w:spacing w:val="7"/>
        </w:rPr>
        <w:t>0</w:t>
      </w:r>
      <w:r>
        <w:rPr>
          <w:color w:val="231F20"/>
          <w:spacing w:val="5"/>
        </w:rPr>
        <w:t>0</w:t>
      </w:r>
      <w:r>
        <w:rPr>
          <w:color w:val="231F20"/>
          <w:spacing w:val="7"/>
          <w:w w:val="155"/>
        </w:rPr>
        <w:t>m</w:t>
      </w:r>
      <w:r>
        <w:rPr>
          <w:color w:val="231F20"/>
          <w:spacing w:val="-22"/>
          <w:w w:val="155"/>
        </w:rPr>
        <w:t>m</w:t>
      </w:r>
      <w:r>
        <w:rPr>
          <w:color w:val="231F20"/>
          <w:spacing w:val="-42"/>
        </w:rPr>
        <w:t>）</w:t>
      </w:r>
      <w:r>
        <w:rPr>
          <w:color w:val="231F20"/>
          <w:spacing w:val="-27"/>
        </w:rPr>
        <w:t>、钢</w:t>
      </w:r>
      <w:r>
        <w:rPr>
          <w:color w:val="231F20"/>
          <w:spacing w:val="-8"/>
        </w:rPr>
        <w:t>带增强聚乙烯螺旋波纹管</w:t>
      </w:r>
      <w:r>
        <w:rPr>
          <w:color w:val="231F20"/>
          <w:spacing w:val="-23"/>
        </w:rPr>
        <w:t>（</w:t>
      </w:r>
      <w:r>
        <w:rPr>
          <w:color w:val="231F20"/>
          <w:spacing w:val="-1"/>
          <w:w w:val="143"/>
        </w:rPr>
        <w:t>D</w:t>
      </w:r>
      <w:r>
        <w:rPr>
          <w:color w:val="231F20"/>
          <w:w w:val="143"/>
        </w:rPr>
        <w:t>N</w:t>
      </w:r>
      <w:r>
        <w:rPr>
          <w:color w:val="231F20"/>
          <w:spacing w:val="8"/>
          <w:w w:val="55"/>
        </w:rPr>
        <w:t>/</w:t>
      </w:r>
      <w:r>
        <w:rPr>
          <w:color w:val="231F20"/>
          <w:spacing w:val="6"/>
          <w:w w:val="66"/>
        </w:rPr>
        <w:t>I</w:t>
      </w:r>
      <w:r>
        <w:rPr>
          <w:color w:val="231F20"/>
          <w:w w:val="143"/>
        </w:rPr>
        <w:t>D</w:t>
      </w:r>
      <w:r>
        <w:rPr>
          <w:color w:val="231F20"/>
          <w:spacing w:val="2"/>
        </w:rPr>
        <w:t>3</w:t>
      </w:r>
      <w:r>
        <w:rPr>
          <w:color w:val="231F20"/>
          <w:spacing w:val="6"/>
        </w:rPr>
        <w:t>0</w:t>
      </w:r>
      <w:r>
        <w:rPr>
          <w:color w:val="231F20"/>
          <w:spacing w:val="5"/>
        </w:rPr>
        <w:t>0</w:t>
      </w:r>
      <w:r>
        <w:rPr>
          <w:color w:val="231F20"/>
          <w:spacing w:val="6"/>
          <w:w w:val="155"/>
        </w:rPr>
        <w:t>m</w:t>
      </w:r>
      <w:r>
        <w:rPr>
          <w:color w:val="231F20"/>
          <w:spacing w:val="3"/>
          <w:w w:val="155"/>
        </w:rPr>
        <w:t>m</w:t>
      </w:r>
      <w:r>
        <w:rPr>
          <w:color w:val="231F20"/>
          <w:spacing w:val="-2"/>
          <w:w w:val="112"/>
        </w:rPr>
        <w:t>-</w:t>
      </w:r>
      <w:r>
        <w:rPr>
          <w:color w:val="231F20"/>
          <w:spacing w:val="2"/>
        </w:rPr>
        <w:t>2</w:t>
      </w:r>
      <w:r>
        <w:rPr>
          <w:color w:val="231F20"/>
          <w:spacing w:val="3"/>
        </w:rPr>
        <w:t>2</w:t>
      </w:r>
      <w:r>
        <w:rPr>
          <w:color w:val="231F20"/>
          <w:spacing w:val="6"/>
        </w:rPr>
        <w:t>0</w:t>
      </w:r>
      <w:r>
        <w:rPr>
          <w:color w:val="231F20"/>
          <w:spacing w:val="5"/>
        </w:rPr>
        <w:t>0</w:t>
      </w:r>
      <w:r>
        <w:rPr>
          <w:color w:val="231F20"/>
          <w:spacing w:val="7"/>
          <w:w w:val="155"/>
        </w:rPr>
        <w:t>m</w:t>
      </w:r>
      <w:r>
        <w:rPr>
          <w:color w:val="231F20"/>
          <w:spacing w:val="-23"/>
          <w:w w:val="155"/>
        </w:rPr>
        <w:t>m</w:t>
      </w:r>
      <w:r>
        <w:rPr>
          <w:color w:val="231F20"/>
          <w:spacing w:val="-35"/>
        </w:rPr>
        <w:t>）</w:t>
      </w:r>
      <w:r>
        <w:rPr>
          <w:color w:val="231F20"/>
          <w:spacing w:val="2"/>
        </w:rPr>
        <w:t>和</w:t>
      </w:r>
      <w:r>
        <w:rPr>
          <w:color w:val="231F20"/>
          <w:w w:val="110"/>
        </w:rPr>
        <w:t>P</w:t>
      </w:r>
      <w:r>
        <w:rPr>
          <w:color w:val="231F20"/>
          <w:spacing w:val="3"/>
          <w:w w:val="121"/>
        </w:rPr>
        <w:t>E</w:t>
      </w:r>
      <w:r>
        <w:rPr>
          <w:color w:val="231F20"/>
          <w:spacing w:val="-14"/>
        </w:rPr>
        <w:t>给水管</w:t>
      </w:r>
      <w:r>
        <w:rPr>
          <w:color w:val="231F20"/>
          <w:spacing w:val="-23"/>
        </w:rPr>
        <w:t>（</w:t>
      </w:r>
      <w:r>
        <w:rPr>
          <w:color w:val="231F20"/>
          <w:spacing w:val="-1"/>
          <w:w w:val="143"/>
        </w:rPr>
        <w:t>D</w:t>
      </w:r>
      <w:r>
        <w:rPr>
          <w:color w:val="231F20"/>
          <w:w w:val="143"/>
        </w:rPr>
        <w:t>N</w:t>
      </w:r>
      <w:r>
        <w:rPr>
          <w:color w:val="231F20"/>
          <w:spacing w:val="8"/>
          <w:w w:val="55"/>
        </w:rPr>
        <w:t>/</w:t>
      </w:r>
      <w:r>
        <w:rPr>
          <w:color w:val="231F20"/>
          <w:spacing w:val="6"/>
          <w:w w:val="105"/>
        </w:rPr>
        <w:t>I</w:t>
      </w:r>
      <w:r>
        <w:rPr>
          <w:color w:val="231F20"/>
          <w:w w:val="105"/>
        </w:rPr>
        <w:t>D</w:t>
      </w:r>
      <w:r>
        <w:rPr>
          <w:color w:val="231F20"/>
          <w:spacing w:val="1"/>
        </w:rPr>
        <w:t>25</w:t>
      </w:r>
      <w:r>
        <w:rPr>
          <w:color w:val="231F20"/>
          <w:spacing w:val="6"/>
          <w:w w:val="155"/>
        </w:rPr>
        <w:t>m</w:t>
      </w:r>
      <w:r>
        <w:rPr>
          <w:color w:val="231F20"/>
          <w:spacing w:val="3"/>
          <w:w w:val="155"/>
        </w:rPr>
        <w:t>m</w:t>
      </w:r>
      <w:r>
        <w:rPr>
          <w:color w:val="231F20"/>
          <w:w w:val="112"/>
        </w:rPr>
        <w:t>-</w:t>
      </w:r>
    </w:p>
    <w:p>
      <w:pPr>
        <w:pStyle w:val="3"/>
        <w:spacing w:before="4" w:line="290" w:lineRule="auto"/>
        <w:ind w:left="1152" w:right="1154" w:hanging="1"/>
      </w:pPr>
      <w:r>
        <w:rPr>
          <w:color w:val="231F20"/>
          <w:spacing w:val="-15"/>
        </w:rPr>
        <w:t>1200mm）</w:t>
      </w:r>
      <w:r>
        <w:rPr>
          <w:color w:val="231F20"/>
          <w:spacing w:val="-17"/>
        </w:rPr>
        <w:t>，凭借其重量轻、耐腐蚀、水流阻力小、抗压强度高、施工方便等优良特</w:t>
      </w:r>
      <w:r>
        <w:rPr>
          <w:color w:val="231F20"/>
          <w:spacing w:val="-20"/>
        </w:rPr>
        <w:t>点，广泛应用于市政，小区，电力，农田，盐碱地改造等领域的给排水项目。</w:t>
      </w:r>
    </w:p>
    <w:p>
      <w:pPr>
        <w:pStyle w:val="3"/>
        <w:spacing w:before="1" w:line="273" w:lineRule="auto"/>
        <w:ind w:left="1152" w:right="1153" w:firstLine="340"/>
        <w:jc w:val="both"/>
        <w:rPr>
          <w:sz w:val="22"/>
        </w:rPr>
      </w:pPr>
      <w:r>
        <w:rPr>
          <w:color w:val="231F20"/>
          <w:spacing w:val="-15"/>
        </w:rPr>
        <w:t>公司始终坚持质量至上，信誉第一，互利共赢的经营理念，将一如既往的为市</w:t>
      </w:r>
      <w:r>
        <w:rPr>
          <w:color w:val="231F20"/>
          <w:spacing w:val="-11"/>
        </w:rPr>
        <w:t>场和客户提供优质的产品和服务，进而为人民生活环境的改善和生活品质的提高</w:t>
      </w:r>
      <w:r>
        <w:rPr>
          <w:color w:val="231F20"/>
          <w:spacing w:val="-11"/>
          <w:sz w:val="22"/>
        </w:rPr>
        <w:t>42</w:t>
      </w:r>
    </w:p>
    <w:p>
      <w:pPr>
        <w:spacing w:after="0" w:line="273"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72" name="组合 17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69" name="直线 17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70" name="图片 17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71" name="文本框 17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7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">
                <o:lock v:ext="edit" aspectratio="f"/>
                <v:line id="直线 171" o:spid="_x0000_s1026" o:spt="20" style="position:absolute;left:0;top:478;height:0;width:6236;" filled="f" stroked="t" coordsize="21600,21600" o:gfxdata="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tCK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172" o:spid="_x0000_s1026" o:spt="75" alt="" type="#_x0000_t75" style="position:absolute;left:34;top:0;height:476;width:1228;" filled="f" o:preferrelative="t" stroked="f" coordsize="21600,21600" o:gfxdata="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0W&#10;Q8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173" o:spid="_x0000_s1026" o:spt="202" type="#_x0000_t202" style="position:absolute;left:0;top:0;height:484;width:6237;"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做出自己的贡献。</w:t>
      </w:r>
    </w:p>
    <w:p>
      <w:pPr>
        <w:pStyle w:val="3"/>
        <w:spacing w:before="4"/>
        <w:rPr>
          <w:sz w:val="25"/>
        </w:rPr>
      </w:pPr>
    </w:p>
    <w:p>
      <w:pPr>
        <w:pStyle w:val="2"/>
        <w:spacing w:before="1"/>
      </w:pPr>
      <w:r>
        <w:rPr>
          <w:color w:val="231F20"/>
        </w:rPr>
        <w:t>深圳市嘉泉膜滤设备有限公司</w:t>
      </w:r>
    </w:p>
    <w:p>
      <w:pPr>
        <w:pStyle w:val="3"/>
        <w:spacing w:before="2" w:line="290" w:lineRule="auto"/>
        <w:ind w:left="1152" w:right="3660"/>
      </w:pPr>
      <w:r>
        <w:rPr>
          <w:color w:val="231F20"/>
          <w:spacing w:val="-8"/>
        </w:rPr>
        <w:t>地址：深圳市观澜高新技术园嘉泉科技工业厂区</w:t>
      </w:r>
      <w:r>
        <w:rPr>
          <w:color w:val="231F20"/>
          <w:spacing w:val="-10"/>
        </w:rPr>
        <w:t>电话：</w:t>
      </w:r>
      <w:r>
        <w:rPr>
          <w:color w:val="231F20"/>
          <w:spacing w:val="-4"/>
        </w:rPr>
        <w:t>86-0755-27521581</w:t>
      </w:r>
    </w:p>
    <w:p>
      <w:pPr>
        <w:pStyle w:val="3"/>
        <w:spacing w:before="2" w:line="290" w:lineRule="auto"/>
        <w:ind w:left="1152" w:right="5052"/>
      </w:pPr>
      <w:r>
        <w:rPr>
          <w:color w:val="231F20"/>
          <w:spacing w:val="-6"/>
        </w:rPr>
        <w:t>全国服务热线：</w:t>
      </w:r>
      <w:r>
        <w:rPr>
          <w:color w:val="231F20"/>
        </w:rPr>
        <w:t xml:space="preserve">400-630-9088 </w:t>
      </w:r>
      <w:r>
        <w:rPr>
          <w:color w:val="231F20"/>
          <w:spacing w:val="-10"/>
        </w:rPr>
        <w:t>传真：</w:t>
      </w:r>
      <w:r>
        <w:rPr>
          <w:color w:val="231F20"/>
          <w:spacing w:val="-4"/>
        </w:rPr>
        <w:t>86-0755-27521556</w:t>
      </w:r>
    </w:p>
    <w:p>
      <w:pPr>
        <w:pStyle w:val="3"/>
        <w:spacing w:before="2"/>
        <w:ind w:left="1152"/>
      </w:pPr>
      <w:r>
        <w:rPr>
          <w:color w:val="231F20"/>
          <w:spacing w:val="-25"/>
        </w:rPr>
        <w:t>网址：</w:t>
      </w:r>
      <w:r>
        <w:fldChar w:fldCharType="begin"/>
      </w:r>
      <w:r>
        <w:instrText xml:space="preserve"> HYPERLINK "http://www.jiaquanmolv.com/" \h </w:instrText>
      </w:r>
      <w:r>
        <w:fldChar w:fldCharType="separate"/>
      </w:r>
      <w:r>
        <w:rPr>
          <w:color w:val="231F20"/>
          <w:spacing w:val="3"/>
          <w:w w:val="143"/>
        </w:rPr>
        <w:t>ww</w:t>
      </w:r>
      <w:r>
        <w:rPr>
          <w:color w:val="231F20"/>
          <w:spacing w:val="-12"/>
          <w:w w:val="143"/>
        </w:rPr>
        <w:t>w</w:t>
      </w:r>
      <w:r>
        <w:rPr>
          <w:color w:val="231F20"/>
          <w:spacing w:val="-5"/>
          <w:w w:val="50"/>
        </w:rPr>
        <w:t>.</w:t>
      </w:r>
      <w:r>
        <w:rPr>
          <w:color w:val="231F20"/>
          <w:spacing w:val="-2"/>
          <w:w w:val="55"/>
        </w:rPr>
        <w:t>j</w:t>
      </w:r>
      <w:r>
        <w:rPr>
          <w:color w:val="231F20"/>
          <w:w w:val="55"/>
        </w:rPr>
        <w:t>i</w:t>
      </w:r>
      <w:r>
        <w:rPr>
          <w:color w:val="231F20"/>
          <w:spacing w:val="2"/>
          <w:w w:val="88"/>
        </w:rPr>
        <w:t>a</w:t>
      </w:r>
      <w:r>
        <w:rPr>
          <w:color w:val="231F20"/>
        </w:rPr>
        <w:t>q</w:t>
      </w:r>
      <w:r>
        <w:rPr>
          <w:color w:val="231F20"/>
          <w:spacing w:val="2"/>
        </w:rPr>
        <w:t>u</w:t>
      </w:r>
      <w:r>
        <w:rPr>
          <w:color w:val="231F20"/>
          <w:spacing w:val="4"/>
          <w:w w:val="88"/>
        </w:rPr>
        <w:t>a</w:t>
      </w:r>
      <w:r>
        <w:rPr>
          <w:color w:val="231F20"/>
          <w:spacing w:val="4"/>
        </w:rPr>
        <w:t>n</w:t>
      </w:r>
      <w:r>
        <w:rPr>
          <w:color w:val="231F20"/>
          <w:w w:val="155"/>
        </w:rPr>
        <w:t>m</w:t>
      </w:r>
      <w:r>
        <w:rPr>
          <w:color w:val="231F20"/>
          <w:spacing w:val="-2"/>
        </w:rPr>
        <w:t>o</w:t>
      </w:r>
      <w:r>
        <w:rPr>
          <w:color w:val="231F20"/>
          <w:spacing w:val="-3"/>
          <w:w w:val="55"/>
        </w:rPr>
        <w:t>l</w:t>
      </w:r>
      <w:r>
        <w:rPr>
          <w:color w:val="231F20"/>
          <w:spacing w:val="-13"/>
        </w:rPr>
        <w:t>v</w:t>
      </w:r>
      <w:r>
        <w:rPr>
          <w:color w:val="231F20"/>
          <w:spacing w:val="-2"/>
          <w:w w:val="50"/>
        </w:rPr>
        <w:t>.</w:t>
      </w:r>
      <w:r>
        <w:rPr>
          <w:color w:val="231F20"/>
          <w:spacing w:val="1"/>
          <w:w w:val="88"/>
        </w:rPr>
        <w:t>c</w:t>
      </w:r>
      <w:r>
        <w:rPr>
          <w:color w:val="231F20"/>
          <w:spacing w:val="-1"/>
        </w:rPr>
        <w:t>o</w:t>
      </w:r>
      <w:r>
        <w:rPr>
          <w:color w:val="231F20"/>
          <w:w w:val="155"/>
        </w:rPr>
        <w:t>m</w:t>
      </w:r>
      <w:r>
        <w:rPr>
          <w:color w:val="231F20"/>
          <w:w w:val="155"/>
        </w:rPr>
        <w:fldChar w:fldCharType="end"/>
      </w:r>
    </w:p>
    <w:p>
      <w:pPr>
        <w:pStyle w:val="3"/>
        <w:spacing w:before="9"/>
        <w:rPr>
          <w:sz w:val="25"/>
        </w:rPr>
      </w:pPr>
    </w:p>
    <w:p>
      <w:pPr>
        <w:pStyle w:val="3"/>
        <w:spacing w:line="290" w:lineRule="auto"/>
        <w:ind w:left="1152" w:right="1154" w:firstLine="340"/>
        <w:jc w:val="both"/>
      </w:pPr>
      <w:r>
        <w:rPr>
          <w:color w:val="231F20"/>
          <w:spacing w:val="-7"/>
        </w:rPr>
        <w:t>深圳市嘉泉膜滤设备有限公司是具有自主知识产权专业从事膜过滤产品制造</w:t>
      </w:r>
      <w:r>
        <w:rPr>
          <w:color w:val="231F20"/>
          <w:spacing w:val="-17"/>
        </w:rPr>
        <w:t>的高新技术企业。公司的产品可应用于废水的循环利用、水质净化、工业给水的纯</w:t>
      </w:r>
      <w:r>
        <w:rPr>
          <w:color w:val="231F20"/>
          <w:spacing w:val="-12"/>
        </w:rPr>
        <w:t>化、特种物质的分离等方面。</w:t>
      </w:r>
    </w:p>
    <w:p>
      <w:pPr>
        <w:pStyle w:val="3"/>
        <w:spacing w:before="3" w:line="290" w:lineRule="auto"/>
        <w:ind w:left="1152" w:right="1154" w:firstLine="340"/>
        <w:jc w:val="both"/>
      </w:pPr>
      <w:r>
        <w:rPr>
          <w:color w:val="231F20"/>
          <w:spacing w:val="-17"/>
          <w:w w:val="95"/>
        </w:rPr>
        <w:t xml:space="preserve">本公司自成立以来，依托著名高校和研究所,不断研究、开发新的产品。公司拥  </w:t>
      </w:r>
      <w:r>
        <w:rPr>
          <w:color w:val="231F20"/>
          <w:spacing w:val="-13"/>
        </w:rPr>
        <w:t>有一批专业科研技术人员，他们有着丰富的工作及实践经验，使客户在使用公司产</w:t>
      </w:r>
      <w:r>
        <w:rPr>
          <w:color w:val="231F20"/>
          <w:spacing w:val="-10"/>
        </w:rPr>
        <w:t>品的过程中能得到周到、良好的服务。</w:t>
      </w:r>
    </w:p>
    <w:p>
      <w:pPr>
        <w:pStyle w:val="3"/>
        <w:spacing w:before="3" w:line="290" w:lineRule="auto"/>
        <w:ind w:left="1152" w:right="1153" w:firstLine="340"/>
        <w:jc w:val="both"/>
      </w:pPr>
      <w:r>
        <w:rPr>
          <w:color w:val="231F20"/>
          <w:spacing w:val="-10"/>
        </w:rPr>
        <w:t>本公司生产的平板超滤膜、折叠式超滤、微孔滤器及折叠式</w:t>
      </w:r>
      <w:r>
        <w:rPr>
          <w:color w:val="231F20"/>
          <w:spacing w:val="-3"/>
          <w:w w:val="130"/>
        </w:rPr>
        <w:t>MBR</w:t>
      </w:r>
      <w:r>
        <w:rPr>
          <w:color w:val="231F20"/>
          <w:spacing w:val="-3"/>
        </w:rPr>
        <w:t>可广泛用于</w:t>
      </w:r>
      <w:r>
        <w:rPr>
          <w:color w:val="231F20"/>
          <w:spacing w:val="-12"/>
        </w:rPr>
        <w:t>城镇自来水厂的水质净化，海水淡化的预处理，城镇和工厂的废水处理及废水循</w:t>
      </w:r>
      <w:r>
        <w:rPr>
          <w:color w:val="231F20"/>
          <w:spacing w:val="-18"/>
        </w:rPr>
        <w:t>环回用，各种工业给水的净化、纯化，家用净水器的制造，不同化学组成的特种分</w:t>
      </w:r>
      <w:r>
        <w:rPr>
          <w:color w:val="231F20"/>
          <w:spacing w:val="-8"/>
        </w:rPr>
        <w:t>离等方面。</w:t>
      </w:r>
    </w:p>
    <w:p>
      <w:pPr>
        <w:pStyle w:val="3"/>
        <w:spacing w:before="10"/>
        <w:rPr>
          <w:sz w:val="21"/>
        </w:rPr>
      </w:pPr>
    </w:p>
    <w:p>
      <w:pPr>
        <w:pStyle w:val="2"/>
      </w:pPr>
      <w:r>
        <w:rPr>
          <w:color w:val="231F20"/>
        </w:rPr>
        <w:t>浙江富阳博进机械制造有限公司</w:t>
      </w:r>
    </w:p>
    <w:p>
      <w:pPr>
        <w:spacing w:before="4" w:line="309" w:lineRule="auto"/>
        <w:ind w:left="1152" w:right="4842" w:firstLine="0"/>
        <w:jc w:val="left"/>
        <w:rPr>
          <w:sz w:val="17"/>
        </w:rPr>
      </w:pPr>
      <w:r>
        <w:rPr>
          <w:color w:val="231F20"/>
          <w:sz w:val="17"/>
        </w:rPr>
        <w:t>地址：浙江富阳鹿山街道汤家埠村手机：13868191058，</w:t>
      </w:r>
    </w:p>
    <w:p>
      <w:pPr>
        <w:spacing w:before="0" w:line="314" w:lineRule="auto"/>
        <w:ind w:left="1152" w:right="5422" w:firstLine="0"/>
        <w:jc w:val="left"/>
        <w:rPr>
          <w:sz w:val="17"/>
        </w:rPr>
      </w:pPr>
      <w:r>
        <w:rPr>
          <w:color w:val="231F20"/>
          <w:sz w:val="17"/>
        </w:rPr>
        <w:t>办公室：0571-63489858， 传真，0571-63489588</w:t>
      </w:r>
    </w:p>
    <w:p>
      <w:pPr>
        <w:pStyle w:val="3"/>
        <w:spacing w:before="10"/>
        <w:rPr>
          <w:sz w:val="20"/>
        </w:rPr>
      </w:pPr>
    </w:p>
    <w:p>
      <w:pPr>
        <w:pStyle w:val="3"/>
        <w:spacing w:line="290" w:lineRule="auto"/>
        <w:ind w:left="1152" w:right="1154" w:firstLine="340"/>
        <w:jc w:val="both"/>
      </w:pPr>
      <w:r>
        <w:rPr>
          <w:color w:val="231F20"/>
          <w:spacing w:val="-7"/>
        </w:rPr>
        <w:t>富阳博进机械制造有限公司是一家无负压和恒压变频供水设备用不锈钢无负</w:t>
      </w:r>
      <w:r>
        <w:rPr>
          <w:color w:val="231F20"/>
          <w:spacing w:val="-9"/>
          <w:w w:val="95"/>
        </w:rPr>
        <w:t>压稳流罐及成套管路的设计、制作与安装一体的专业设备生产厂家</w:t>
      </w:r>
      <w:r>
        <w:rPr>
          <w:color w:val="231F20"/>
          <w:w w:val="80"/>
        </w:rPr>
        <w:t>,</w:t>
      </w:r>
      <w:r>
        <w:rPr>
          <w:color w:val="231F20"/>
          <w:spacing w:val="-5"/>
          <w:w w:val="95"/>
        </w:rPr>
        <w:t xml:space="preserve">拥有自营进出  </w:t>
      </w:r>
      <w:r>
        <w:rPr>
          <w:color w:val="231F20"/>
          <w:spacing w:val="-6"/>
        </w:rPr>
        <w:t>口权。</w:t>
      </w:r>
    </w:p>
    <w:p>
      <w:pPr>
        <w:pStyle w:val="3"/>
        <w:spacing w:before="3" w:line="290" w:lineRule="auto"/>
        <w:ind w:left="1152" w:right="1151" w:firstLine="340"/>
        <w:jc w:val="both"/>
      </w:pPr>
      <w:r>
        <w:rPr>
          <w:color w:val="231F20"/>
          <w:spacing w:val="-9"/>
        </w:rPr>
        <w:t>包括国内几家最大泵类上市公司在内，公司现在配套制作的不锈钢无负压稳</w:t>
      </w:r>
      <w:r>
        <w:rPr>
          <w:color w:val="231F20"/>
          <w:spacing w:val="-10"/>
        </w:rPr>
        <w:t>流罐和成套不锈钢管路的产品销售遍及全国，年生产量达</w:t>
      </w:r>
      <w:r>
        <w:rPr>
          <w:color w:val="231F20"/>
        </w:rPr>
        <w:t>2000</w:t>
      </w:r>
      <w:r>
        <w:rPr>
          <w:color w:val="231F20"/>
          <w:spacing w:val="-5"/>
        </w:rPr>
        <w:t>台套以上。</w:t>
      </w:r>
    </w:p>
    <w:p>
      <w:pPr>
        <w:pStyle w:val="3"/>
        <w:spacing w:before="2" w:line="290" w:lineRule="auto"/>
        <w:ind w:left="1152" w:right="1154" w:firstLine="340"/>
        <w:jc w:val="both"/>
      </w:pPr>
      <w:r>
        <w:rPr>
          <w:color w:val="231F20"/>
          <w:spacing w:val="-7"/>
        </w:rPr>
        <w:t>公司的目标是成为无负压和恒压变频供水设备用不锈钢无负压稳流罐及成套</w:t>
      </w:r>
      <w:r>
        <w:rPr>
          <w:color w:val="231F20"/>
          <w:spacing w:val="-10"/>
        </w:rPr>
        <w:t>管路的设计、制作与安装一体的全国最大的生产制作基地。</w:t>
      </w:r>
    </w:p>
    <w:p>
      <w:pPr>
        <w:pStyle w:val="3"/>
        <w:spacing w:before="1" w:line="290" w:lineRule="auto"/>
        <w:ind w:left="1152" w:right="1154" w:firstLine="340"/>
        <w:jc w:val="both"/>
      </w:pPr>
      <w:r>
        <w:rPr>
          <w:color w:val="231F20"/>
          <w:spacing w:val="9"/>
        </w:rPr>
        <w:t>秉承</w:t>
      </w:r>
      <w:r>
        <w:rPr>
          <w:color w:val="231F20"/>
          <w:spacing w:val="7"/>
        </w:rPr>
        <w:t>20</w:t>
      </w:r>
      <w:r>
        <w:rPr>
          <w:color w:val="231F20"/>
          <w:spacing w:val="-11"/>
        </w:rPr>
        <w:t>年不锈钢铁制品的加工经验，本公司在原材料采购、器件生产、工艺</w:t>
      </w:r>
      <w:r>
        <w:rPr>
          <w:color w:val="231F20"/>
          <w:spacing w:val="-9"/>
        </w:rPr>
        <w:t>流程、验收包装等整个流程都进行了严格的品质控制管理。每件产品外表面则采</w:t>
      </w:r>
    </w:p>
    <w:p>
      <w:pPr>
        <w:pStyle w:val="2"/>
        <w:spacing w:line="247" w:lineRule="exact"/>
        <w:ind w:left="1492" w:right="1108"/>
        <w:jc w:val="right"/>
      </w:pPr>
      <w:r>
        <w:rPr>
          <w:color w:val="231F20"/>
        </w:rPr>
        <w:t>43</w:t>
      </w:r>
    </w:p>
    <w:p>
      <w:pPr>
        <w:spacing w:after="0" w:line="247"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76" name="组合 17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73" name="直线 17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74" name="图片 17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75" name="文本框 17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7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KP7OmN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175" o:spid="_x0000_s1026" o:spt="20" style="position:absolute;left:8;top:478;height:0;width:6236;" filled="f" stroked="t" coordsize="21600,21600" o:gfxdata="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dxv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176" o:spid="_x0000_s1026" o:spt="75" alt="" type="#_x0000_t75" style="position:absolute;left:0;top:0;height:476;width:1228;" filled="f" o:preferrelative="t" stroked="f" coordsize="21600,21600" o:gfxdata="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hBA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77" o:spid="_x0000_s1026" o:spt="202" type="#_x0000_t202" style="position:absolute;left:0;top:0;height:484;width:6245;" filled="f" stroked="f" coordsize="21600,21600" o:gfxdata="UEsDBAoAAAAAAIdO4kAAAAAAAAAAAAAAAAAEAAAAZHJzL1BLAwQUAAAACACHTuJA7/GGh7wAAADc&#10;AAAADwAAAGRycy9kb3ducmV2LnhtbEVPS2sCMRC+F/wPYYTeamKh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3" w:hanging="1"/>
        <w:jc w:val="both"/>
      </w:pPr>
      <w:r>
        <w:rPr>
          <w:color w:val="231F20"/>
          <w:spacing w:val="-17"/>
        </w:rPr>
        <w:t xml:space="preserve">用抛光、喷砂、磨砂等多重表面处理方式；不断完善和优化工艺流程，改进设计， </w:t>
      </w:r>
      <w:r>
        <w:rPr>
          <w:color w:val="231F20"/>
          <w:spacing w:val="-9"/>
        </w:rPr>
        <w:t xml:space="preserve">使产品能最大限度满足甚至超越客户的需求；把好质量关，严禁不合格品入库， </w:t>
      </w:r>
      <w:r>
        <w:rPr>
          <w:color w:val="231F20"/>
          <w:spacing w:val="-16"/>
        </w:rPr>
        <w:t>执行规范的包装流程，确保客户的利益。此外，我们为每一位客户提供售前咨询和</w:t>
      </w:r>
      <w:r>
        <w:rPr>
          <w:color w:val="231F20"/>
          <w:spacing w:val="-14"/>
        </w:rPr>
        <w:t>售后服务，能精确为有特殊要求的客户量身定制。</w:t>
      </w:r>
    </w:p>
    <w:p>
      <w:pPr>
        <w:pStyle w:val="3"/>
        <w:spacing w:before="4" w:line="290" w:lineRule="auto"/>
        <w:ind w:left="1152" w:right="1154" w:firstLine="340"/>
        <w:jc w:val="both"/>
      </w:pPr>
      <w:r>
        <w:rPr>
          <w:color w:val="231F20"/>
        </w:rPr>
        <w:t>我们的价值在于为您创造价值！具有</w:t>
      </w:r>
      <w:r>
        <w:rPr>
          <w:color w:val="231F20"/>
          <w:w w:val="130"/>
        </w:rPr>
        <w:t>OEM</w:t>
      </w:r>
      <w:r>
        <w:rPr>
          <w:color w:val="231F20"/>
        </w:rPr>
        <w:t>供货经验的我们全心为您打造平稳、优质的供应平台。</w:t>
      </w:r>
    </w:p>
    <w:p>
      <w:pPr>
        <w:pStyle w:val="3"/>
        <w:spacing w:before="8"/>
        <w:rPr>
          <w:sz w:val="21"/>
        </w:rPr>
      </w:pPr>
    </w:p>
    <w:p>
      <w:pPr>
        <w:pStyle w:val="2"/>
      </w:pPr>
      <w:r>
        <w:rPr>
          <w:color w:val="231F20"/>
        </w:rPr>
        <w:t>浙江达柏林阀门有限公司</w:t>
      </w:r>
    </w:p>
    <w:p>
      <w:pPr>
        <w:spacing w:before="4" w:line="309" w:lineRule="auto"/>
        <w:ind w:left="1152" w:right="4157" w:firstLine="0"/>
        <w:jc w:val="left"/>
        <w:rPr>
          <w:sz w:val="17"/>
        </w:rPr>
      </w:pPr>
      <w:r>
        <w:rPr>
          <w:color w:val="231F20"/>
          <w:spacing w:val="-10"/>
          <w:sz w:val="17"/>
        </w:rPr>
        <w:t>地址： 浙江省玉环县干江镇盐盘五金工业区</w:t>
      </w:r>
      <w:r>
        <w:rPr>
          <w:color w:val="231F20"/>
          <w:spacing w:val="-17"/>
          <w:sz w:val="17"/>
        </w:rPr>
        <w:t xml:space="preserve">邮编： </w:t>
      </w:r>
      <w:r>
        <w:rPr>
          <w:color w:val="231F20"/>
          <w:spacing w:val="-4"/>
          <w:sz w:val="17"/>
        </w:rPr>
        <w:t>317606</w:t>
      </w:r>
    </w:p>
    <w:p>
      <w:pPr>
        <w:spacing w:before="0" w:line="216" w:lineRule="exact"/>
        <w:ind w:left="1152" w:right="0" w:firstLine="0"/>
        <w:jc w:val="left"/>
        <w:rPr>
          <w:sz w:val="17"/>
        </w:rPr>
      </w:pPr>
      <w:r>
        <w:rPr>
          <w:color w:val="231F20"/>
          <w:sz w:val="17"/>
        </w:rPr>
        <w:t>服务热线： 400 111 5999 0576-87415533</w:t>
      </w:r>
    </w:p>
    <w:p>
      <w:pPr>
        <w:spacing w:before="63"/>
        <w:ind w:left="1152" w:right="0" w:firstLine="0"/>
        <w:jc w:val="left"/>
        <w:rPr>
          <w:sz w:val="17"/>
        </w:rPr>
      </w:pPr>
      <w:r>
        <w:rPr>
          <w:color w:val="231F20"/>
          <w:spacing w:val="-10"/>
          <w:sz w:val="17"/>
        </w:rPr>
        <w:t xml:space="preserve">传真： </w:t>
      </w:r>
      <w:r>
        <w:rPr>
          <w:color w:val="231F20"/>
          <w:sz w:val="17"/>
        </w:rPr>
        <w:t>0086-576-87453797</w:t>
      </w:r>
    </w:p>
    <w:p>
      <w:pPr>
        <w:spacing w:before="62" w:line="309" w:lineRule="auto"/>
        <w:ind w:left="1152" w:right="5065" w:firstLine="0"/>
        <w:jc w:val="left"/>
        <w:rPr>
          <w:sz w:val="17"/>
        </w:rPr>
      </w:pPr>
      <w:r>
        <w:rPr>
          <w:color w:val="231F20"/>
          <w:spacing w:val="4"/>
          <w:w w:val="121"/>
          <w:sz w:val="17"/>
        </w:rPr>
        <w:t>E</w:t>
      </w:r>
      <w:r>
        <w:rPr>
          <w:color w:val="231F20"/>
          <w:spacing w:val="1"/>
          <w:w w:val="112"/>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22"/>
          <w:sz w:val="17"/>
        </w:rPr>
        <w:t xml:space="preserve">： </w:t>
      </w:r>
      <w:r>
        <w:fldChar w:fldCharType="begin"/>
      </w:r>
      <w:r>
        <w:instrText xml:space="preserve"> HYPERLINK "mailto:china@double-lin.com" \h </w:instrText>
      </w:r>
      <w:r>
        <w:fldChar w:fldCharType="separate"/>
      </w:r>
      <w:r>
        <w:rPr>
          <w:color w:val="231F20"/>
          <w:w w:val="94"/>
          <w:sz w:val="17"/>
        </w:rPr>
        <w:t>c</w:t>
      </w:r>
      <w:r>
        <w:rPr>
          <w:color w:val="231F20"/>
          <w:spacing w:val="4"/>
          <w:w w:val="94"/>
          <w:sz w:val="17"/>
        </w:rPr>
        <w:t>h</w:t>
      </w:r>
      <w:r>
        <w:rPr>
          <w:color w:val="231F20"/>
          <w:spacing w:val="3"/>
          <w:w w:val="55"/>
          <w:sz w:val="17"/>
        </w:rPr>
        <w:t>i</w:t>
      </w:r>
      <w:r>
        <w:rPr>
          <w:color w:val="231F20"/>
          <w:spacing w:val="1"/>
          <w:sz w:val="17"/>
        </w:rPr>
        <w:t>n</w:t>
      </w:r>
      <w:r>
        <w:rPr>
          <w:color w:val="231F20"/>
          <w:spacing w:val="-7"/>
          <w:w w:val="88"/>
          <w:sz w:val="17"/>
        </w:rPr>
        <w:t>a</w:t>
      </w:r>
      <w:r>
        <w:rPr>
          <w:color w:val="231F20"/>
          <w:spacing w:val="-6"/>
          <w:w w:val="183"/>
          <w:sz w:val="17"/>
        </w:rPr>
        <w:t>@</w:t>
      </w:r>
      <w:r>
        <w:rPr>
          <w:color w:val="231F20"/>
          <w:spacing w:val="1"/>
          <w:sz w:val="17"/>
        </w:rPr>
        <w:t>d</w:t>
      </w:r>
      <w:r>
        <w:rPr>
          <w:color w:val="231F20"/>
          <w:sz w:val="17"/>
        </w:rPr>
        <w:t>ou</w:t>
      </w:r>
      <w:r>
        <w:rPr>
          <w:color w:val="231F20"/>
          <w:spacing w:val="-2"/>
          <w:sz w:val="17"/>
        </w:rPr>
        <w:t>b</w:t>
      </w:r>
      <w:r>
        <w:rPr>
          <w:color w:val="231F20"/>
          <w:spacing w:val="-1"/>
          <w:w w:val="55"/>
          <w:sz w:val="17"/>
        </w:rPr>
        <w:t>l</w:t>
      </w:r>
      <w:r>
        <w:rPr>
          <w:color w:val="231F20"/>
          <w:spacing w:val="4"/>
          <w:w w:val="88"/>
          <w:sz w:val="17"/>
        </w:rPr>
        <w:t>e</w:t>
      </w:r>
      <w:r>
        <w:rPr>
          <w:color w:val="231F20"/>
          <w:w w:val="112"/>
          <w:sz w:val="17"/>
        </w:rPr>
        <w:t>-</w:t>
      </w:r>
      <w:r>
        <w:rPr>
          <w:color w:val="231F20"/>
          <w:spacing w:val="4"/>
          <w:w w:val="55"/>
          <w:sz w:val="17"/>
        </w:rPr>
        <w:t>l</w:t>
      </w:r>
      <w:r>
        <w:rPr>
          <w:color w:val="231F20"/>
          <w:spacing w:val="3"/>
          <w:w w:val="55"/>
          <w:sz w:val="17"/>
        </w:rPr>
        <w:t>i</w:t>
      </w:r>
      <w:r>
        <w:rPr>
          <w:color w:val="231F20"/>
          <w:w w:val="75"/>
          <w:sz w:val="17"/>
        </w:rPr>
        <w:t>n</w:t>
      </w:r>
      <w:r>
        <w:rPr>
          <w:color w:val="231F20"/>
          <w:spacing w:val="-2"/>
          <w:w w:val="75"/>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14"/>
          <w:sz w:val="17"/>
        </w:rPr>
        <w:t xml:space="preserve">网址： </w:t>
      </w:r>
      <w:r>
        <w:fldChar w:fldCharType="begin"/>
      </w:r>
      <w:r>
        <w:instrText xml:space="preserve"> HYPERLINK "http://www.double-lin.com/"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
          <w:sz w:val="17"/>
        </w:rPr>
        <w:t>d</w:t>
      </w:r>
      <w:r>
        <w:rPr>
          <w:color w:val="231F20"/>
          <w:sz w:val="17"/>
        </w:rPr>
        <w:t>ou</w:t>
      </w:r>
      <w:r>
        <w:rPr>
          <w:color w:val="231F20"/>
          <w:spacing w:val="-2"/>
          <w:sz w:val="17"/>
        </w:rPr>
        <w:t>b</w:t>
      </w:r>
      <w:r>
        <w:rPr>
          <w:color w:val="231F20"/>
          <w:spacing w:val="-1"/>
          <w:w w:val="55"/>
          <w:sz w:val="17"/>
        </w:rPr>
        <w:t>l</w:t>
      </w:r>
      <w:r>
        <w:rPr>
          <w:color w:val="231F20"/>
          <w:spacing w:val="4"/>
          <w:w w:val="88"/>
          <w:sz w:val="17"/>
        </w:rPr>
        <w:t>e</w:t>
      </w:r>
      <w:r>
        <w:rPr>
          <w:color w:val="231F20"/>
          <w:w w:val="112"/>
          <w:sz w:val="17"/>
        </w:rPr>
        <w:t>-</w:t>
      </w:r>
      <w:r>
        <w:rPr>
          <w:color w:val="231F20"/>
          <w:spacing w:val="4"/>
          <w:w w:val="55"/>
          <w:sz w:val="17"/>
        </w:rPr>
        <w:t>l</w:t>
      </w:r>
      <w:r>
        <w:rPr>
          <w:color w:val="231F20"/>
          <w:spacing w:val="3"/>
          <w:w w:val="55"/>
          <w:sz w:val="17"/>
        </w:rPr>
        <w:t>i</w:t>
      </w:r>
      <w:r>
        <w:rPr>
          <w:color w:val="231F20"/>
          <w:w w:val="75"/>
          <w:sz w:val="17"/>
        </w:rPr>
        <w:t>n</w:t>
      </w:r>
      <w:r>
        <w:rPr>
          <w:color w:val="231F20"/>
          <w:spacing w:val="-2"/>
          <w:w w:val="75"/>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3"/>
        <w:ind w:left="1152" w:right="0" w:firstLine="0"/>
        <w:jc w:val="left"/>
        <w:rPr>
          <w:sz w:val="17"/>
        </w:rPr>
      </w:pPr>
      <w:r>
        <w:rPr>
          <w:color w:val="231F20"/>
          <w:sz w:val="17"/>
        </w:rPr>
        <w:t>联系人： 业务部吴小姐</w:t>
      </w:r>
    </w:p>
    <w:p>
      <w:pPr>
        <w:pStyle w:val="3"/>
        <w:spacing w:before="2"/>
        <w:rPr>
          <w:sz w:val="26"/>
        </w:rPr>
      </w:pPr>
    </w:p>
    <w:p>
      <w:pPr>
        <w:pStyle w:val="3"/>
        <w:spacing w:line="290" w:lineRule="auto"/>
        <w:ind w:left="1152" w:right="1154" w:firstLine="340"/>
        <w:jc w:val="both"/>
      </w:pPr>
      <w:r>
        <w:rPr>
          <w:color w:val="231F20"/>
          <w:spacing w:val="-2"/>
        </w:rPr>
        <w:t>其前身为台州双林阀门制造有限公司——成立于</w:t>
      </w:r>
      <w:r>
        <w:rPr>
          <w:color w:val="231F20"/>
          <w:spacing w:val="8"/>
        </w:rPr>
        <w:t>2000</w:t>
      </w:r>
      <w:r>
        <w:rPr>
          <w:color w:val="231F20"/>
          <w:spacing w:val="7"/>
        </w:rPr>
        <w:t>年</w:t>
      </w:r>
      <w:r>
        <w:rPr>
          <w:color w:val="231F20"/>
          <w:spacing w:val="-11"/>
        </w:rPr>
        <w:t>8</w:t>
      </w:r>
      <w:r>
        <w:rPr>
          <w:color w:val="231F20"/>
          <w:spacing w:val="-6"/>
        </w:rPr>
        <w:t>月，座落在风景秀</w:t>
      </w:r>
      <w:r>
        <w:rPr>
          <w:color w:val="231F20"/>
          <w:spacing w:val="-18"/>
        </w:rPr>
        <w:t>美、交通便利的素有“海上花园”之称的玉环岛上；公司距离温州机场约</w:t>
      </w:r>
      <w:r>
        <w:rPr>
          <w:color w:val="231F20"/>
        </w:rPr>
        <w:t>200</w:t>
      </w:r>
      <w:r>
        <w:rPr>
          <w:color w:val="231F20"/>
          <w:spacing w:val="-5"/>
        </w:rPr>
        <w:t xml:space="preserve">英里， </w:t>
      </w:r>
      <w:r>
        <w:rPr>
          <w:color w:val="231F20"/>
          <w:spacing w:val="1"/>
        </w:rPr>
        <w:t>宁波机场约</w:t>
      </w:r>
      <w:r>
        <w:rPr>
          <w:color w:val="231F20"/>
          <w:spacing w:val="7"/>
        </w:rPr>
        <w:t>400</w:t>
      </w:r>
      <w:r>
        <w:rPr>
          <w:color w:val="231F20"/>
          <w:spacing w:val="-7"/>
        </w:rPr>
        <w:t>英里，上海机场约</w:t>
      </w:r>
      <w:r>
        <w:rPr>
          <w:color w:val="231F20"/>
          <w:spacing w:val="6"/>
        </w:rPr>
        <w:t>600</w:t>
      </w:r>
      <w:r>
        <w:rPr>
          <w:color w:val="231F20"/>
          <w:spacing w:val="-11"/>
        </w:rPr>
        <w:t>英里。公司经营范围为阀门、水暖管件及紧</w:t>
      </w:r>
      <w:r>
        <w:rPr>
          <w:color w:val="231F20"/>
          <w:spacing w:val="-5"/>
          <w:w w:val="95"/>
        </w:rPr>
        <w:t>固件制造及销售，企业总资产达</w:t>
      </w:r>
      <w:r>
        <w:rPr>
          <w:color w:val="231F20"/>
          <w:spacing w:val="6"/>
          <w:w w:val="95"/>
        </w:rPr>
        <w:t>1.8</w:t>
      </w:r>
      <w:r>
        <w:rPr>
          <w:color w:val="231F20"/>
          <w:spacing w:val="-10"/>
          <w:w w:val="95"/>
        </w:rPr>
        <w:t xml:space="preserve">亿元，主导产品有球阀、止回阀、截止阀、闸  </w:t>
      </w:r>
      <w:r>
        <w:rPr>
          <w:color w:val="231F20"/>
          <w:spacing w:val="-20"/>
        </w:rPr>
        <w:t>阀、水嘴、过滤阀、地漏、管件、角阀等阀门系列及卫生洁具、水暖配件。</w:t>
      </w:r>
    </w:p>
    <w:p>
      <w:pPr>
        <w:pStyle w:val="3"/>
        <w:spacing w:before="5" w:line="290" w:lineRule="auto"/>
        <w:ind w:left="1152" w:right="1150" w:firstLine="375"/>
        <w:jc w:val="both"/>
      </w:pPr>
      <w:r>
        <w:rPr>
          <w:color w:val="231F20"/>
          <w:spacing w:val="-18"/>
        </w:rPr>
        <w:t>在董事长林海林先生的带领下，公司克服坚难困苦，毅然踏上品牌之路，在强</w:t>
      </w:r>
      <w:r>
        <w:rPr>
          <w:color w:val="231F20"/>
          <w:spacing w:val="-7"/>
        </w:rPr>
        <w:t>手如林的阀门行业开创了</w:t>
      </w:r>
      <w:r>
        <w:rPr>
          <w:color w:val="231F20"/>
          <w:w w:val="114"/>
        </w:rPr>
        <w:t>“</w:t>
      </w:r>
      <w:r>
        <w:rPr>
          <w:color w:val="231F20"/>
          <w:spacing w:val="4"/>
          <w:w w:val="114"/>
        </w:rPr>
        <w:t>D</w:t>
      </w:r>
      <w:r>
        <w:rPr>
          <w:color w:val="231F20"/>
          <w:w w:val="143"/>
        </w:rPr>
        <w:t>O</w:t>
      </w:r>
      <w:r>
        <w:rPr>
          <w:color w:val="231F20"/>
          <w:spacing w:val="8"/>
          <w:w w:val="143"/>
        </w:rPr>
        <w:t>U</w:t>
      </w:r>
      <w:r>
        <w:rPr>
          <w:color w:val="231F20"/>
          <w:spacing w:val="-1"/>
          <w:w w:val="132"/>
        </w:rPr>
        <w:t>B</w:t>
      </w:r>
      <w:r>
        <w:rPr>
          <w:color w:val="231F20"/>
          <w:spacing w:val="5"/>
          <w:w w:val="121"/>
        </w:rPr>
        <w:t>L</w:t>
      </w:r>
      <w:r>
        <w:rPr>
          <w:color w:val="231F20"/>
          <w:spacing w:val="6"/>
          <w:w w:val="121"/>
        </w:rPr>
        <w:t>E</w:t>
      </w:r>
      <w:r>
        <w:rPr>
          <w:color w:val="231F20"/>
          <w:spacing w:val="5"/>
          <w:w w:val="112"/>
        </w:rPr>
        <w:t>-</w:t>
      </w:r>
      <w:r>
        <w:rPr>
          <w:color w:val="231F20"/>
          <w:spacing w:val="4"/>
          <w:w w:val="121"/>
        </w:rPr>
        <w:t>L</w:t>
      </w:r>
      <w:r>
        <w:rPr>
          <w:color w:val="231F20"/>
          <w:spacing w:val="8"/>
          <w:w w:val="66"/>
        </w:rPr>
        <w:t>I</w:t>
      </w:r>
      <w:r>
        <w:rPr>
          <w:color w:val="231F20"/>
          <w:w w:val="143"/>
        </w:rPr>
        <w:t>N</w:t>
      </w:r>
      <w:r>
        <w:rPr>
          <w:color w:val="231F20"/>
          <w:spacing w:val="-11"/>
        </w:rPr>
        <w:t>”品牌。公司在世界各国及各地区设立</w:t>
      </w:r>
      <w:r>
        <w:rPr>
          <w:color w:val="231F20"/>
          <w:spacing w:val="-17"/>
        </w:rPr>
        <w:t>总代理、连锁专卖店，建立了全球性的销售渠道，使达柏林品牌渗透到世界每一个</w:t>
      </w:r>
      <w:r>
        <w:rPr>
          <w:color w:val="231F20"/>
          <w:spacing w:val="-16"/>
        </w:rPr>
        <w:t>角落，产品受到全世界用户的青睐。公司的营销策略以建立科学、规范、共赢的销</w:t>
      </w:r>
      <w:r>
        <w:rPr>
          <w:color w:val="231F20"/>
          <w:spacing w:val="-15"/>
        </w:rPr>
        <w:t>售网络为发展宗旨，得到广大代理</w:t>
      </w:r>
      <w:r>
        <w:rPr>
          <w:color w:val="231F20"/>
          <w:spacing w:val="-25"/>
        </w:rPr>
        <w:t>（</w:t>
      </w:r>
      <w:r>
        <w:rPr>
          <w:color w:val="231F20"/>
          <w:spacing w:val="-14"/>
        </w:rPr>
        <w:t>经销</w:t>
      </w:r>
      <w:r>
        <w:rPr>
          <w:color w:val="231F20"/>
          <w:spacing w:val="-44"/>
        </w:rPr>
        <w:t>）</w:t>
      </w:r>
      <w:r>
        <w:rPr>
          <w:color w:val="231F20"/>
          <w:spacing w:val="-6"/>
        </w:rPr>
        <w:t>商的积极拥护。</w:t>
      </w:r>
    </w:p>
    <w:p>
      <w:pPr>
        <w:pStyle w:val="3"/>
        <w:spacing w:before="5" w:line="290" w:lineRule="auto"/>
        <w:ind w:left="1152" w:right="1151" w:firstLine="361"/>
        <w:jc w:val="both"/>
      </w:pPr>
      <w:r>
        <w:rPr>
          <w:color w:val="231F20"/>
          <w:spacing w:val="-24"/>
        </w:rPr>
        <w:t>公司成立以来，本着“ 精诚合作、共同发展、互惠互利、信誉至上”的原则，依</w:t>
      </w:r>
      <w:r>
        <w:rPr>
          <w:color w:val="231F20"/>
          <w:spacing w:val="-12"/>
        </w:rPr>
        <w:t>托玉环当地较为成熟的产业链，得到了较快的发展，并通过了</w:t>
      </w:r>
      <w:r>
        <w:rPr>
          <w:color w:val="231F20"/>
          <w:spacing w:val="-4"/>
        </w:rPr>
        <w:t>ISO9001：2000</w:t>
      </w:r>
      <w:r>
        <w:rPr>
          <w:color w:val="231F20"/>
        </w:rPr>
        <w:t>质量</w:t>
      </w:r>
      <w:r>
        <w:rPr>
          <w:color w:val="231F20"/>
          <w:spacing w:val="-20"/>
        </w:rPr>
        <w:t>体系认证、</w:t>
      </w:r>
      <w:r>
        <w:rPr>
          <w:color w:val="231F20"/>
        </w:rPr>
        <w:t>CE</w:t>
      </w:r>
      <w:r>
        <w:rPr>
          <w:color w:val="231F20"/>
          <w:spacing w:val="-46"/>
        </w:rPr>
        <w:t>、</w:t>
      </w:r>
      <w:r>
        <w:rPr>
          <w:color w:val="231F20"/>
          <w:spacing w:val="-7"/>
          <w:w w:val="115"/>
        </w:rPr>
        <w:t>AGA</w:t>
      </w:r>
      <w:r>
        <w:rPr>
          <w:color w:val="231F20"/>
          <w:spacing w:val="-13"/>
        </w:rPr>
        <w:t>等产品认证。董事长本着“共赢 和谐 理解 宽容”的企业文化</w:t>
      </w:r>
      <w:r>
        <w:rPr>
          <w:color w:val="231F20"/>
          <w:spacing w:val="-22"/>
        </w:rPr>
        <w:t>理念，招贤纳士，不断容纳高素质人才，开发追求品牌战略，打造一支高素质、高效</w:t>
      </w:r>
      <w:r>
        <w:rPr>
          <w:color w:val="231F20"/>
          <w:spacing w:val="-6"/>
        </w:rPr>
        <w:t>率的充满活力的管理团队。</w:t>
      </w:r>
    </w:p>
    <w:p>
      <w:pPr>
        <w:pStyle w:val="3"/>
        <w:spacing w:before="5" w:line="290" w:lineRule="auto"/>
        <w:ind w:left="1152" w:right="1150" w:firstLine="424"/>
        <w:jc w:val="both"/>
      </w:pPr>
      <w:r>
        <w:rPr>
          <w:color w:val="231F20"/>
          <w:spacing w:val="-19"/>
        </w:rPr>
        <w:t>为打造高品质产品，公司成立了强大的科研团队，技术人员达五十多人，注重</w:t>
      </w:r>
      <w:r>
        <w:rPr>
          <w:color w:val="231F20"/>
          <w:spacing w:val="-17"/>
        </w:rPr>
        <w:t>产品人性化设计，并率先在同行业中引进回火炉，使毛坯锻造后经过高温回火，增</w:t>
      </w:r>
      <w:r>
        <w:rPr>
          <w:color w:val="231F20"/>
          <w:spacing w:val="-6"/>
        </w:rPr>
        <w:t>加产品的韧性；阀座采用纯</w:t>
      </w:r>
      <w:r>
        <w:rPr>
          <w:color w:val="231F20"/>
          <w:spacing w:val="8"/>
        </w:rPr>
        <w:t>PTFE</w:t>
      </w:r>
      <w:r>
        <w:rPr>
          <w:color w:val="231F20"/>
          <w:spacing w:val="-12"/>
        </w:rPr>
        <w:t>作为原材料，经过特殊处理，具有启闭灵活、无</w:t>
      </w:r>
      <w:r>
        <w:rPr>
          <w:color w:val="231F20"/>
          <w:spacing w:val="-14"/>
        </w:rPr>
        <w:t>卡阻特点，密封环采用</w:t>
      </w:r>
      <w:r>
        <w:rPr>
          <w:color w:val="231F20"/>
          <w:spacing w:val="-4"/>
        </w:rPr>
        <w:t>NBR</w:t>
      </w:r>
      <w:r>
        <w:rPr>
          <w:color w:val="231F20"/>
          <w:spacing w:val="-20"/>
        </w:rPr>
        <w:t>为原料，硬度要求严格，使用寿命更长。产品设计独特，</w:t>
      </w:r>
    </w:p>
    <w:p>
      <w:pPr>
        <w:pStyle w:val="2"/>
        <w:spacing w:line="253" w:lineRule="exact"/>
      </w:pPr>
      <w:r>
        <w:rPr>
          <w:color w:val="231F20"/>
        </w:rPr>
        <w:t>44</w:t>
      </w:r>
    </w:p>
    <w:p>
      <w:pPr>
        <w:spacing w:after="0" w:line="253"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80" name="组合 17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77" name="直线 17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78" name="图片 18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79" name="文本框 18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7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">
                <o:lock v:ext="edit" aspectratio="f"/>
                <v:line id="直线 179" o:spid="_x0000_s1026" o:spt="20" style="position:absolute;left:0;top:478;height:0;width:6236;" filled="f" stroked="t" coordsize="21600,21600" o:gfxdata="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8d76/&#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180" o:spid="_x0000_s1026" o:spt="75" alt="" type="#_x0000_t75" style="position:absolute;left:34;top:0;height:476;width:1228;" filled="f" o:preferrelative="t" stroked="f" coordsize="21600,21600" o:gfxdata="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sa&#10;Rc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181" o:spid="_x0000_s1026" o:spt="202" type="#_x0000_t202" style="position:absolute;left:0;top:0;height:484;width:6237;" filled="f" stroked="f" coordsize="21600,21600" o:gfxdata="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8jI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18"/>
        </w:rPr>
        <w:t>外观精美，手柄沾塑手握舒适，同时，董事长以超前的眼光及经营理念，将产品设</w:t>
      </w:r>
      <w:r>
        <w:rPr>
          <w:color w:val="231F20"/>
          <w:spacing w:val="-15"/>
        </w:rPr>
        <w:t>计与企业文化融合一体，在细节上不断努力，追求产品“设计新颖、工艺精湛、实</w:t>
      </w:r>
      <w:r>
        <w:rPr>
          <w:color w:val="231F20"/>
          <w:spacing w:val="-21"/>
        </w:rPr>
        <w:t>用永久”的主题，形成“</w:t>
      </w:r>
      <w:r>
        <w:rPr>
          <w:color w:val="231F20"/>
          <w:spacing w:val="3"/>
          <w:w w:val="143"/>
        </w:rPr>
        <w:t>D</w:t>
      </w:r>
      <w:r>
        <w:rPr>
          <w:color w:val="231F20"/>
          <w:spacing w:val="-1"/>
          <w:w w:val="143"/>
        </w:rPr>
        <w:t>O</w:t>
      </w:r>
      <w:r>
        <w:rPr>
          <w:color w:val="231F20"/>
          <w:spacing w:val="6"/>
          <w:w w:val="143"/>
        </w:rPr>
        <w:t>U</w:t>
      </w:r>
      <w:r>
        <w:rPr>
          <w:color w:val="231F20"/>
          <w:spacing w:val="-2"/>
          <w:w w:val="132"/>
        </w:rPr>
        <w:t>B</w:t>
      </w:r>
      <w:r>
        <w:rPr>
          <w:color w:val="231F20"/>
          <w:spacing w:val="3"/>
          <w:w w:val="121"/>
        </w:rPr>
        <w:t>L</w:t>
      </w:r>
      <w:r>
        <w:rPr>
          <w:color w:val="231F20"/>
          <w:spacing w:val="5"/>
          <w:w w:val="121"/>
        </w:rPr>
        <w:t>E</w:t>
      </w:r>
      <w:r>
        <w:rPr>
          <w:color w:val="231F20"/>
          <w:spacing w:val="3"/>
          <w:w w:val="112"/>
        </w:rPr>
        <w:t>-</w:t>
      </w:r>
      <w:r>
        <w:rPr>
          <w:color w:val="231F20"/>
          <w:spacing w:val="3"/>
          <w:w w:val="121"/>
        </w:rPr>
        <w:t>L</w:t>
      </w:r>
      <w:r>
        <w:rPr>
          <w:color w:val="231F20"/>
          <w:spacing w:val="7"/>
          <w:w w:val="66"/>
        </w:rPr>
        <w:t>I</w:t>
      </w:r>
      <w:r>
        <w:rPr>
          <w:color w:val="231F20"/>
          <w:spacing w:val="-2"/>
          <w:w w:val="143"/>
        </w:rPr>
        <w:t>N</w:t>
      </w:r>
      <w:r>
        <w:rPr>
          <w:color w:val="231F20"/>
          <w:spacing w:val="-12"/>
        </w:rPr>
        <w:t>”品牌产品的固有特色，在行业中成为一道</w:t>
      </w:r>
      <w:r>
        <w:rPr>
          <w:color w:val="231F20"/>
          <w:spacing w:val="-12"/>
          <w:w w:val="105"/>
        </w:rPr>
        <w:t>独特的风景。达柏林阀门出厂前严格的</w:t>
      </w:r>
      <w:r>
        <w:rPr>
          <w:color w:val="231F20"/>
          <w:w w:val="105"/>
        </w:rPr>
        <w:t>100</w:t>
      </w:r>
      <w:r>
        <w:rPr>
          <w:color w:val="231F20"/>
          <w:spacing w:val="-9"/>
          <w:w w:val="105"/>
        </w:rPr>
        <w:t>%检测制度，确保合格率达</w:t>
      </w:r>
      <w:r>
        <w:rPr>
          <w:color w:val="231F20"/>
          <w:spacing w:val="-4"/>
          <w:w w:val="105"/>
        </w:rPr>
        <w:t>100</w:t>
      </w:r>
      <w:r>
        <w:rPr>
          <w:color w:val="231F20"/>
          <w:spacing w:val="-2"/>
          <w:w w:val="105"/>
        </w:rPr>
        <w:t>%。</w:t>
      </w:r>
    </w:p>
    <w:p>
      <w:pPr>
        <w:pStyle w:val="3"/>
        <w:spacing w:before="4" w:line="290" w:lineRule="auto"/>
        <w:ind w:left="1152" w:right="1152" w:firstLine="482"/>
        <w:jc w:val="both"/>
      </w:pPr>
      <w:r>
        <w:rPr>
          <w:color w:val="231F20"/>
          <w:spacing w:val="-14"/>
        </w:rPr>
        <w:t>一直以来， 我们坚信“双赢”才能互惠互利</w:t>
      </w:r>
      <w:r>
        <w:rPr>
          <w:color w:val="231F20"/>
          <w:spacing w:val="-16"/>
        </w:rPr>
        <w:t>，“诚信” 才能合作长远。面对</w:t>
      </w:r>
      <w:r>
        <w:rPr>
          <w:color w:val="231F20"/>
          <w:spacing w:val="-10"/>
        </w:rPr>
        <w:t>全球化时代到来，我们热忱欢迎海内外的朋友，有志于全人类福祉谋福利的企业</w:t>
      </w:r>
      <w:r>
        <w:rPr>
          <w:color w:val="231F20"/>
          <w:spacing w:val="-23"/>
        </w:rPr>
        <w:t>家们，本着“共赢”的理念，携手并肩，齐心协力，为人类更美好的生活贡献自己的</w:t>
      </w:r>
      <w:r>
        <w:rPr>
          <w:color w:val="231F20"/>
          <w:spacing w:val="-6"/>
        </w:rPr>
        <w:t>力量。</w:t>
      </w:r>
    </w:p>
    <w:p>
      <w:pPr>
        <w:pStyle w:val="3"/>
        <w:spacing w:before="10"/>
        <w:rPr>
          <w:sz w:val="21"/>
        </w:rPr>
      </w:pPr>
    </w:p>
    <w:p>
      <w:pPr>
        <w:pStyle w:val="2"/>
      </w:pPr>
      <w:r>
        <w:rPr>
          <w:color w:val="231F20"/>
        </w:rPr>
        <w:t>安徽鑫辉环保设备有限公司</w:t>
      </w:r>
    </w:p>
    <w:p>
      <w:pPr>
        <w:spacing w:before="4" w:line="309" w:lineRule="auto"/>
        <w:ind w:left="1152" w:right="5839" w:firstLine="0"/>
        <w:jc w:val="left"/>
        <w:rPr>
          <w:sz w:val="17"/>
        </w:rPr>
      </w:pPr>
      <w:r>
        <w:rPr>
          <w:color w:val="231F20"/>
          <w:sz w:val="17"/>
        </w:rPr>
        <w:t>电话：0563-6988698 传真：0563-6987600</w:t>
      </w:r>
    </w:p>
    <w:p>
      <w:pPr>
        <w:spacing w:before="3"/>
        <w:ind w:left="1152" w:right="0" w:firstLine="0"/>
        <w:jc w:val="left"/>
        <w:rPr>
          <w:sz w:val="17"/>
        </w:rPr>
      </w:pPr>
      <w:r>
        <w:rPr>
          <w:color w:val="231F20"/>
          <w:sz w:val="17"/>
        </w:rPr>
        <w:t>地址：安徽省广德市经济开发区国安路</w:t>
      </w:r>
    </w:p>
    <w:p>
      <w:pPr>
        <w:pStyle w:val="3"/>
        <w:spacing w:before="3"/>
        <w:rPr>
          <w:sz w:val="26"/>
        </w:rPr>
      </w:pPr>
    </w:p>
    <w:p>
      <w:pPr>
        <w:pStyle w:val="3"/>
        <w:spacing w:line="290" w:lineRule="auto"/>
        <w:ind w:left="1152" w:right="1153" w:firstLine="340"/>
        <w:jc w:val="both"/>
      </w:pPr>
      <w:r>
        <w:rPr>
          <w:color w:val="231F20"/>
          <w:spacing w:val="-3"/>
        </w:rPr>
        <w:t>安徽鑫辉环保设备有限公司是一家专业从事</w:t>
      </w:r>
      <w:r>
        <w:rPr>
          <w:color w:val="231F20"/>
          <w:spacing w:val="6"/>
          <w:w w:val="121"/>
        </w:rPr>
        <w:t>E</w:t>
      </w:r>
      <w:r>
        <w:rPr>
          <w:color w:val="231F20"/>
          <w:spacing w:val="1"/>
          <w:w w:val="143"/>
        </w:rPr>
        <w:t>D</w:t>
      </w:r>
      <w:r>
        <w:rPr>
          <w:color w:val="231F20"/>
          <w:spacing w:val="7"/>
          <w:w w:val="66"/>
        </w:rPr>
        <w:t>I</w:t>
      </w:r>
      <w:r>
        <w:rPr>
          <w:color w:val="231F20"/>
          <w:spacing w:val="-6"/>
        </w:rPr>
        <w:t>膜块研发制造为主，以及生</w:t>
      </w:r>
      <w:r>
        <w:rPr>
          <w:color w:val="231F20"/>
          <w:spacing w:val="-21"/>
        </w:rPr>
        <w:t>产工业水处理、民用水处理设备的环保设备公司，公司集产品研发、制造、销售、售</w:t>
      </w:r>
      <w:r>
        <w:rPr>
          <w:color w:val="231F20"/>
          <w:spacing w:val="-9"/>
        </w:rPr>
        <w:t>后服务于一体的专业化水处理设备生产公司。公司坐落于安徽省广德市经济技术</w:t>
      </w:r>
      <w:r>
        <w:rPr>
          <w:color w:val="231F20"/>
          <w:spacing w:val="-11"/>
        </w:rPr>
        <w:t>开发区，厂房面积为</w:t>
      </w:r>
      <w:r>
        <w:rPr>
          <w:color w:val="231F20"/>
          <w:spacing w:val="5"/>
        </w:rPr>
        <w:t>40000</w:t>
      </w:r>
      <w:r>
        <w:rPr>
          <w:color w:val="231F20"/>
          <w:spacing w:val="-13"/>
        </w:rPr>
        <w:t>平米，交通十分便利，去申苏浙皖高速仅</w:t>
      </w:r>
      <w:r>
        <w:rPr>
          <w:color w:val="231F20"/>
          <w:spacing w:val="4"/>
        </w:rPr>
        <w:t>3</w:t>
      </w:r>
      <w:r>
        <w:rPr>
          <w:color w:val="231F20"/>
          <w:spacing w:val="-13"/>
        </w:rPr>
        <w:t>公里，为货物</w:t>
      </w:r>
      <w:r>
        <w:rPr>
          <w:color w:val="231F20"/>
          <w:spacing w:val="-10"/>
        </w:rPr>
        <w:t>的运输创造了便利的交通条件。</w:t>
      </w:r>
    </w:p>
    <w:p>
      <w:pPr>
        <w:pStyle w:val="3"/>
        <w:spacing w:before="5" w:line="290" w:lineRule="auto"/>
        <w:ind w:left="1152" w:right="1151" w:firstLine="401"/>
        <w:jc w:val="both"/>
      </w:pPr>
      <w:r>
        <w:rPr>
          <w:color w:val="231F20"/>
          <w:spacing w:val="-5"/>
        </w:rPr>
        <w:t>本公司引进国外</w:t>
      </w:r>
      <w:r>
        <w:rPr>
          <w:color w:val="231F20"/>
          <w:spacing w:val="3"/>
          <w:w w:val="121"/>
        </w:rPr>
        <w:t>E</w:t>
      </w:r>
      <w:r>
        <w:rPr>
          <w:color w:val="231F20"/>
          <w:spacing w:val="-2"/>
          <w:w w:val="143"/>
        </w:rPr>
        <w:t>D</w:t>
      </w:r>
      <w:r>
        <w:rPr>
          <w:color w:val="231F20"/>
          <w:spacing w:val="3"/>
          <w:w w:val="66"/>
        </w:rPr>
        <w:t>I</w:t>
      </w:r>
      <w:r>
        <w:rPr>
          <w:color w:val="231F20"/>
          <w:spacing w:val="-10"/>
        </w:rPr>
        <w:t>高端技术、及膜法处理技术多年，所生产的</w:t>
      </w:r>
      <w:r>
        <w:rPr>
          <w:color w:val="231F20"/>
          <w:spacing w:val="3"/>
          <w:w w:val="121"/>
        </w:rPr>
        <w:t>E</w:t>
      </w:r>
      <w:r>
        <w:rPr>
          <w:color w:val="231F20"/>
          <w:spacing w:val="-2"/>
          <w:w w:val="143"/>
        </w:rPr>
        <w:t>D</w:t>
      </w:r>
      <w:r>
        <w:rPr>
          <w:color w:val="231F20"/>
          <w:spacing w:val="1"/>
          <w:w w:val="66"/>
        </w:rPr>
        <w:t>I</w:t>
      </w:r>
      <w:r>
        <w:rPr>
          <w:color w:val="231F20"/>
          <w:spacing w:val="-15"/>
        </w:rPr>
        <w:t>模块、反</w:t>
      </w:r>
      <w:r>
        <w:rPr>
          <w:color w:val="231F20"/>
          <w:spacing w:val="-11"/>
        </w:rPr>
        <w:t>渗透设备、超滤系统、以及其它水处理设备的技术性能和产品质量均达到并超过</w:t>
      </w:r>
      <w:r>
        <w:rPr>
          <w:color w:val="231F20"/>
          <w:spacing w:val="-15"/>
        </w:rPr>
        <w:t>了国内同行同类产品，鑫辉的目标是赶世界高端技术，超国内优秀产品。公司拥有</w:t>
      </w:r>
      <w:r>
        <w:rPr>
          <w:color w:val="231F20"/>
          <w:spacing w:val="-18"/>
        </w:rPr>
        <w:t>专业的技术研发团队、有团结的生产员工、有精明的管理骨干、有奉献精神的服务</w:t>
      </w:r>
      <w:r>
        <w:rPr>
          <w:color w:val="231F20"/>
          <w:spacing w:val="-9"/>
        </w:rPr>
        <w:t>团队，我们可以根据市场需求和客户的需求研发新产品。我们的产品均通过国家</w:t>
      </w:r>
      <w:r>
        <w:rPr>
          <w:color w:val="231F20"/>
          <w:spacing w:val="-13"/>
        </w:rPr>
        <w:t>相关机构检测认证，在设备设计、性能测试、环保要求等指标方面均符合国家及</w:t>
      </w:r>
      <w:r>
        <w:rPr>
          <w:color w:val="231F20"/>
          <w:spacing w:val="-14"/>
        </w:rPr>
        <w:t>国际标准。公司主要产品有：</w:t>
      </w:r>
      <w:r>
        <w:rPr>
          <w:color w:val="231F20"/>
          <w:spacing w:val="4"/>
          <w:w w:val="132"/>
        </w:rPr>
        <w:t>E</w:t>
      </w:r>
      <w:r>
        <w:rPr>
          <w:color w:val="231F20"/>
          <w:spacing w:val="-1"/>
          <w:w w:val="132"/>
        </w:rPr>
        <w:t>D</w:t>
      </w:r>
      <w:r>
        <w:rPr>
          <w:color w:val="231F20"/>
          <w:spacing w:val="4"/>
          <w:w w:val="88"/>
        </w:rPr>
        <w:t>I</w:t>
      </w:r>
      <w:r>
        <w:rPr>
          <w:color w:val="231F20"/>
          <w:spacing w:val="2"/>
          <w:w w:val="88"/>
        </w:rPr>
        <w:t>膜</w:t>
      </w:r>
      <w:r>
        <w:rPr>
          <w:color w:val="231F20"/>
          <w:spacing w:val="-29"/>
        </w:rPr>
        <w:t>块、</w:t>
      </w:r>
      <w:r>
        <w:rPr>
          <w:color w:val="231F20"/>
          <w:spacing w:val="4"/>
          <w:w w:val="132"/>
        </w:rPr>
        <w:t>E</w:t>
      </w:r>
      <w:r>
        <w:rPr>
          <w:color w:val="231F20"/>
          <w:spacing w:val="-1"/>
          <w:w w:val="132"/>
        </w:rPr>
        <w:t>D</w:t>
      </w:r>
      <w:r>
        <w:rPr>
          <w:color w:val="231F20"/>
          <w:spacing w:val="2"/>
          <w:w w:val="66"/>
        </w:rPr>
        <w:t>I</w:t>
      </w:r>
      <w:r>
        <w:rPr>
          <w:color w:val="231F20"/>
          <w:spacing w:val="-12"/>
        </w:rPr>
        <w:t>超纯水设备、反渗透设备、超滤设备、</w:t>
      </w:r>
      <w:r>
        <w:rPr>
          <w:color w:val="231F20"/>
          <w:spacing w:val="-17"/>
        </w:rPr>
        <w:t>中水回用、电镀污水处理设备、电泳水处理配套设备、锅炉软化水设备、浓缩水处</w:t>
      </w:r>
      <w:r>
        <w:rPr>
          <w:color w:val="231F20"/>
          <w:spacing w:val="-23"/>
        </w:rPr>
        <w:t>理设备、泳池、浴场循环水系统、消毒设备、加药设备、紫外线杀菌设备、空气净化</w:t>
      </w:r>
      <w:r>
        <w:rPr>
          <w:color w:val="231F20"/>
          <w:spacing w:val="-17"/>
        </w:rPr>
        <w:t>设备、水厂配套设备等，同时提供水处理设备耗材。公司本着高效、创新的企业精神，以诚信为本、服务至上的经营理念，绿色健康、推陈出新的企业目标，相信能</w:t>
      </w:r>
      <w:r>
        <w:rPr>
          <w:color w:val="231F20"/>
          <w:spacing w:val="-5"/>
        </w:rPr>
        <w:t>够为您创造出更高的利益和美好的生活</w:t>
      </w:r>
    </w:p>
    <w:p>
      <w:pPr>
        <w:pStyle w:val="3"/>
        <w:rPr>
          <w:sz w:val="20"/>
        </w:rPr>
      </w:pPr>
    </w:p>
    <w:p>
      <w:pPr>
        <w:pStyle w:val="3"/>
        <w:rPr>
          <w:sz w:val="20"/>
        </w:rPr>
      </w:pPr>
    </w:p>
    <w:p>
      <w:pPr>
        <w:pStyle w:val="3"/>
        <w:rPr>
          <w:sz w:val="20"/>
        </w:rPr>
      </w:pPr>
    </w:p>
    <w:p>
      <w:pPr>
        <w:pStyle w:val="3"/>
        <w:rPr>
          <w:sz w:val="20"/>
        </w:rPr>
      </w:pPr>
    </w:p>
    <w:p>
      <w:pPr>
        <w:pStyle w:val="2"/>
        <w:spacing w:before="70"/>
        <w:ind w:left="1492" w:right="1108"/>
        <w:jc w:val="right"/>
      </w:pPr>
      <w:r>
        <w:rPr>
          <w:color w:val="231F20"/>
        </w:rPr>
        <w:t>45</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84" name="组合 18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81" name="直线 18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82" name="图片 18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83" name="文本框 18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8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">
                <o:lock v:ext="edit" aspectratio="f"/>
                <v:line id="直线 183" o:spid="_x0000_s1026" o:spt="20" style="position:absolute;left:8;top:478;height:0;width:6236;" filled="f" stroked="t" coordsize="21600,21600" o:gfxdata="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MOna/&#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184" o:spid="_x0000_s1026" o:spt="75" alt="" type="#_x0000_t75" style="position:absolute;left:0;top:0;height:476;width:1228;" filled="f" o:preferrelative="t" stroked="f" coordsize="21600,21600" o:gfxdata="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diL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185" o:spid="_x0000_s1026" o:spt="202" type="#_x0000_t202" style="position:absolute;left:0;top:0;height:484;width:6245;"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天津大甲管道贸易有限公司</w:t>
      </w:r>
    </w:p>
    <w:p>
      <w:pPr>
        <w:spacing w:before="4" w:line="309" w:lineRule="auto"/>
        <w:ind w:left="1152" w:right="5509" w:firstLine="0"/>
        <w:jc w:val="left"/>
        <w:rPr>
          <w:sz w:val="17"/>
        </w:rPr>
      </w:pPr>
      <w:r>
        <w:rPr>
          <w:color w:val="231F20"/>
          <w:sz w:val="17"/>
        </w:rPr>
        <w:t>地址：天津河西区围堤道电话：022-60501980</w:t>
      </w:r>
    </w:p>
    <w:p>
      <w:pPr>
        <w:spacing w:before="3"/>
        <w:ind w:left="1152" w:right="0" w:firstLine="0"/>
        <w:jc w:val="left"/>
        <w:rPr>
          <w:sz w:val="17"/>
        </w:rPr>
      </w:pPr>
      <w:r>
        <w:rPr>
          <w:color w:val="231F20"/>
          <w:spacing w:val="-23"/>
          <w:sz w:val="17"/>
        </w:rPr>
        <w:t>网址：</w:t>
      </w:r>
      <w:r>
        <w:rPr>
          <w:color w:val="231F20"/>
          <w:spacing w:val="4"/>
          <w:w w:val="121"/>
          <w:sz w:val="17"/>
        </w:rPr>
        <w:t>w</w:t>
      </w:r>
      <w:r>
        <w:rPr>
          <w:color w:val="231F20"/>
          <w:spacing w:val="2"/>
          <w:w w:val="121"/>
          <w:sz w:val="17"/>
        </w:rPr>
        <w:t>u</w:t>
      </w:r>
      <w:r>
        <w:rPr>
          <w:color w:val="231F20"/>
          <w:spacing w:val="-1"/>
          <w:w w:val="66"/>
          <w:sz w:val="17"/>
        </w:rPr>
        <w:t>f</w:t>
      </w:r>
      <w:r>
        <w:rPr>
          <w:color w:val="231F20"/>
          <w:spacing w:val="4"/>
          <w:w w:val="88"/>
          <w:sz w:val="17"/>
        </w:rPr>
        <w:t>a</w:t>
      </w:r>
      <w:r>
        <w:rPr>
          <w:color w:val="231F20"/>
          <w:spacing w:val="-1"/>
          <w:sz w:val="17"/>
        </w:rPr>
        <w:t>n</w:t>
      </w:r>
      <w:r>
        <w:rPr>
          <w:color w:val="231F20"/>
          <w:spacing w:val="-3"/>
          <w:sz w:val="17"/>
        </w:rPr>
        <w:t>5</w:t>
      </w:r>
      <w:r>
        <w:rPr>
          <w:color w:val="231F20"/>
          <w:spacing w:val="2"/>
          <w:sz w:val="17"/>
        </w:rPr>
        <w:t>9</w:t>
      </w:r>
      <w:r>
        <w:rPr>
          <w:color w:val="231F20"/>
          <w:sz w:val="17"/>
        </w:rPr>
        <w:t>6</w:t>
      </w:r>
      <w:r>
        <w:rPr>
          <w:color w:val="231F20"/>
          <w:spacing w:val="-2"/>
          <w:w w:val="50"/>
          <w:sz w:val="17"/>
        </w:rPr>
        <w:t>.</w:t>
      </w:r>
      <w:r>
        <w:rPr>
          <w:color w:val="231F20"/>
          <w:sz w:val="17"/>
        </w:rPr>
        <w:t>b</w:t>
      </w:r>
      <w:r>
        <w:rPr>
          <w:color w:val="231F20"/>
          <w:spacing w:val="4"/>
          <w:w w:val="88"/>
          <w:sz w:val="17"/>
        </w:rPr>
        <w:t>ml</w:t>
      </w:r>
      <w:r>
        <w:rPr>
          <w:color w:val="231F20"/>
          <w:spacing w:val="3"/>
          <w:w w:val="88"/>
          <w:sz w:val="17"/>
        </w:rPr>
        <w:t>i</w:t>
      </w:r>
      <w:r>
        <w:rPr>
          <w:color w:val="231F20"/>
          <w:spacing w:val="5"/>
          <w:sz w:val="17"/>
        </w:rPr>
        <w:t>n</w:t>
      </w:r>
      <w:r>
        <w:rPr>
          <w:color w:val="231F20"/>
          <w:spacing w:val="1"/>
          <w:sz w:val="17"/>
        </w:rPr>
        <w:t>k</w:t>
      </w:r>
      <w:r>
        <w:rPr>
          <w:color w:val="231F20"/>
          <w:spacing w:val="-2"/>
          <w:w w:val="50"/>
          <w:sz w:val="17"/>
        </w:rPr>
        <w:t>.</w:t>
      </w:r>
      <w:r>
        <w:rPr>
          <w:color w:val="231F20"/>
          <w:spacing w:val="1"/>
          <w:w w:val="88"/>
          <w:sz w:val="17"/>
        </w:rPr>
        <w:t>c</w:t>
      </w:r>
      <w:r>
        <w:rPr>
          <w:color w:val="231F20"/>
          <w:sz w:val="17"/>
        </w:rPr>
        <w:t>o</w:t>
      </w:r>
      <w:r>
        <w:rPr>
          <w:color w:val="231F20"/>
          <w:spacing w:val="6"/>
          <w:w w:val="155"/>
          <w:sz w:val="17"/>
        </w:rPr>
        <w:t>m</w:t>
      </w:r>
      <w:r>
        <w:rPr>
          <w:color w:val="231F20"/>
          <w:w w:val="55"/>
          <w:sz w:val="17"/>
        </w:rPr>
        <w:t>/</w:t>
      </w:r>
    </w:p>
    <w:p>
      <w:pPr>
        <w:pStyle w:val="3"/>
        <w:spacing w:before="55" w:line="290" w:lineRule="auto"/>
        <w:ind w:left="1152" w:right="1154" w:firstLine="340"/>
        <w:jc w:val="both"/>
      </w:pPr>
      <w:r>
        <w:rPr>
          <w:color w:val="231F20"/>
          <w:spacing w:val="-9"/>
        </w:rPr>
        <w:t>本公司为台湾大甲永和机械工业股份有限公司独资成立营销子公司。母公司</w:t>
      </w:r>
      <w:r>
        <w:rPr>
          <w:color w:val="231F20"/>
          <w:spacing w:val="-10"/>
        </w:rPr>
        <w:t>创立于</w:t>
      </w:r>
      <w:r>
        <w:rPr>
          <w:color w:val="231F20"/>
        </w:rPr>
        <w:t>1945</w:t>
      </w:r>
      <w:r>
        <w:rPr>
          <w:color w:val="231F20"/>
          <w:spacing w:val="-13"/>
        </w:rPr>
        <w:t>年，</w:t>
      </w:r>
      <w:r>
        <w:rPr>
          <w:color w:val="231F20"/>
          <w:spacing w:val="-9"/>
        </w:rPr>
        <w:t>2007</w:t>
      </w:r>
      <w:r>
        <w:rPr>
          <w:color w:val="231F20"/>
          <w:spacing w:val="3"/>
        </w:rPr>
        <w:t>年</w:t>
      </w:r>
      <w:r>
        <w:rPr>
          <w:color w:val="231F20"/>
          <w:spacing w:val="-15"/>
        </w:rPr>
        <w:t>8</w:t>
      </w:r>
      <w:r>
        <w:rPr>
          <w:color w:val="231F20"/>
          <w:spacing w:val="-17"/>
        </w:rPr>
        <w:t>月台湾股票上市。大甲集团位于台湾有四座生产工厂，国内</w:t>
      </w:r>
      <w:r>
        <w:rPr>
          <w:color w:val="231F20"/>
          <w:spacing w:val="-14"/>
        </w:rPr>
        <w:t>生产工厂位于江苏常熟通港工业区。大甲产品主要用于石化、造纸、电子半导体及</w:t>
      </w:r>
      <w:r>
        <w:rPr>
          <w:color w:val="231F20"/>
          <w:spacing w:val="-16"/>
        </w:rPr>
        <w:t>医药食品等行业，远销至欧美、日本、东南亚等</w:t>
      </w:r>
      <w:r>
        <w:rPr>
          <w:color w:val="231F20"/>
          <w:spacing w:val="3"/>
        </w:rPr>
        <w:t>60</w:t>
      </w:r>
      <w:r>
        <w:rPr>
          <w:color w:val="231F20"/>
          <w:spacing w:val="-8"/>
        </w:rPr>
        <w:t>多个国家。我公司秉持经营之理</w:t>
      </w:r>
      <w:r>
        <w:rPr>
          <w:color w:val="231F20"/>
          <w:spacing w:val="-12"/>
        </w:rPr>
        <w:t>念，为国内外长期客户提供了可依赖以及有保证的产品与服务。</w:t>
      </w:r>
    </w:p>
    <w:p>
      <w:pPr>
        <w:pStyle w:val="3"/>
        <w:spacing w:before="11"/>
        <w:rPr>
          <w:sz w:val="21"/>
        </w:rPr>
      </w:pPr>
    </w:p>
    <w:p>
      <w:pPr>
        <w:pStyle w:val="2"/>
        <w:spacing w:before="1"/>
      </w:pPr>
      <w:r>
        <w:rPr>
          <w:color w:val="231F20"/>
        </w:rPr>
        <w:t>浙江新界泵业股份有限公司</w:t>
      </w:r>
    </w:p>
    <w:p>
      <w:pPr>
        <w:spacing w:before="4" w:line="309" w:lineRule="auto"/>
        <w:ind w:left="1152" w:right="5443" w:firstLine="0"/>
        <w:jc w:val="left"/>
        <w:rPr>
          <w:sz w:val="17"/>
        </w:rPr>
      </w:pPr>
      <w:r>
        <w:rPr>
          <w:color w:val="231F20"/>
          <w:spacing w:val="-11"/>
          <w:sz w:val="17"/>
        </w:rPr>
        <w:t>地址：浙江省温岭市大溪镇</w:t>
      </w:r>
      <w:r>
        <w:rPr>
          <w:color w:val="231F20"/>
          <w:spacing w:val="-9"/>
          <w:sz w:val="17"/>
        </w:rPr>
        <w:t>传真：</w:t>
      </w:r>
      <w:r>
        <w:rPr>
          <w:color w:val="231F20"/>
          <w:spacing w:val="-5"/>
          <w:sz w:val="17"/>
        </w:rPr>
        <w:t>0576-81670630</w:t>
      </w:r>
    </w:p>
    <w:p>
      <w:pPr>
        <w:spacing w:before="0" w:line="216" w:lineRule="exact"/>
        <w:ind w:left="1152" w:right="0" w:firstLine="0"/>
        <w:jc w:val="left"/>
        <w:rPr>
          <w:sz w:val="17"/>
        </w:rPr>
      </w:pPr>
      <w:r>
        <w:rPr>
          <w:color w:val="231F20"/>
          <w:spacing w:val="-10"/>
          <w:sz w:val="17"/>
        </w:rPr>
        <w:t>电话：</w:t>
      </w:r>
      <w:r>
        <w:rPr>
          <w:color w:val="231F20"/>
          <w:spacing w:val="-4"/>
          <w:sz w:val="17"/>
        </w:rPr>
        <w:t>0576-86325938</w:t>
      </w:r>
    </w:p>
    <w:p>
      <w:pPr>
        <w:spacing w:before="67"/>
        <w:ind w:left="1152" w:right="0" w:firstLine="0"/>
        <w:jc w:val="left"/>
        <w:rPr>
          <w:sz w:val="17"/>
        </w:rPr>
      </w:pPr>
      <w:r>
        <w:rPr>
          <w:color w:val="231F20"/>
          <w:spacing w:val="-23"/>
          <w:sz w:val="17"/>
        </w:rPr>
        <w:t>网址：</w:t>
      </w:r>
      <w:r>
        <w:fldChar w:fldCharType="begin"/>
      </w:r>
      <w:r>
        <w:instrText xml:space="preserve"> HYPERLINK "http://www.shimge.com/"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w w:val="77"/>
          <w:sz w:val="17"/>
        </w:rPr>
        <w:t>s</w:t>
      </w:r>
      <w:r>
        <w:rPr>
          <w:color w:val="231F20"/>
          <w:spacing w:val="4"/>
          <w:sz w:val="17"/>
        </w:rPr>
        <w:t>h</w:t>
      </w:r>
      <w:r>
        <w:rPr>
          <w:color w:val="231F20"/>
          <w:spacing w:val="3"/>
          <w:w w:val="55"/>
          <w:sz w:val="17"/>
        </w:rPr>
        <w:t>i</w:t>
      </w:r>
      <w:r>
        <w:rPr>
          <w:color w:val="231F20"/>
          <w:spacing w:val="-1"/>
          <w:w w:val="155"/>
          <w:sz w:val="17"/>
        </w:rPr>
        <w:t>m</w:t>
      </w:r>
      <w:r>
        <w:rPr>
          <w:color w:val="231F20"/>
          <w:spacing w:val="-1"/>
          <w:sz w:val="17"/>
        </w:rPr>
        <w:t>g</w:t>
      </w:r>
      <w:r>
        <w:rPr>
          <w:color w:val="231F20"/>
          <w:spacing w:val="-1"/>
          <w:w w:val="88"/>
          <w:sz w:val="17"/>
        </w:rPr>
        <w:t>e</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3" w:firstLine="340"/>
        <w:jc w:val="both"/>
      </w:pPr>
      <w:r>
        <w:rPr>
          <w:color w:val="231F20"/>
          <w:spacing w:val="-6"/>
        </w:rPr>
        <w:t>浙江新界泵业股份有限公司是一家专业生产经营各类泵及控制设备的股份制</w:t>
      </w:r>
      <w:r>
        <w:rPr>
          <w:color w:val="231F20"/>
          <w:spacing w:val="-18"/>
        </w:rPr>
        <w:t xml:space="preserve">企业。公司在“以用户需求为中心，追求国际一流的品质，着力提升企业竞争力， </w:t>
      </w:r>
      <w:r>
        <w:rPr>
          <w:color w:val="231F20"/>
          <w:spacing w:val="-11"/>
        </w:rPr>
        <w:t>为顾客提供满意的产品和服务”的质量方针指导下，发展迅猛，倍受国内外业界</w:t>
      </w:r>
      <w:r>
        <w:rPr>
          <w:color w:val="231F20"/>
          <w:spacing w:val="-10"/>
        </w:rPr>
        <w:t>关注。公司已成功登陆</w:t>
      </w:r>
      <w:r>
        <w:rPr>
          <w:color w:val="231F20"/>
          <w:spacing w:val="5"/>
          <w:w w:val="125"/>
        </w:rPr>
        <w:t>A</w:t>
      </w:r>
      <w:r>
        <w:rPr>
          <w:color w:val="231F20"/>
          <w:spacing w:val="-12"/>
        </w:rPr>
        <w:t>股市场，在深圳证券交易所中小板挂牌上市，股票代码为</w:t>
      </w:r>
    </w:p>
    <w:p>
      <w:pPr>
        <w:pStyle w:val="3"/>
        <w:spacing w:before="3"/>
        <w:ind w:left="1152"/>
      </w:pPr>
      <w:r>
        <w:rPr>
          <w:color w:val="231F20"/>
        </w:rPr>
        <w:t>002532。</w:t>
      </w:r>
    </w:p>
    <w:p>
      <w:pPr>
        <w:pStyle w:val="3"/>
        <w:spacing w:before="50" w:line="290" w:lineRule="auto"/>
        <w:ind w:left="1152" w:right="1154" w:firstLine="340"/>
        <w:jc w:val="both"/>
      </w:pPr>
      <w:r>
        <w:rPr>
          <w:color w:val="231F20"/>
          <w:spacing w:val="-16"/>
        </w:rPr>
        <w:t>公司秉承“以人为本”的关怀理念，全面致力于为顾客提供高科技、高品质、</w:t>
      </w:r>
      <w:r>
        <w:rPr>
          <w:color w:val="231F20"/>
          <w:spacing w:val="-10"/>
        </w:rPr>
        <w:t>人性化的产品和服务；长期与中国农业大学、江苏大学等高等院校和国内知名的多家专业研究机构保持合作，多次参与国家标准和行业标准的起草，技术力量雄</w:t>
      </w:r>
      <w:r>
        <w:rPr>
          <w:color w:val="231F20"/>
          <w:spacing w:val="-12"/>
        </w:rPr>
        <w:t>厚；公司水泵测试系统均采用微机自动控制，精度经机械工业排灌机械产品质量</w:t>
      </w:r>
      <w:r>
        <w:rPr>
          <w:color w:val="231F20"/>
          <w:spacing w:val="-4"/>
          <w:w w:val="110"/>
        </w:rPr>
        <w:t>监督检测中心技术定级达到</w:t>
      </w:r>
      <w:r>
        <w:rPr>
          <w:color w:val="231F20"/>
          <w:w w:val="110"/>
        </w:rPr>
        <w:t>B</w:t>
      </w:r>
      <w:r>
        <w:rPr>
          <w:color w:val="231F20"/>
          <w:spacing w:val="-41"/>
          <w:w w:val="110"/>
        </w:rPr>
        <w:t>级</w:t>
      </w:r>
      <w:r>
        <w:rPr>
          <w:color w:val="231F20"/>
          <w:spacing w:val="-17"/>
          <w:w w:val="110"/>
        </w:rPr>
        <w:t>（1</w:t>
      </w:r>
      <w:r>
        <w:rPr>
          <w:color w:val="231F20"/>
          <w:spacing w:val="-22"/>
          <w:w w:val="110"/>
        </w:rPr>
        <w:t>级</w:t>
      </w:r>
      <w:r>
        <w:rPr>
          <w:color w:val="231F20"/>
          <w:spacing w:val="-35"/>
          <w:w w:val="110"/>
        </w:rPr>
        <w:t>）</w:t>
      </w:r>
      <w:r>
        <w:rPr>
          <w:color w:val="231F20"/>
          <w:spacing w:val="-4"/>
          <w:w w:val="110"/>
        </w:rPr>
        <w:t>精度。</w:t>
      </w:r>
    </w:p>
    <w:p>
      <w:pPr>
        <w:pStyle w:val="3"/>
        <w:spacing w:before="4" w:line="290" w:lineRule="auto"/>
        <w:ind w:left="1152" w:right="1149" w:firstLine="340"/>
        <w:jc w:val="both"/>
      </w:pPr>
      <w:r>
        <w:rPr>
          <w:color w:val="231F20"/>
          <w:spacing w:val="-8"/>
        </w:rPr>
        <w:t>公司是中国农业机械学会排灌机械分会常务副会长单位、中国农业机械学会</w:t>
      </w:r>
      <w:r>
        <w:rPr>
          <w:color w:val="231F20"/>
          <w:spacing w:val="-9"/>
        </w:rPr>
        <w:t>排灌机械分会副理事长单位、全国农业机械标准化技术委员会委员单位、全国泵</w:t>
      </w:r>
      <w:r>
        <w:rPr>
          <w:color w:val="231F20"/>
          <w:spacing w:val="-10"/>
        </w:rPr>
        <w:t>标准化技术委员会委员单位、全国农业机械标准化委员会排灌设备和系统分技术</w:t>
      </w:r>
      <w:r>
        <w:rPr>
          <w:color w:val="231F20"/>
          <w:spacing w:val="-14"/>
        </w:rPr>
        <w:t>委员会委员单位、全国农业机械标准化技术委员会潜水泵工作组组长单位、中国潜</w:t>
      </w:r>
      <w:r>
        <w:rPr>
          <w:color w:val="231F20"/>
          <w:spacing w:val="-21"/>
        </w:rPr>
        <w:t>水泵行业的龙头企业、国家级“守合同、重信用”单位、高新技术企业、浙江省重点</w:t>
      </w:r>
      <w:r>
        <w:rPr>
          <w:color w:val="231F20"/>
          <w:spacing w:val="-12"/>
        </w:rPr>
        <w:t>民营企业温岭市十强工业企业；连续多年被中国银行浙江省分行评为“AAA</w:t>
      </w:r>
      <w:r>
        <w:rPr>
          <w:color w:val="231F20"/>
          <w:spacing w:val="-6"/>
        </w:rPr>
        <w:t>”级</w:t>
      </w:r>
      <w:r>
        <w:rPr>
          <w:color w:val="231F20"/>
          <w:spacing w:val="-10"/>
        </w:rPr>
        <w:t>资信企业，被台州市消费者协会评为“消费者信得过单位”。 新界产品通过</w:t>
      </w:r>
      <w:r>
        <w:rPr>
          <w:color w:val="231F20"/>
          <w:spacing w:val="4"/>
        </w:rPr>
        <w:t xml:space="preserve">CCC </w:t>
      </w:r>
      <w:r>
        <w:rPr>
          <w:color w:val="231F20"/>
          <w:spacing w:val="-24"/>
        </w:rPr>
        <w:t>认证、</w:t>
      </w:r>
      <w:r>
        <w:rPr>
          <w:color w:val="231F20"/>
          <w:spacing w:val="3"/>
          <w:w w:val="127"/>
        </w:rPr>
        <w:t>G</w:t>
      </w:r>
      <w:r>
        <w:rPr>
          <w:color w:val="231F20"/>
          <w:spacing w:val="2"/>
          <w:w w:val="127"/>
        </w:rPr>
        <w:t>S</w:t>
      </w:r>
      <w:r>
        <w:rPr>
          <w:color w:val="231F20"/>
          <w:spacing w:val="2"/>
        </w:rPr>
        <w:t>认证</w:t>
      </w:r>
      <w:r>
        <w:rPr>
          <w:color w:val="231F20"/>
          <w:spacing w:val="3"/>
          <w:w w:val="110"/>
        </w:rPr>
        <w:t>和</w:t>
      </w:r>
      <w:r>
        <w:rPr>
          <w:color w:val="231F20"/>
          <w:spacing w:val="5"/>
          <w:w w:val="110"/>
        </w:rPr>
        <w:t>C</w:t>
      </w:r>
      <w:r>
        <w:rPr>
          <w:color w:val="231F20"/>
          <w:spacing w:val="3"/>
          <w:w w:val="107"/>
        </w:rPr>
        <w:t>E</w:t>
      </w:r>
      <w:r>
        <w:rPr>
          <w:color w:val="231F20"/>
          <w:spacing w:val="1"/>
          <w:w w:val="107"/>
        </w:rPr>
        <w:t>认</w:t>
      </w:r>
      <w:r>
        <w:rPr>
          <w:color w:val="231F20"/>
          <w:spacing w:val="-23"/>
        </w:rPr>
        <w:t>证等，被评为“浙江名牌产品”；“新界” 商标被认定为“中</w:t>
      </w:r>
      <w:r>
        <w:rPr>
          <w:color w:val="231F20"/>
          <w:spacing w:val="-21"/>
          <w:w w:val="110"/>
        </w:rPr>
        <w:t>国驰名商标”，也是 “浙江省著名商标”。</w:t>
      </w:r>
    </w:p>
    <w:p>
      <w:pPr>
        <w:pStyle w:val="2"/>
        <w:spacing w:line="257" w:lineRule="exact"/>
      </w:pPr>
      <w:r>
        <w:rPr>
          <w:color w:val="231F20"/>
        </w:rPr>
        <w:t>46</w:t>
      </w:r>
    </w:p>
    <w:p>
      <w:pPr>
        <w:spacing w:after="0" w:line="257"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88" name="组合 18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85" name="直线 18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86" name="图片 18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87" name="文本框 18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8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LlGZV7WAAAABAEAAA8AAAAAAAAAAQAgAAAAIgAAAGRycy9k&#10;b3ducmV2LnhtbFBLAQIUABQAAAAIAIdO4kCX2HabYAMAAIc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187" o:spid="_x0000_s1026" o:spt="20" style="position:absolute;left:0;top:478;height:0;width:6236;" filled="f" stroked="t" coordsize="21600,21600" o:gfxdata="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3PHW/&#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188" o:spid="_x0000_s1026" o:spt="75" alt="" type="#_x0000_t75" style="position:absolute;left:34;top:0;height:476;width:1228;" filled="f" o:preferrelative="t" stroked="f" coordsize="21600,21600" o:gfxdata="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VuL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89" o:spid="_x0000_s1026" o:spt="202" type="#_x0000_t202" style="position:absolute;left:0;top:0;height:484;width:6237;"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firstLine="340"/>
        <w:jc w:val="both"/>
      </w:pPr>
      <w:r>
        <w:rPr>
          <w:color w:val="231F20"/>
          <w:spacing w:val="-17"/>
        </w:rPr>
        <w:t>公司具有自营进出口权，产品远销东欧、西欧、中东、东南亚、美洲、非洲各</w:t>
      </w:r>
      <w:r>
        <w:rPr>
          <w:color w:val="231F20"/>
          <w:spacing w:val="-12"/>
        </w:rPr>
        <w:t>国。不断创新的新界人愿以一流的品质和良好的服务笑迎海内外新老客户</w:t>
      </w:r>
    </w:p>
    <w:p>
      <w:pPr>
        <w:pStyle w:val="3"/>
        <w:spacing w:before="8"/>
        <w:rPr>
          <w:sz w:val="21"/>
        </w:rPr>
      </w:pPr>
    </w:p>
    <w:p>
      <w:pPr>
        <w:pStyle w:val="2"/>
      </w:pPr>
      <w:r>
        <w:rPr>
          <w:color w:val="231F20"/>
        </w:rPr>
        <w:t>济南雅泽自动化控制系统有限公司</w:t>
      </w:r>
      <w:r>
        <w:rPr>
          <w:color w:val="231F20"/>
          <w:w w:val="120"/>
        </w:rPr>
        <w:t>POLOVO</w:t>
      </w:r>
      <w:r>
        <w:rPr>
          <w:color w:val="231F20"/>
        </w:rPr>
        <w:t>阀门</w:t>
      </w:r>
    </w:p>
    <w:p>
      <w:pPr>
        <w:spacing w:before="5"/>
        <w:ind w:left="1152" w:right="0" w:firstLine="0"/>
        <w:jc w:val="left"/>
        <w:rPr>
          <w:sz w:val="17"/>
        </w:rPr>
      </w:pPr>
      <w:r>
        <w:rPr>
          <w:color w:val="231F20"/>
          <w:w w:val="95"/>
          <w:sz w:val="17"/>
        </w:rPr>
        <w:t>电话: +86(531)82710633 82710256</w:t>
      </w:r>
    </w:p>
    <w:p>
      <w:pPr>
        <w:spacing w:before="62"/>
        <w:ind w:left="1152" w:right="0" w:firstLine="0"/>
        <w:jc w:val="left"/>
        <w:rPr>
          <w:sz w:val="17"/>
        </w:rPr>
      </w:pPr>
      <w:r>
        <w:rPr>
          <w:color w:val="231F20"/>
          <w:w w:val="95"/>
          <w:sz w:val="17"/>
        </w:rPr>
        <w:t>传真: +86(531)82710913</w:t>
      </w:r>
    </w:p>
    <w:p>
      <w:pPr>
        <w:spacing w:before="67"/>
        <w:ind w:left="1152" w:right="0" w:firstLine="0"/>
        <w:jc w:val="left"/>
        <w:rPr>
          <w:sz w:val="17"/>
        </w:rPr>
      </w:pPr>
      <w:r>
        <w:rPr>
          <w:color w:val="231F20"/>
          <w:spacing w:val="-23"/>
          <w:sz w:val="17"/>
        </w:rPr>
        <w:t>网址：</w:t>
      </w:r>
      <w:r>
        <w:fldChar w:fldCharType="begin"/>
      </w:r>
      <w:r>
        <w:instrText xml:space="preserve"> HYPERLINK "http://www.yaze-auto.com/" \h </w:instrText>
      </w:r>
      <w:r>
        <w:fldChar w:fldCharType="separate"/>
      </w:r>
      <w:r>
        <w:rPr>
          <w:color w:val="231F20"/>
          <w:spacing w:val="3"/>
          <w:w w:val="143"/>
          <w:sz w:val="17"/>
        </w:rPr>
        <w:t>ww</w:t>
      </w:r>
      <w:r>
        <w:rPr>
          <w:color w:val="231F20"/>
          <w:spacing w:val="-11"/>
          <w:w w:val="143"/>
          <w:sz w:val="17"/>
        </w:rPr>
        <w:t>w</w:t>
      </w:r>
      <w:r>
        <w:rPr>
          <w:color w:val="231F20"/>
          <w:spacing w:val="-14"/>
          <w:w w:val="50"/>
          <w:sz w:val="17"/>
        </w:rPr>
        <w:t>.</w:t>
      </w:r>
      <w:r>
        <w:rPr>
          <w:color w:val="231F20"/>
          <w:spacing w:val="-3"/>
          <w:sz w:val="17"/>
        </w:rPr>
        <w:t>y</w:t>
      </w:r>
      <w:r>
        <w:rPr>
          <w:color w:val="231F20"/>
          <w:spacing w:val="4"/>
          <w:w w:val="88"/>
          <w:sz w:val="17"/>
        </w:rPr>
        <w:t>a</w:t>
      </w:r>
      <w:r>
        <w:rPr>
          <w:color w:val="231F20"/>
          <w:spacing w:val="2"/>
          <w:w w:val="88"/>
          <w:sz w:val="17"/>
        </w:rPr>
        <w:t>z</w:t>
      </w:r>
      <w:r>
        <w:rPr>
          <w:color w:val="231F20"/>
          <w:spacing w:val="4"/>
          <w:w w:val="88"/>
          <w:sz w:val="17"/>
        </w:rPr>
        <w:t>e</w:t>
      </w:r>
      <w:r>
        <w:rPr>
          <w:color w:val="231F20"/>
          <w:spacing w:val="2"/>
          <w:w w:val="112"/>
          <w:sz w:val="17"/>
        </w:rPr>
        <w:t>-</w:t>
      </w:r>
      <w:r>
        <w:rPr>
          <w:color w:val="231F20"/>
          <w:w w:val="88"/>
          <w:sz w:val="17"/>
        </w:rPr>
        <w:t>a</w:t>
      </w:r>
      <w:r>
        <w:rPr>
          <w:color w:val="231F20"/>
          <w:spacing w:val="-1"/>
          <w:sz w:val="17"/>
        </w:rPr>
        <w:t>u</w:t>
      </w:r>
      <w:r>
        <w:rPr>
          <w:color w:val="231F20"/>
          <w:spacing w:val="1"/>
          <w:w w:val="55"/>
          <w:sz w:val="17"/>
        </w:rPr>
        <w:t>t</w:t>
      </w:r>
      <w:r>
        <w:rPr>
          <w:color w:val="231F20"/>
          <w:spacing w:val="-3"/>
          <w:sz w:val="17"/>
        </w:rPr>
        <w:t>o</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r>
        <w:rPr>
          <w:color w:val="231F20"/>
          <w:spacing w:val="-22"/>
          <w:sz w:val="17"/>
        </w:rPr>
        <w:t xml:space="preserve">  </w:t>
      </w:r>
      <w:r>
        <w:fldChar w:fldCharType="begin"/>
      </w:r>
      <w:r>
        <w:instrText xml:space="preserve"> HYPERLINK "http://www.polovofr.com/"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2"/>
          <w:sz w:val="17"/>
        </w:rPr>
        <w:t>p</w:t>
      </w:r>
      <w:r>
        <w:rPr>
          <w:color w:val="231F20"/>
          <w:spacing w:val="-2"/>
          <w:sz w:val="17"/>
        </w:rPr>
        <w:t>o</w:t>
      </w:r>
      <w:r>
        <w:rPr>
          <w:color w:val="231F20"/>
          <w:spacing w:val="-1"/>
          <w:w w:val="55"/>
          <w:sz w:val="17"/>
        </w:rPr>
        <w:t>l</w:t>
      </w:r>
      <w:r>
        <w:rPr>
          <w:color w:val="231F20"/>
          <w:spacing w:val="-4"/>
          <w:sz w:val="17"/>
        </w:rPr>
        <w:t>ov</w:t>
      </w:r>
      <w:r>
        <w:rPr>
          <w:color w:val="231F20"/>
          <w:spacing w:val="-2"/>
          <w:sz w:val="17"/>
        </w:rPr>
        <w:t>o</w:t>
      </w:r>
      <w:r>
        <w:rPr>
          <w:color w:val="231F20"/>
          <w:spacing w:val="4"/>
          <w:w w:val="66"/>
          <w:sz w:val="17"/>
        </w:rPr>
        <w:t>f</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3" w:firstLine="340"/>
        <w:jc w:val="both"/>
      </w:pPr>
      <w:r>
        <w:rPr>
          <w:color w:val="231F20"/>
          <w:spacing w:val="-3"/>
          <w:w w:val="115"/>
        </w:rPr>
        <w:t xml:space="preserve">POLOVO </w:t>
      </w:r>
      <w:r>
        <w:rPr>
          <w:color w:val="231F20"/>
          <w:spacing w:val="-16"/>
        </w:rPr>
        <w:t>阀门源于法国，产品以独特的设计，先进的技术、精湛的制造工艺、</w:t>
      </w:r>
      <w:r>
        <w:rPr>
          <w:color w:val="231F20"/>
          <w:spacing w:val="-17"/>
        </w:rPr>
        <w:t>卓越的品质，为使 用者提供了最优秀的服务和产品。产品畅销欧美地 区，远销印</w:t>
      </w:r>
      <w:r>
        <w:rPr>
          <w:color w:val="231F20"/>
          <w:spacing w:val="-25"/>
        </w:rPr>
        <w:t>度、南非、土耳其、西班牙、俄罗斯等 国家。主要产品包括气动、电动蝶阀、球阀、</w:t>
      </w:r>
      <w:r>
        <w:rPr>
          <w:color w:val="231F20"/>
          <w:spacing w:val="-28"/>
        </w:rPr>
        <w:t>调节 阀、闸阀、截止阀、止回阀、阀门配件等，产品广 泛应用于石油、化工、电力、</w:t>
      </w:r>
      <w:r>
        <w:rPr>
          <w:color w:val="231F20"/>
          <w:spacing w:val="-21"/>
        </w:rPr>
        <w:t>冶金、生物食品、轻 纺、水处理、煤矿、天燃气、造纸、船舶、轻工、 机械设备配</w:t>
      </w:r>
      <w:r>
        <w:rPr>
          <w:color w:val="231F20"/>
          <w:spacing w:val="-19"/>
        </w:rPr>
        <w:t>套领域。阀门驱动方式可采用手动、电 动、气动、蜗轮传动等装置。连接方式有法</w:t>
      </w:r>
      <w:r>
        <w:rPr>
          <w:color w:val="231F20"/>
          <w:spacing w:val="-24"/>
        </w:rPr>
        <w:t>兰、丝 扣、对夹、焊接，阀体材质有球铁、铸钢、不锈钢 、 锻钢等，阀板材质有球</w:t>
      </w:r>
      <w:r>
        <w:rPr>
          <w:color w:val="231F20"/>
          <w:spacing w:val="-20"/>
        </w:rPr>
        <w:t>铁镀镍、球铁尼龙、碳钢、不锈钢、铝青铜、双相钢等！</w:t>
      </w:r>
    </w:p>
    <w:p>
      <w:pPr>
        <w:pStyle w:val="3"/>
        <w:spacing w:before="7" w:line="290" w:lineRule="auto"/>
        <w:ind w:left="1152" w:right="1154" w:firstLine="340"/>
        <w:jc w:val="both"/>
      </w:pPr>
      <w:r>
        <w:rPr>
          <w:color w:val="231F20"/>
          <w:spacing w:val="-5"/>
        </w:rPr>
        <w:t>公司提供全面的工业设备自动化控制的解决方 案以及传动控制技术及现场</w:t>
      </w:r>
      <w:r>
        <w:rPr>
          <w:color w:val="231F20"/>
          <w:spacing w:val="-10"/>
        </w:rPr>
        <w:t>服务。</w:t>
      </w:r>
    </w:p>
    <w:p>
      <w:pPr>
        <w:pStyle w:val="3"/>
        <w:spacing w:before="2" w:line="290" w:lineRule="auto"/>
        <w:ind w:left="1152" w:right="1154" w:firstLine="340"/>
        <w:jc w:val="both"/>
      </w:pPr>
      <w:r>
        <w:rPr>
          <w:color w:val="231F20"/>
          <w:spacing w:val="-21"/>
        </w:rPr>
        <w:t>公司将以诚信、求实、创新的精神，提供最佳 服务，愿和您一起在成功的道路</w:t>
      </w:r>
      <w:r>
        <w:rPr>
          <w:color w:val="231F20"/>
          <w:spacing w:val="-13"/>
        </w:rPr>
        <w:t>上合作共进，迎接 美好明天！</w:t>
      </w:r>
    </w:p>
    <w:p>
      <w:pPr>
        <w:pStyle w:val="3"/>
        <w:spacing w:before="8"/>
        <w:rPr>
          <w:sz w:val="21"/>
        </w:rPr>
      </w:pPr>
    </w:p>
    <w:p>
      <w:pPr>
        <w:pStyle w:val="2"/>
      </w:pPr>
      <w:r>
        <w:rPr>
          <w:color w:val="231F20"/>
        </w:rPr>
        <w:t>枣强县亚新环保设备有限公司</w:t>
      </w:r>
    </w:p>
    <w:p>
      <w:pPr>
        <w:spacing w:before="4" w:line="314" w:lineRule="auto"/>
        <w:ind w:left="1152" w:right="5854" w:firstLine="0"/>
        <w:jc w:val="left"/>
        <w:rPr>
          <w:sz w:val="17"/>
        </w:rPr>
      </w:pPr>
      <w:r>
        <w:rPr>
          <w:color w:val="231F20"/>
          <w:sz w:val="17"/>
        </w:rPr>
        <w:t>电话：0318-7131696 传真：0318-8239532</w:t>
      </w:r>
    </w:p>
    <w:p>
      <w:pPr>
        <w:pStyle w:val="3"/>
        <w:spacing w:before="12"/>
        <w:rPr>
          <w:sz w:val="20"/>
        </w:rPr>
      </w:pPr>
    </w:p>
    <w:p>
      <w:pPr>
        <w:pStyle w:val="3"/>
        <w:spacing w:line="290" w:lineRule="auto"/>
        <w:ind w:left="1152" w:right="1154" w:firstLine="340"/>
        <w:jc w:val="both"/>
      </w:pPr>
      <w:r>
        <w:rPr>
          <w:color w:val="231F20"/>
          <w:spacing w:val="-7"/>
        </w:rPr>
        <w:t>枣强县亚新环保设备有限公司在中国玻璃钢之乡河北省枣强县门庄工业区。本公司多年从事环保及水处理产品的生产制作，具有专业的生产人才和先进的生</w:t>
      </w:r>
      <w:r>
        <w:rPr>
          <w:color w:val="231F20"/>
          <w:spacing w:val="-23"/>
        </w:rPr>
        <w:t>产检测设备，我公司以质量为根本，以市场为导向，不断开发新型产品，创新工艺。</w:t>
      </w:r>
      <w:r>
        <w:rPr>
          <w:color w:val="231F20"/>
          <w:spacing w:val="-6"/>
        </w:rPr>
        <w:t>销售已经遍布全国各地。</w:t>
      </w:r>
    </w:p>
    <w:p>
      <w:pPr>
        <w:pStyle w:val="3"/>
        <w:spacing w:before="4"/>
        <w:ind w:left="1492"/>
      </w:pPr>
      <w:r>
        <w:rPr>
          <w:color w:val="231F20"/>
        </w:rPr>
        <w:t>公司主要产品：玻璃钢树脂罐、过滤罐及玻璃钢叶轮等各种玻璃钢制品。</w:t>
      </w:r>
    </w:p>
    <w:p>
      <w:pPr>
        <w:pStyle w:val="3"/>
        <w:spacing w:before="3"/>
        <w:rPr>
          <w:sz w:val="19"/>
        </w:rPr>
      </w:pPr>
    </w:p>
    <w:p>
      <w:pPr>
        <w:pStyle w:val="2"/>
        <w:spacing w:before="78"/>
      </w:pPr>
      <w:r>
        <w:rPr>
          <w:color w:val="231F20"/>
        </w:rPr>
        <w:t>山东润德净水材料有限公司</w:t>
      </w:r>
    </w:p>
    <w:p>
      <w:pPr>
        <w:spacing w:before="4"/>
        <w:ind w:left="1152" w:right="0" w:firstLine="0"/>
        <w:jc w:val="left"/>
        <w:rPr>
          <w:sz w:val="17"/>
        </w:rPr>
      </w:pPr>
      <w:r>
        <w:rPr>
          <w:color w:val="231F20"/>
          <w:sz w:val="17"/>
        </w:rPr>
        <w:t>刘经理：13406324099</w:t>
      </w:r>
    </w:p>
    <w:p>
      <w:pPr>
        <w:spacing w:before="63" w:line="309" w:lineRule="auto"/>
        <w:ind w:left="1152" w:right="4654" w:firstLine="0"/>
        <w:jc w:val="left"/>
        <w:rPr>
          <w:sz w:val="17"/>
        </w:rPr>
      </w:pPr>
      <w:r>
        <w:rPr>
          <w:color w:val="231F20"/>
          <w:sz w:val="17"/>
        </w:rPr>
        <w:t>经营部电话：0632-7680990 7680983 传真：0632-7680626</w:t>
      </w:r>
    </w:p>
    <w:p>
      <w:pPr>
        <w:pStyle w:val="2"/>
        <w:spacing w:line="242" w:lineRule="exact"/>
        <w:ind w:left="1492" w:right="1108"/>
        <w:jc w:val="right"/>
      </w:pPr>
      <w:r>
        <w:rPr>
          <w:color w:val="231F20"/>
        </w:rPr>
        <w:t>47</w:t>
      </w:r>
    </w:p>
    <w:p>
      <w:pPr>
        <w:spacing w:after="0" w:line="242"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192" name="组合 19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89" name="直线 19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90" name="图片 19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91" name="文本框 19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9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">
                <o:lock v:ext="edit" aspectratio="f"/>
                <v:line id="直线 191" o:spid="_x0000_s1026" o:spt="20" style="position:absolute;left:8;top:478;height:0;width:6236;" filled="f" stroked="t" coordsize="21600,21600" o:gfxdata="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jZw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192" o:spid="_x0000_s1026" o:spt="75" alt="" type="#_x0000_t75" style="position:absolute;left:0;top:0;height:476;width:1228;" filled="f" o:preferrelative="t" stroked="f" coordsize="21600,21600" o:gfxdata="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KHw&#10;uc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193" o:spid="_x0000_s1026" o:spt="202" type="#_x0000_t202" style="position:absolute;left:0;top:0;height:484;width:6245;"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0"/>
        <w:ind w:left="1152" w:right="0" w:firstLine="0"/>
        <w:jc w:val="left"/>
        <w:rPr>
          <w:sz w:val="17"/>
        </w:rPr>
      </w:pPr>
      <w:r>
        <w:rPr>
          <w:color w:val="231F20"/>
          <w:sz w:val="17"/>
        </w:rPr>
        <w:t>邮编：277000</w:t>
      </w:r>
    </w:p>
    <w:p>
      <w:pPr>
        <w:spacing w:before="62" w:line="309" w:lineRule="auto"/>
        <w:ind w:left="1152" w:right="4412" w:firstLine="0"/>
        <w:jc w:val="left"/>
        <w:rPr>
          <w:sz w:val="17"/>
        </w:rPr>
      </w:pPr>
      <w:r>
        <w:rPr>
          <w:color w:val="231F20"/>
          <w:spacing w:val="-9"/>
          <w:sz w:val="17"/>
        </w:rPr>
        <w:t>地址：山东省枣庄市薛城区常庄镇工业园</w:t>
      </w:r>
      <w:r>
        <w:rPr>
          <w:color w:val="231F20"/>
          <w:spacing w:val="-23"/>
          <w:sz w:val="17"/>
        </w:rPr>
        <w:t>网址：</w:t>
      </w:r>
      <w:r>
        <w:fldChar w:fldCharType="begin"/>
      </w:r>
      <w:r>
        <w:instrText xml:space="preserve"> HYPERLINK "http://www.rundewater.com/"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6"/>
          <w:w w:val="66"/>
          <w:sz w:val="17"/>
        </w:rPr>
        <w:t>r</w:t>
      </w:r>
      <w:r>
        <w:rPr>
          <w:color w:val="231F20"/>
          <w:spacing w:val="3"/>
          <w:sz w:val="17"/>
        </w:rPr>
        <w:t>u</w:t>
      </w:r>
      <w:r>
        <w:rPr>
          <w:color w:val="231F20"/>
          <w:sz w:val="17"/>
        </w:rPr>
        <w:t>n</w:t>
      </w:r>
      <w:r>
        <w:rPr>
          <w:color w:val="231F20"/>
          <w:spacing w:val="1"/>
          <w:sz w:val="17"/>
        </w:rPr>
        <w:t>d</w:t>
      </w:r>
      <w:r>
        <w:rPr>
          <w:color w:val="231F20"/>
          <w:spacing w:val="-3"/>
          <w:w w:val="88"/>
          <w:sz w:val="17"/>
        </w:rPr>
        <w:t>e</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3"/>
        <w:ind w:left="1152" w:right="0" w:firstLine="0"/>
        <w:jc w:val="left"/>
        <w:rPr>
          <w:sz w:val="17"/>
        </w:rPr>
      </w:pPr>
      <w:r>
        <w:rPr>
          <w:color w:val="231F20"/>
          <w:spacing w:val="-24"/>
          <w:sz w:val="17"/>
        </w:rPr>
        <w:t>邮箱：</w:t>
      </w:r>
      <w:r>
        <w:fldChar w:fldCharType="begin"/>
      </w:r>
      <w:r>
        <w:instrText xml:space="preserve"> HYPERLINK "mailto:rd@rundewater.com" \h </w:instrText>
      </w:r>
      <w:r>
        <w:fldChar w:fldCharType="separate"/>
      </w:r>
      <w:r>
        <w:rPr>
          <w:color w:val="231F20"/>
          <w:spacing w:val="1"/>
          <w:w w:val="66"/>
          <w:sz w:val="17"/>
        </w:rPr>
        <w:t>r</w:t>
      </w:r>
      <w:r>
        <w:rPr>
          <w:color w:val="231F20"/>
          <w:spacing w:val="-7"/>
          <w:sz w:val="17"/>
        </w:rPr>
        <w:t>d</w:t>
      </w:r>
      <w:r>
        <w:rPr>
          <w:color w:val="231F20"/>
          <w:spacing w:val="-3"/>
          <w:w w:val="183"/>
          <w:sz w:val="17"/>
        </w:rPr>
        <w:t>@</w:t>
      </w:r>
      <w:r>
        <w:rPr>
          <w:color w:val="231F20"/>
          <w:spacing w:val="6"/>
          <w:w w:val="66"/>
          <w:sz w:val="17"/>
        </w:rPr>
        <w:t>r</w:t>
      </w:r>
      <w:r>
        <w:rPr>
          <w:color w:val="231F20"/>
          <w:spacing w:val="3"/>
          <w:sz w:val="17"/>
        </w:rPr>
        <w:t>u</w:t>
      </w:r>
      <w:r>
        <w:rPr>
          <w:color w:val="231F20"/>
          <w:sz w:val="17"/>
        </w:rPr>
        <w:t>n</w:t>
      </w:r>
      <w:r>
        <w:rPr>
          <w:color w:val="231F20"/>
          <w:spacing w:val="1"/>
          <w:sz w:val="17"/>
        </w:rPr>
        <w:t>d</w:t>
      </w:r>
      <w:r>
        <w:rPr>
          <w:color w:val="231F20"/>
          <w:spacing w:val="-3"/>
          <w:w w:val="88"/>
          <w:sz w:val="17"/>
        </w:rPr>
        <w:t>e</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49" w:firstLine="340"/>
        <w:jc w:val="both"/>
      </w:pPr>
      <w:r>
        <w:rPr>
          <w:color w:val="231F20"/>
          <w:spacing w:val="-11"/>
        </w:rPr>
        <w:t>山东润德净水材料有限公司坐落于枣庄市薛城区经济开发区内，占地</w:t>
      </w:r>
      <w:r>
        <w:rPr>
          <w:color w:val="231F20"/>
        </w:rPr>
        <w:t>10000</w:t>
      </w:r>
      <w:r>
        <w:rPr>
          <w:color w:val="231F20"/>
          <w:spacing w:val="4"/>
        </w:rPr>
        <w:t>平</w:t>
      </w:r>
      <w:r>
        <w:rPr>
          <w:color w:val="231F20"/>
          <w:spacing w:val="-16"/>
        </w:rPr>
        <w:t>方米，其前身为薛城区永兴净水剂厂，始建于</w:t>
      </w:r>
      <w:r>
        <w:rPr>
          <w:color w:val="231F20"/>
          <w:spacing w:val="6"/>
        </w:rPr>
        <w:t>2000</w:t>
      </w:r>
      <w:r>
        <w:rPr>
          <w:color w:val="231F20"/>
          <w:spacing w:val="-10"/>
        </w:rPr>
        <w:t>年。目前公司主导产品为液体聚</w:t>
      </w:r>
      <w:r>
        <w:rPr>
          <w:color w:val="231F20"/>
          <w:spacing w:val="-12"/>
        </w:rPr>
        <w:t>合氯化铝</w:t>
      </w:r>
      <w:r>
        <w:rPr>
          <w:color w:val="231F20"/>
          <w:spacing w:val="-24"/>
        </w:rPr>
        <w:t>（</w:t>
      </w:r>
      <w:r>
        <w:rPr>
          <w:color w:val="231F20"/>
          <w:spacing w:val="-14"/>
        </w:rPr>
        <w:t>净水剂</w:t>
      </w:r>
      <w:r>
        <w:rPr>
          <w:color w:val="231F20"/>
          <w:spacing w:val="-58"/>
        </w:rPr>
        <w:t>）</w:t>
      </w:r>
      <w:r>
        <w:rPr>
          <w:color w:val="231F20"/>
          <w:spacing w:val="-16"/>
        </w:rPr>
        <w:t>，年产量</w:t>
      </w:r>
      <w:r>
        <w:rPr>
          <w:color w:val="231F20"/>
          <w:spacing w:val="-9"/>
        </w:rPr>
        <w:t>2</w:t>
      </w:r>
      <w:r>
        <w:rPr>
          <w:color w:val="231F20"/>
          <w:spacing w:val="-15"/>
        </w:rPr>
        <w:t>万余吨，年产值</w:t>
      </w:r>
      <w:r>
        <w:rPr>
          <w:color w:val="231F20"/>
        </w:rPr>
        <w:t>1000</w:t>
      </w:r>
      <w:r>
        <w:rPr>
          <w:color w:val="231F20"/>
          <w:spacing w:val="-4"/>
        </w:rPr>
        <w:t>余万元。</w:t>
      </w:r>
    </w:p>
    <w:p>
      <w:pPr>
        <w:pStyle w:val="3"/>
        <w:spacing w:before="3" w:line="290" w:lineRule="auto"/>
        <w:ind w:left="1152" w:right="1154" w:firstLine="340"/>
        <w:jc w:val="both"/>
      </w:pPr>
      <w:r>
        <w:rPr>
          <w:color w:val="231F20"/>
          <w:spacing w:val="-20"/>
        </w:rPr>
        <w:t>公司自成立以来，始终秉承“以质量求生存、以市场为导向、以创新为动力”的</w:t>
      </w:r>
      <w:r>
        <w:rPr>
          <w:color w:val="231F20"/>
          <w:spacing w:val="-18"/>
        </w:rPr>
        <w:t>经营理念，视产品质量和客户信誉为企业生命。公司生产和检测设备先进，采用国</w:t>
      </w:r>
      <w:r>
        <w:rPr>
          <w:color w:val="231F20"/>
          <w:spacing w:val="-15"/>
        </w:rPr>
        <w:t>内外先进技术，与上海研究院、山东润和经贸有限公司联合成立研发小组，共同开</w:t>
      </w:r>
      <w:r>
        <w:rPr>
          <w:color w:val="231F20"/>
          <w:spacing w:val="-8"/>
        </w:rPr>
        <w:t>发研制用于净化处理工业废水的新型化工材料。经过十多年对净水材料地刻苦攻</w:t>
      </w:r>
      <w:r>
        <w:rPr>
          <w:color w:val="231F20"/>
          <w:spacing w:val="-15"/>
        </w:rPr>
        <w:t>关，研制生产的液体聚合氯化铝等产品销售全国各地，尤其在造纸、制革、印染行</w:t>
      </w:r>
      <w:r>
        <w:rPr>
          <w:color w:val="231F20"/>
          <w:spacing w:val="-10"/>
        </w:rPr>
        <w:t>业的废水净化处理应用广泛，与山东各大造纸厂家以及江苏、河南等地的一些大</w:t>
      </w:r>
      <w:r>
        <w:rPr>
          <w:color w:val="231F20"/>
          <w:spacing w:val="-12"/>
        </w:rPr>
        <w:t>型工业企业建立了长期稳固的合作关系。目前公司正积极组织申请</w:t>
      </w:r>
      <w:r>
        <w:rPr>
          <w:color w:val="231F20"/>
          <w:spacing w:val="1"/>
          <w:w w:val="66"/>
        </w:rPr>
        <w:t>I</w:t>
      </w:r>
      <w:r>
        <w:rPr>
          <w:color w:val="231F20"/>
          <w:spacing w:val="-1"/>
          <w:w w:val="110"/>
        </w:rPr>
        <w:t>S</w:t>
      </w:r>
      <w:r>
        <w:rPr>
          <w:color w:val="231F20"/>
          <w:spacing w:val="3"/>
          <w:w w:val="143"/>
        </w:rPr>
        <w:t>O</w:t>
      </w:r>
      <w:r>
        <w:rPr>
          <w:color w:val="231F20"/>
          <w:spacing w:val="4"/>
        </w:rPr>
        <w:t>9</w:t>
      </w:r>
      <w:r>
        <w:rPr>
          <w:color w:val="231F20"/>
          <w:spacing w:val="5"/>
        </w:rPr>
        <w:t>0</w:t>
      </w:r>
      <w:r>
        <w:rPr>
          <w:color w:val="231F20"/>
          <w:spacing w:val="-7"/>
        </w:rPr>
        <w:t>0</w:t>
      </w:r>
      <w:r>
        <w:rPr>
          <w:color w:val="231F20"/>
          <w:spacing w:val="-14"/>
        </w:rPr>
        <w:t>1</w:t>
      </w:r>
      <w:r>
        <w:rPr>
          <w:color w:val="231F20"/>
          <w:spacing w:val="-52"/>
        </w:rPr>
        <w:t>：</w:t>
      </w:r>
      <w:r>
        <w:rPr>
          <w:color w:val="231F20"/>
          <w:spacing w:val="2"/>
        </w:rPr>
        <w:t>2</w:t>
      </w:r>
      <w:r>
        <w:rPr>
          <w:color w:val="231F20"/>
          <w:spacing w:val="5"/>
        </w:rPr>
        <w:t>0</w:t>
      </w:r>
      <w:r>
        <w:rPr>
          <w:color w:val="231F20"/>
          <w:spacing w:val="4"/>
        </w:rPr>
        <w:t>0</w:t>
      </w:r>
      <w:r>
        <w:rPr>
          <w:color w:val="231F20"/>
        </w:rPr>
        <w:t>8</w:t>
      </w:r>
      <w:r>
        <w:rPr>
          <w:color w:val="231F20"/>
          <w:spacing w:val="-1"/>
        </w:rPr>
        <w:t>国际质量管理体系和</w:t>
      </w:r>
      <w:r>
        <w:rPr>
          <w:color w:val="231F20"/>
          <w:spacing w:val="3"/>
          <w:w w:val="66"/>
        </w:rPr>
        <w:t>I</w:t>
      </w:r>
      <w:r>
        <w:rPr>
          <w:color w:val="231F20"/>
          <w:w w:val="110"/>
        </w:rPr>
        <w:t>S</w:t>
      </w:r>
      <w:r>
        <w:rPr>
          <w:color w:val="231F20"/>
          <w:spacing w:val="-7"/>
          <w:w w:val="143"/>
        </w:rPr>
        <w:t>O</w:t>
      </w:r>
      <w:r>
        <w:rPr>
          <w:color w:val="231F20"/>
          <w:spacing w:val="-9"/>
        </w:rPr>
        <w:t>1</w:t>
      </w:r>
      <w:r>
        <w:rPr>
          <w:color w:val="231F20"/>
          <w:spacing w:val="5"/>
        </w:rPr>
        <w:t>4</w:t>
      </w:r>
      <w:r>
        <w:rPr>
          <w:color w:val="231F20"/>
          <w:spacing w:val="7"/>
        </w:rPr>
        <w:t>0</w:t>
      </w:r>
      <w:r>
        <w:rPr>
          <w:color w:val="231F20"/>
          <w:spacing w:val="-6"/>
        </w:rPr>
        <w:t>0</w:t>
      </w:r>
      <w:r>
        <w:rPr>
          <w:color w:val="231F20"/>
          <w:spacing w:val="-13"/>
        </w:rPr>
        <w:t>1</w:t>
      </w:r>
      <w:r>
        <w:rPr>
          <w:color w:val="231F20"/>
          <w:spacing w:val="-50"/>
        </w:rPr>
        <w:t>：</w:t>
      </w:r>
      <w:r>
        <w:rPr>
          <w:color w:val="231F20"/>
          <w:spacing w:val="4"/>
        </w:rPr>
        <w:t>2</w:t>
      </w:r>
      <w:r>
        <w:rPr>
          <w:color w:val="231F20"/>
          <w:spacing w:val="7"/>
        </w:rPr>
        <w:t>0</w:t>
      </w:r>
      <w:r>
        <w:rPr>
          <w:color w:val="231F20"/>
          <w:spacing w:val="6"/>
        </w:rPr>
        <w:t>0</w:t>
      </w:r>
      <w:r>
        <w:rPr>
          <w:color w:val="231F20"/>
          <w:spacing w:val="2"/>
        </w:rPr>
        <w:t>4</w:t>
      </w:r>
      <w:r>
        <w:rPr>
          <w:color w:val="231F20"/>
          <w:spacing w:val="-7"/>
        </w:rPr>
        <w:t>国际环境管理体系的双认证工作和“山东名</w:t>
      </w:r>
      <w:r>
        <w:rPr>
          <w:color w:val="231F20"/>
          <w:spacing w:val="-20"/>
        </w:rPr>
        <w:t>牌”、“山东省著名商标”的申报评审工作。</w:t>
      </w:r>
    </w:p>
    <w:p>
      <w:pPr>
        <w:pStyle w:val="3"/>
        <w:spacing w:before="9"/>
        <w:ind w:left="1492"/>
      </w:pPr>
      <w:r>
        <w:rPr>
          <w:color w:val="231F20"/>
        </w:rPr>
        <w:t>为提高市场份额，提高市场竞争力，公司计划投资1亿元人民币（其中固定资产</w:t>
      </w:r>
    </w:p>
    <w:p>
      <w:pPr>
        <w:pStyle w:val="3"/>
        <w:spacing w:before="49" w:line="290" w:lineRule="auto"/>
        <w:ind w:left="1152" w:right="1153"/>
        <w:jc w:val="both"/>
      </w:pPr>
      <w:r>
        <w:rPr>
          <w:color w:val="231F20"/>
        </w:rPr>
        <w:t>4000</w:t>
      </w:r>
      <w:r>
        <w:rPr>
          <w:color w:val="231F20"/>
          <w:spacing w:val="-10"/>
        </w:rPr>
        <w:t>万元，流动资金</w:t>
      </w:r>
      <w:r>
        <w:rPr>
          <w:color w:val="231F20"/>
        </w:rPr>
        <w:t>6000</w:t>
      </w:r>
      <w:r>
        <w:rPr>
          <w:color w:val="231F20"/>
          <w:spacing w:val="-13"/>
        </w:rPr>
        <w:t>万元</w:t>
      </w:r>
      <w:r>
        <w:rPr>
          <w:color w:val="231F20"/>
          <w:spacing w:val="-49"/>
        </w:rPr>
        <w:t>）</w:t>
      </w:r>
      <w:r>
        <w:rPr>
          <w:color w:val="231F20"/>
          <w:spacing w:val="-8"/>
        </w:rPr>
        <w:t>，新征土地</w:t>
      </w:r>
      <w:r>
        <w:rPr>
          <w:color w:val="231F20"/>
        </w:rPr>
        <w:t>30</w:t>
      </w:r>
      <w:r>
        <w:rPr>
          <w:color w:val="231F20"/>
          <w:spacing w:val="-12"/>
        </w:rPr>
        <w:t>亩，分两期建设聚合氯化铝、聚合硫</w:t>
      </w:r>
      <w:r>
        <w:rPr>
          <w:color w:val="231F20"/>
          <w:spacing w:val="-25"/>
        </w:rPr>
        <w:t>酸铁、阴</w:t>
      </w:r>
      <w:r>
        <w:rPr>
          <w:color w:val="231F20"/>
          <w:spacing w:val="-21"/>
        </w:rPr>
        <w:t>（</w:t>
      </w:r>
      <w:r>
        <w:rPr>
          <w:color w:val="231F20"/>
          <w:spacing w:val="-25"/>
        </w:rPr>
        <w:t>阳</w:t>
      </w:r>
      <w:r>
        <w:rPr>
          <w:color w:val="231F20"/>
          <w:spacing w:val="-38"/>
        </w:rPr>
        <w:t>）</w:t>
      </w:r>
      <w:r>
        <w:rPr>
          <w:color w:val="231F20"/>
          <w:spacing w:val="-8"/>
        </w:rPr>
        <w:t>离子聚丙烯酰胺等系列净水材料生产线，同时配套建设原料场、综</w:t>
      </w:r>
      <w:r>
        <w:rPr>
          <w:color w:val="231F20"/>
          <w:spacing w:val="-17"/>
        </w:rPr>
        <w:t>合仓库、成品库、办公楼、职工公寓等。该项目计划于</w:t>
      </w:r>
      <w:r>
        <w:rPr>
          <w:color w:val="231F20"/>
        </w:rPr>
        <w:t>2012</w:t>
      </w:r>
      <w:r>
        <w:rPr>
          <w:color w:val="231F20"/>
          <w:spacing w:val="-8"/>
        </w:rPr>
        <w:t>年全部建成投产，届时</w:t>
      </w:r>
      <w:r>
        <w:rPr>
          <w:color w:val="231F20"/>
          <w:spacing w:val="-4"/>
        </w:rPr>
        <w:t>年产量可达</w:t>
      </w:r>
      <w:r>
        <w:rPr>
          <w:color w:val="231F20"/>
          <w:spacing w:val="-5"/>
        </w:rPr>
        <w:t>20</w:t>
      </w:r>
      <w:r>
        <w:rPr>
          <w:color w:val="231F20"/>
          <w:spacing w:val="-7"/>
        </w:rPr>
        <w:t>万吨，年可增加销售收入</w:t>
      </w:r>
      <w:r>
        <w:rPr>
          <w:color w:val="231F20"/>
          <w:spacing w:val="4"/>
        </w:rPr>
        <w:t>3</w:t>
      </w:r>
      <w:r>
        <w:rPr>
          <w:color w:val="231F20"/>
          <w:spacing w:val="-11"/>
        </w:rPr>
        <w:t>亿元，年创利税</w:t>
      </w:r>
      <w:r>
        <w:rPr>
          <w:color w:val="231F20"/>
        </w:rPr>
        <w:t>5000</w:t>
      </w:r>
      <w:r>
        <w:rPr>
          <w:color w:val="231F20"/>
          <w:spacing w:val="-9"/>
        </w:rPr>
        <w:t>万元，可安置就业岗位</w:t>
      </w:r>
      <w:r>
        <w:rPr>
          <w:color w:val="231F20"/>
          <w:spacing w:val="2"/>
        </w:rPr>
        <w:t>300</w:t>
      </w:r>
      <w:r>
        <w:rPr>
          <w:color w:val="231F20"/>
          <w:spacing w:val="-4"/>
        </w:rPr>
        <w:t>余人。</w:t>
      </w:r>
    </w:p>
    <w:p>
      <w:pPr>
        <w:pStyle w:val="3"/>
        <w:spacing w:before="5" w:line="290" w:lineRule="auto"/>
        <w:ind w:left="1152" w:right="1152" w:firstLine="340"/>
        <w:jc w:val="both"/>
      </w:pPr>
      <w:r>
        <w:rPr>
          <w:color w:val="231F20"/>
          <w:spacing w:val="-15"/>
        </w:rPr>
        <w:t>放眼未来，我们信心百倍，面对良好的发展机遇及巨大的市场潜力，公司将继</w:t>
      </w:r>
      <w:r>
        <w:rPr>
          <w:color w:val="231F20"/>
          <w:spacing w:val="-18"/>
        </w:rPr>
        <w:t>续扩大生产规模，提高市场份额；加强企业管理，提高产品质量；不断拓宽国内外</w:t>
      </w:r>
      <w:r>
        <w:rPr>
          <w:color w:val="231F20"/>
          <w:spacing w:val="-22"/>
        </w:rPr>
        <w:t>市场，建立完善的销售市场网络，和售前、售中、售后服务保障体系，生产出更加质</w:t>
      </w:r>
      <w:r>
        <w:rPr>
          <w:color w:val="231F20"/>
          <w:spacing w:val="-19"/>
        </w:rPr>
        <w:t>优价廉的产品，努力满足广大客户的需求。公司将继续做大做强，力争于</w:t>
      </w:r>
      <w:r>
        <w:rPr>
          <w:color w:val="231F20"/>
        </w:rPr>
        <w:t>10</w:t>
      </w:r>
      <w:r>
        <w:rPr>
          <w:color w:val="231F20"/>
          <w:spacing w:val="-3"/>
        </w:rPr>
        <w:t>年内年产量突破</w:t>
      </w:r>
      <w:r>
        <w:rPr>
          <w:color w:val="231F20"/>
          <w:spacing w:val="-7"/>
        </w:rPr>
        <w:t>50</w:t>
      </w:r>
      <w:r>
        <w:rPr>
          <w:color w:val="231F20"/>
          <w:spacing w:val="-15"/>
        </w:rPr>
        <w:t xml:space="preserve">万吨，发展壮大成为一家大型企业集团，为改善人类生存、生活环境， </w:t>
      </w:r>
      <w:r>
        <w:rPr>
          <w:color w:val="231F20"/>
          <w:spacing w:val="-10"/>
        </w:rPr>
        <w:t>发展地方经济，做出积极贡献。</w:t>
      </w:r>
    </w:p>
    <w:p>
      <w:pPr>
        <w:pStyle w:val="3"/>
        <w:spacing w:before="6"/>
        <w:ind w:left="1492"/>
      </w:pPr>
      <w:r>
        <w:rPr>
          <w:color w:val="231F20"/>
        </w:rPr>
        <w:t>地址：山东省枣庄市薛城区常庄镇工业园</w:t>
      </w:r>
    </w:p>
    <w:p>
      <w:pPr>
        <w:pStyle w:val="3"/>
        <w:spacing w:before="4"/>
        <w:rPr>
          <w:sz w:val="25"/>
        </w:rPr>
      </w:pPr>
    </w:p>
    <w:p>
      <w:pPr>
        <w:pStyle w:val="2"/>
      </w:pPr>
      <w:r>
        <w:rPr>
          <w:color w:val="231F20"/>
        </w:rPr>
        <w:t>温州富邦机械制造有限公司</w:t>
      </w:r>
      <w:r>
        <w:rPr>
          <w:color w:val="231F20"/>
          <w:w w:val="95"/>
        </w:rPr>
        <w:t>(</w:t>
      </w:r>
      <w:r>
        <w:rPr>
          <w:color w:val="231F20"/>
        </w:rPr>
        <w:t>正氟隆阀门</w:t>
      </w:r>
      <w:r>
        <w:rPr>
          <w:color w:val="231F20"/>
          <w:w w:val="95"/>
        </w:rPr>
        <w:t>)</w:t>
      </w:r>
    </w:p>
    <w:p>
      <w:pPr>
        <w:spacing w:before="4" w:line="309" w:lineRule="auto"/>
        <w:ind w:left="1152" w:right="4415" w:firstLine="0"/>
        <w:jc w:val="left"/>
        <w:rPr>
          <w:sz w:val="17"/>
        </w:rPr>
      </w:pPr>
      <w:r>
        <w:rPr>
          <w:color w:val="231F20"/>
          <w:sz w:val="17"/>
        </w:rPr>
        <w:t>公司地址：温州市龙湾瑶溪环一北路8号公司电话：0577-86615979</w:t>
      </w:r>
    </w:p>
    <w:p>
      <w:pPr>
        <w:spacing w:before="0" w:line="216" w:lineRule="exact"/>
        <w:ind w:left="1152" w:right="0" w:firstLine="0"/>
        <w:jc w:val="left"/>
        <w:rPr>
          <w:sz w:val="17"/>
        </w:rPr>
      </w:pPr>
      <w:r>
        <w:rPr>
          <w:color w:val="231F20"/>
          <w:sz w:val="17"/>
        </w:rPr>
        <w:t>门市部电话：0577-86865168</w:t>
      </w:r>
    </w:p>
    <w:p>
      <w:pPr>
        <w:pStyle w:val="2"/>
        <w:spacing w:before="28"/>
      </w:pPr>
      <w:r>
        <w:rPr>
          <w:color w:val="231F20"/>
        </w:rPr>
        <w:t>48</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196" name="组合 19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193" name="直线 19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94" name="图片 19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195" name="文本框 19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9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C5RmVe1gAAAAQBAAAPAAAAAAAAAAEAIAAAACIAAABk&#10;cnMvZG93bnJldi54bWxQSwECFAAUAAAACACHTuJAweyujGQDAACH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195" o:spid="_x0000_s1026" o:spt="20" style="position:absolute;left:0;top:478;height:0;width:6236;" filled="f" stroked="t" coordsize="21600,21600" o:gfxdata="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Ll0e/&#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196" o:spid="_x0000_s1026" o:spt="75" alt="" type="#_x0000_t75" style="position:absolute;left:34;top:0;height:476;width:1228;" filled="f" o:preferrelative="t" stroked="f" coordsize="21600,21600" o:gfxdata="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va6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197" o:spid="_x0000_s1026" o:spt="202" type="#_x0000_t202" style="position:absolute;left:0;top:0;height:484;width:6237;" filled="f" stroked="f" coordsize="21600,21600"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0" w:line="309" w:lineRule="auto"/>
        <w:ind w:left="1152" w:right="5787" w:firstLine="0"/>
        <w:jc w:val="left"/>
        <w:rPr>
          <w:sz w:val="17"/>
        </w:rPr>
      </w:pPr>
      <w:r>
        <w:rPr>
          <w:color w:val="231F20"/>
          <w:spacing w:val="-13"/>
          <w:sz w:val="17"/>
        </w:rPr>
        <w:t>传 真：</w:t>
      </w:r>
      <w:r>
        <w:rPr>
          <w:color w:val="231F20"/>
          <w:spacing w:val="-5"/>
          <w:sz w:val="17"/>
        </w:rPr>
        <w:t xml:space="preserve">0577-86625979 </w:t>
      </w:r>
      <w:r>
        <w:rPr>
          <w:color w:val="231F20"/>
          <w:spacing w:val="-14"/>
          <w:sz w:val="17"/>
        </w:rPr>
        <w:t>手 机：</w:t>
      </w:r>
      <w:r>
        <w:rPr>
          <w:color w:val="231F20"/>
          <w:spacing w:val="-4"/>
          <w:sz w:val="17"/>
        </w:rPr>
        <w:t>13858868833</w:t>
      </w:r>
    </w:p>
    <w:p>
      <w:pPr>
        <w:spacing w:before="0" w:line="309" w:lineRule="auto"/>
        <w:ind w:left="1152" w:right="6277" w:firstLine="0"/>
        <w:jc w:val="left"/>
        <w:rPr>
          <w:sz w:val="17"/>
        </w:rPr>
      </w:pPr>
      <w:r>
        <w:rPr>
          <w:color w:val="231F20"/>
          <w:sz w:val="17"/>
        </w:rPr>
        <w:t>联系人：王 宗邮 编：325038</w:t>
      </w:r>
    </w:p>
    <w:p>
      <w:pPr>
        <w:spacing w:before="1"/>
        <w:ind w:left="1152" w:right="0" w:firstLine="0"/>
        <w:jc w:val="left"/>
        <w:rPr>
          <w:sz w:val="17"/>
        </w:rPr>
      </w:pPr>
      <w:r>
        <w:rPr>
          <w:color w:val="231F20"/>
          <w:spacing w:val="-11"/>
          <w:sz w:val="17"/>
        </w:rPr>
        <w:t xml:space="preserve">网 址： </w:t>
      </w:r>
      <w:r>
        <w:fldChar w:fldCharType="begin"/>
      </w:r>
      <w:r>
        <w:instrText xml:space="preserve"> HYPERLINK "http://www.zfl-valve.com/" \h </w:instrText>
      </w:r>
      <w:r>
        <w:fldChar w:fldCharType="separate"/>
      </w:r>
      <w:r>
        <w:rPr>
          <w:color w:val="231F20"/>
          <w:spacing w:val="3"/>
          <w:w w:val="143"/>
          <w:sz w:val="17"/>
        </w:rPr>
        <w:t>ww</w:t>
      </w:r>
      <w:r>
        <w:rPr>
          <w:color w:val="231F20"/>
          <w:spacing w:val="-11"/>
          <w:w w:val="143"/>
          <w:sz w:val="17"/>
        </w:rPr>
        <w:t>w</w:t>
      </w:r>
      <w:r>
        <w:rPr>
          <w:color w:val="231F20"/>
          <w:w w:val="69"/>
          <w:sz w:val="17"/>
        </w:rPr>
        <w:t>.</w:t>
      </w:r>
      <w:r>
        <w:rPr>
          <w:color w:val="231F20"/>
          <w:spacing w:val="2"/>
          <w:w w:val="69"/>
          <w:sz w:val="17"/>
        </w:rPr>
        <w:t>z</w:t>
      </w:r>
      <w:r>
        <w:rPr>
          <w:color w:val="231F20"/>
          <w:spacing w:val="9"/>
          <w:w w:val="66"/>
          <w:sz w:val="17"/>
        </w:rPr>
        <w:t>f</w:t>
      </w:r>
      <w:r>
        <w:rPr>
          <w:color w:val="231F20"/>
          <w:w w:val="55"/>
          <w:sz w:val="17"/>
        </w:rPr>
        <w:t>l</w:t>
      </w:r>
      <w:r>
        <w:rPr>
          <w:color w:val="231F20"/>
          <w:spacing w:val="-3"/>
          <w:w w:val="112"/>
          <w:sz w:val="17"/>
        </w:rPr>
        <w:t>-</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88"/>
          <w:sz w:val="17"/>
        </w:rPr>
        <w:t>e</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2"/>
        <w:rPr>
          <w:sz w:val="26"/>
        </w:rPr>
      </w:pPr>
    </w:p>
    <w:p>
      <w:pPr>
        <w:pStyle w:val="3"/>
        <w:spacing w:line="290" w:lineRule="auto"/>
        <w:ind w:left="1152" w:right="1152" w:firstLine="340"/>
        <w:jc w:val="both"/>
      </w:pPr>
      <w:r>
        <w:rPr>
          <w:color w:val="231F20"/>
          <w:spacing w:val="-4"/>
          <w:w w:val="95"/>
        </w:rPr>
        <w:t xml:space="preserve">温州富邦机械制造有限公司(正氟龙阀门)位于浙江温州龙湾区，专业生产各  </w:t>
      </w:r>
      <w:r>
        <w:rPr>
          <w:color w:val="231F20"/>
          <w:spacing w:val="-17"/>
        </w:rPr>
        <w:t>类氟塑料衬里、耐腐蚀阀门、管路附件及各种机械设备。本厂创办多年来，承蒙社</w:t>
      </w:r>
      <w:r>
        <w:rPr>
          <w:color w:val="231F20"/>
          <w:spacing w:val="-10"/>
        </w:rPr>
        <w:t>会各界人士和广大用户的大力支持下，己发展成为国内制造衬氟阀门及管件的骨</w:t>
      </w:r>
      <w:r>
        <w:rPr>
          <w:color w:val="231F20"/>
          <w:spacing w:val="-17"/>
        </w:rPr>
        <w:t>干企业。氟塑料在耐强腐蚀、介质方面所具有独特性能。内衬在各类铸铁、碳钢、</w:t>
      </w:r>
      <w:r>
        <w:rPr>
          <w:color w:val="231F20"/>
          <w:spacing w:val="-9"/>
        </w:rPr>
        <w:t>不锈钢的阀体或管体内壁及阀门内体的外表面，不但可以适用于不同工况下强腐</w:t>
      </w:r>
      <w:r>
        <w:rPr>
          <w:color w:val="231F20"/>
          <w:spacing w:val="-18"/>
        </w:rPr>
        <w:t>蚀介质，而且可代替价格昂贵的稀有金属，耐腐蚀，使用寿命是普通不锈钢阀门的</w:t>
      </w:r>
      <w:r>
        <w:rPr>
          <w:color w:val="231F20"/>
          <w:spacing w:val="4"/>
        </w:rPr>
        <w:t>10-20</w:t>
      </w:r>
      <w:r>
        <w:rPr>
          <w:color w:val="231F20"/>
          <w:spacing w:val="-21"/>
        </w:rPr>
        <w:t>倍，做为石油、化工、医药、钢铁、冶炼行业，装置上的首选产品。产品的质</w:t>
      </w:r>
      <w:r>
        <w:rPr>
          <w:color w:val="231F20"/>
          <w:spacing w:val="-6"/>
        </w:rPr>
        <w:t>量以及服务深受新老客户的青睐。</w:t>
      </w:r>
    </w:p>
    <w:p>
      <w:pPr>
        <w:pStyle w:val="3"/>
        <w:spacing w:before="8" w:line="290" w:lineRule="auto"/>
        <w:ind w:left="1152" w:right="1154" w:firstLine="340"/>
        <w:jc w:val="both"/>
      </w:pPr>
      <w:r>
        <w:rPr>
          <w:color w:val="231F20"/>
          <w:spacing w:val="-18"/>
        </w:rPr>
        <w:t>本厂主要产品的类型有氟塑料衬里旋塞阀、蝶阀、 截止阀、止回阀、隔膜阀、</w:t>
      </w:r>
      <w:r>
        <w:rPr>
          <w:color w:val="231F20"/>
          <w:spacing w:val="-21"/>
        </w:rPr>
        <w:t>闸阀等型号规格。驱动方式 ，有手动、气动、电动、蜗轮传动、齿轮传动、液动。</w:t>
      </w:r>
      <w:r>
        <w:rPr>
          <w:color w:val="231F20"/>
          <w:spacing w:val="-3"/>
        </w:rPr>
        <w:t>产品设计与制造符合</w:t>
      </w:r>
      <w:r>
        <w:rPr>
          <w:color w:val="231F20"/>
          <w:spacing w:val="2"/>
          <w:w w:val="143"/>
        </w:rPr>
        <w:t>G</w:t>
      </w:r>
      <w:r>
        <w:rPr>
          <w:color w:val="231F20"/>
          <w:spacing w:val="-5"/>
          <w:w w:val="132"/>
        </w:rPr>
        <w:t>B</w:t>
      </w:r>
      <w:r>
        <w:rPr>
          <w:color w:val="231F20"/>
          <w:spacing w:val="-45"/>
        </w:rPr>
        <w:t>、</w:t>
      </w:r>
      <w:r>
        <w:rPr>
          <w:color w:val="231F20"/>
          <w:spacing w:val="8"/>
          <w:w w:val="77"/>
        </w:rPr>
        <w:t>J</w:t>
      </w:r>
      <w:r>
        <w:rPr>
          <w:color w:val="231F20"/>
          <w:spacing w:val="-4"/>
          <w:w w:val="132"/>
        </w:rPr>
        <w:t>B</w:t>
      </w:r>
      <w:r>
        <w:rPr>
          <w:color w:val="231F20"/>
          <w:spacing w:val="4"/>
        </w:rPr>
        <w:t>以及</w:t>
      </w:r>
      <w:r>
        <w:rPr>
          <w:color w:val="231F20"/>
          <w:spacing w:val="9"/>
          <w:w w:val="143"/>
        </w:rPr>
        <w:t>A</w:t>
      </w:r>
      <w:r>
        <w:rPr>
          <w:color w:val="231F20"/>
          <w:spacing w:val="1"/>
          <w:w w:val="143"/>
        </w:rPr>
        <w:t>N</w:t>
      </w:r>
      <w:r>
        <w:rPr>
          <w:color w:val="231F20"/>
          <w:w w:val="110"/>
        </w:rPr>
        <w:t>S</w:t>
      </w:r>
      <w:r>
        <w:rPr>
          <w:color w:val="231F20"/>
          <w:spacing w:val="-8"/>
          <w:w w:val="66"/>
        </w:rPr>
        <w:t>I</w:t>
      </w:r>
      <w:r>
        <w:rPr>
          <w:color w:val="231F20"/>
          <w:spacing w:val="-43"/>
        </w:rPr>
        <w:t>、</w:t>
      </w:r>
      <w:r>
        <w:rPr>
          <w:color w:val="231F20"/>
          <w:spacing w:val="8"/>
          <w:w w:val="143"/>
        </w:rPr>
        <w:t>A</w:t>
      </w:r>
      <w:r>
        <w:rPr>
          <w:color w:val="231F20"/>
          <w:spacing w:val="1"/>
          <w:w w:val="110"/>
        </w:rPr>
        <w:t>P</w:t>
      </w:r>
      <w:r>
        <w:rPr>
          <w:color w:val="231F20"/>
          <w:spacing w:val="-8"/>
          <w:w w:val="66"/>
        </w:rPr>
        <w:t>I</w:t>
      </w:r>
      <w:r>
        <w:rPr>
          <w:color w:val="231F20"/>
          <w:spacing w:val="-43"/>
        </w:rPr>
        <w:t>、</w:t>
      </w:r>
      <w:r>
        <w:rPr>
          <w:color w:val="231F20"/>
          <w:spacing w:val="1"/>
          <w:w w:val="132"/>
        </w:rPr>
        <w:t>B</w:t>
      </w:r>
      <w:r>
        <w:rPr>
          <w:color w:val="231F20"/>
          <w:spacing w:val="-4"/>
          <w:w w:val="110"/>
        </w:rPr>
        <w:t>S</w:t>
      </w:r>
      <w:r>
        <w:rPr>
          <w:color w:val="231F20"/>
          <w:spacing w:val="-43"/>
        </w:rPr>
        <w:t>、</w:t>
      </w:r>
      <w:r>
        <w:rPr>
          <w:color w:val="231F20"/>
          <w:spacing w:val="1"/>
          <w:w w:val="143"/>
        </w:rPr>
        <w:t>D</w:t>
      </w:r>
      <w:r>
        <w:rPr>
          <w:color w:val="231F20"/>
          <w:w w:val="143"/>
        </w:rPr>
        <w:t>N</w:t>
      </w:r>
      <w:r>
        <w:rPr>
          <w:color w:val="231F20"/>
          <w:spacing w:val="-3"/>
        </w:rPr>
        <w:t xml:space="preserve"> 等国内外先进标准适用于</w:t>
      </w:r>
      <w:r>
        <w:rPr>
          <w:color w:val="231F20"/>
          <w:spacing w:val="-8"/>
          <w:w w:val="105"/>
        </w:rPr>
        <w:t>各类具有强腐蚀性介质的工业 管道系统中做启闭装置。</w:t>
      </w:r>
    </w:p>
    <w:p>
      <w:pPr>
        <w:pStyle w:val="3"/>
        <w:spacing w:before="4" w:line="290" w:lineRule="auto"/>
        <w:ind w:left="1152" w:right="1154" w:firstLine="340"/>
        <w:jc w:val="both"/>
      </w:pPr>
      <w:r>
        <w:rPr>
          <w:color w:val="231F20"/>
          <w:spacing w:val="-20"/>
        </w:rPr>
        <w:t>本厂产品质量可靠，防腐性能强，密封性能永久。 我厂坚持重合同守信用，以</w:t>
      </w:r>
      <w:r>
        <w:rPr>
          <w:color w:val="231F20"/>
          <w:spacing w:val="-19"/>
        </w:rPr>
        <w:t>市场为导向，以科技求发展，以质量求生存，以管理求效益的方针。以一流的产品质量，富有竞争力的优惠价格，及良好的售后服务。竭诚欢迎新老客户来电来函订</w:t>
      </w:r>
      <w:r>
        <w:rPr>
          <w:color w:val="231F20"/>
          <w:spacing w:val="-14"/>
        </w:rPr>
        <w:t>货。让我们携手合作，共创明日辉煌。</w:t>
      </w:r>
    </w:p>
    <w:p>
      <w:pPr>
        <w:pStyle w:val="3"/>
        <w:spacing w:before="10"/>
        <w:rPr>
          <w:sz w:val="21"/>
        </w:rPr>
      </w:pPr>
    </w:p>
    <w:p>
      <w:pPr>
        <w:pStyle w:val="2"/>
      </w:pPr>
      <w:r>
        <w:rPr>
          <w:color w:val="231F20"/>
        </w:rPr>
        <w:t>浙江澳翔自控科技有限公司</w:t>
      </w:r>
    </w:p>
    <w:p>
      <w:pPr>
        <w:spacing w:before="4" w:line="309" w:lineRule="auto"/>
        <w:ind w:left="1152" w:right="4582" w:firstLine="0"/>
        <w:jc w:val="left"/>
        <w:rPr>
          <w:sz w:val="17"/>
        </w:rPr>
      </w:pPr>
      <w:r>
        <w:rPr>
          <w:color w:val="231F20"/>
          <w:spacing w:val="-9"/>
          <w:sz w:val="17"/>
        </w:rPr>
        <w:t>地址：浙江瑞安东山经济开发区导航路电话：</w:t>
      </w:r>
      <w:r>
        <w:rPr>
          <w:color w:val="231F20"/>
          <w:spacing w:val="-3"/>
          <w:sz w:val="17"/>
        </w:rPr>
        <w:t>0577-65606668</w:t>
      </w:r>
    </w:p>
    <w:p>
      <w:pPr>
        <w:spacing w:before="0" w:line="216" w:lineRule="exact"/>
        <w:ind w:left="1152" w:right="0" w:firstLine="0"/>
        <w:jc w:val="left"/>
        <w:rPr>
          <w:sz w:val="17"/>
        </w:rPr>
      </w:pPr>
      <w:r>
        <w:rPr>
          <w:color w:val="231F20"/>
          <w:spacing w:val="-9"/>
          <w:sz w:val="17"/>
        </w:rPr>
        <w:t>传真：</w:t>
      </w:r>
      <w:r>
        <w:rPr>
          <w:color w:val="231F20"/>
          <w:spacing w:val="-5"/>
          <w:sz w:val="17"/>
        </w:rPr>
        <w:t>0577-65921296</w:t>
      </w:r>
    </w:p>
    <w:p>
      <w:pPr>
        <w:spacing w:before="67"/>
        <w:ind w:left="1152" w:right="0" w:firstLine="0"/>
        <w:jc w:val="left"/>
        <w:rPr>
          <w:sz w:val="17"/>
        </w:rPr>
      </w:pPr>
      <w:r>
        <w:rPr>
          <w:color w:val="231F20"/>
          <w:spacing w:val="-23"/>
          <w:sz w:val="17"/>
        </w:rPr>
        <w:t>网址：</w:t>
      </w:r>
      <w:r>
        <w:fldChar w:fldCharType="begin"/>
      </w:r>
      <w:r>
        <w:instrText xml:space="preserve"> HYPERLINK "http://www.zjaox.com/"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w w:val="88"/>
          <w:sz w:val="17"/>
        </w:rPr>
        <w:t>z</w:t>
      </w:r>
      <w:r>
        <w:rPr>
          <w:color w:val="231F20"/>
          <w:spacing w:val="-1"/>
          <w:w w:val="55"/>
          <w:sz w:val="17"/>
        </w:rPr>
        <w:t>j</w:t>
      </w:r>
      <w:r>
        <w:rPr>
          <w:color w:val="231F20"/>
          <w:spacing w:val="1"/>
          <w:w w:val="88"/>
          <w:sz w:val="17"/>
        </w:rPr>
        <w:t>a</w:t>
      </w:r>
      <w:r>
        <w:rPr>
          <w:color w:val="231F20"/>
          <w:spacing w:val="-4"/>
          <w:sz w:val="17"/>
        </w:rPr>
        <w:t>o</w:t>
      </w:r>
      <w:r>
        <w:rPr>
          <w:color w:val="231F20"/>
          <w:sz w:val="17"/>
        </w:rPr>
        <w:t>x</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ind w:left="1492"/>
      </w:pPr>
      <w:r>
        <w:rPr>
          <w:color w:val="231F20"/>
        </w:rPr>
        <w:t>专业生产电动执行器，电动球阀，电动蝶阀</w:t>
      </w:r>
    </w:p>
    <w:p>
      <w:pPr>
        <w:pStyle w:val="3"/>
        <w:spacing w:before="49" w:line="290" w:lineRule="auto"/>
        <w:ind w:left="1152" w:right="1146" w:firstLine="340"/>
        <w:jc w:val="both"/>
      </w:pPr>
      <w:r>
        <w:rPr>
          <w:color w:val="231F20"/>
          <w:spacing w:val="-6"/>
        </w:rPr>
        <w:t>中外合资</w:t>
      </w:r>
      <w:r>
        <w:rPr>
          <w:color w:val="231F20"/>
          <w:spacing w:val="-4"/>
          <w:w w:val="50"/>
        </w:rPr>
        <w:t>.</w:t>
      </w:r>
      <w:r>
        <w:rPr>
          <w:color w:val="231F20"/>
          <w:spacing w:val="-7"/>
        </w:rPr>
        <w:t>浙江澳翔自控科技有限公司是由俄罗斯</w:t>
      </w:r>
      <w:r>
        <w:rPr>
          <w:color w:val="231F20"/>
          <w:spacing w:val="6"/>
          <w:w w:val="188"/>
        </w:rPr>
        <w:t>W</w:t>
      </w:r>
      <w:r>
        <w:rPr>
          <w:color w:val="231F20"/>
          <w:spacing w:val="2"/>
          <w:w w:val="121"/>
        </w:rPr>
        <w:t>E</w:t>
      </w:r>
      <w:r>
        <w:rPr>
          <w:color w:val="231F20"/>
          <w:spacing w:val="-2"/>
          <w:w w:val="143"/>
        </w:rPr>
        <w:t>D</w:t>
      </w:r>
      <w:r>
        <w:rPr>
          <w:color w:val="231F20"/>
          <w:spacing w:val="1"/>
          <w:w w:val="121"/>
        </w:rPr>
        <w:t>E</w:t>
      </w:r>
      <w:r>
        <w:rPr>
          <w:color w:val="231F20"/>
          <w:spacing w:val="5"/>
          <w:w w:val="66"/>
        </w:rPr>
        <w:t>I</w:t>
      </w:r>
      <w:r>
        <w:rPr>
          <w:color w:val="231F20"/>
          <w:spacing w:val="-5"/>
          <w:w w:val="132"/>
        </w:rPr>
        <w:t>R</w:t>
      </w:r>
      <w:r>
        <w:rPr>
          <w:color w:val="231F20"/>
          <w:spacing w:val="-3"/>
        </w:rPr>
        <w:t>集团于</w:t>
      </w:r>
      <w:r>
        <w:rPr>
          <w:color w:val="231F20"/>
          <w:spacing w:val="1"/>
        </w:rPr>
        <w:t>2</w:t>
      </w:r>
      <w:r>
        <w:rPr>
          <w:color w:val="231F20"/>
          <w:spacing w:val="4"/>
        </w:rPr>
        <w:t>0</w:t>
      </w:r>
      <w:r>
        <w:rPr>
          <w:color w:val="231F20"/>
          <w:spacing w:val="3"/>
        </w:rPr>
        <w:t>0</w:t>
      </w:r>
      <w:r>
        <w:rPr>
          <w:color w:val="231F20"/>
          <w:spacing w:val="2"/>
        </w:rPr>
        <w:t>8</w:t>
      </w:r>
      <w:r>
        <w:rPr>
          <w:color w:val="231F20"/>
          <w:spacing w:val="-2"/>
        </w:rPr>
        <w:t>年在华</w:t>
      </w:r>
      <w:r>
        <w:rPr>
          <w:color w:val="231F20"/>
          <w:spacing w:val="-7"/>
        </w:rPr>
        <w:t>投资的企业。</w:t>
      </w:r>
      <w:r>
        <w:rPr>
          <w:color w:val="231F20"/>
          <w:spacing w:val="-5"/>
          <w:w w:val="143"/>
        </w:rPr>
        <w:t>AO</w:t>
      </w:r>
      <w:r>
        <w:rPr>
          <w:color w:val="231F20"/>
          <w:spacing w:val="8"/>
          <w:w w:val="143"/>
        </w:rPr>
        <w:t>X</w:t>
      </w:r>
      <w:r>
        <w:rPr>
          <w:color w:val="231F20"/>
          <w:spacing w:val="8"/>
          <w:w w:val="66"/>
        </w:rPr>
        <w:t>I</w:t>
      </w:r>
      <w:r>
        <w:rPr>
          <w:color w:val="231F20"/>
          <w:spacing w:val="9"/>
          <w:w w:val="143"/>
        </w:rPr>
        <w:t>A</w:t>
      </w:r>
      <w:r>
        <w:rPr>
          <w:color w:val="231F20"/>
          <w:spacing w:val="2"/>
          <w:w w:val="143"/>
        </w:rPr>
        <w:t>N</w:t>
      </w:r>
      <w:r>
        <w:rPr>
          <w:color w:val="231F20"/>
          <w:spacing w:val="3"/>
          <w:w w:val="143"/>
        </w:rPr>
        <w:t>G</w:t>
      </w:r>
      <w:r>
        <w:rPr>
          <w:color w:val="231F20"/>
          <w:spacing w:val="-13"/>
        </w:rPr>
        <w:t>致力于研发，设计，制造执行器已有</w:t>
      </w:r>
      <w:r>
        <w:rPr>
          <w:color w:val="231F20"/>
          <w:spacing w:val="7"/>
        </w:rPr>
        <w:t>4</w:t>
      </w:r>
      <w:r>
        <w:rPr>
          <w:color w:val="231F20"/>
          <w:spacing w:val="5"/>
        </w:rPr>
        <w:t>0</w:t>
      </w:r>
      <w:r>
        <w:rPr>
          <w:color w:val="231F20"/>
          <w:spacing w:val="-7"/>
        </w:rPr>
        <w:t>多年的历史，来到</w:t>
      </w:r>
      <w:r>
        <w:rPr>
          <w:color w:val="231F20"/>
          <w:spacing w:val="-21"/>
        </w:rPr>
        <w:t>中国，我们同样秉持严谨，可靠的原则，凭借多年丰富的现场应用经验，为压力，流</w:t>
      </w:r>
      <w:r>
        <w:rPr>
          <w:color w:val="231F20"/>
          <w:spacing w:val="-10"/>
        </w:rPr>
        <w:t>量和液位等流体控制应用领域提供最出色的自控产品及解决方案。</w:t>
      </w:r>
    </w:p>
    <w:p>
      <w:pPr>
        <w:pStyle w:val="3"/>
        <w:spacing w:before="4"/>
        <w:ind w:left="1492"/>
      </w:pPr>
      <w:r>
        <w:rPr>
          <w:color w:val="231F20"/>
        </w:rPr>
        <w:t>我们拥有一批富有激情，不断创新的高素质研发人员，从最初的设计，材料的</w:t>
      </w:r>
    </w:p>
    <w:p>
      <w:pPr>
        <w:pStyle w:val="2"/>
        <w:spacing w:before="13"/>
        <w:ind w:left="1492" w:right="1108"/>
        <w:jc w:val="right"/>
      </w:pPr>
      <w:r>
        <w:rPr>
          <w:color w:val="231F20"/>
        </w:rPr>
        <w:t>49</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00" name="组合 19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197" name="直线 19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198" name="图片 20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199" name="文本框 20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19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GiDdIfWAAAABAEAAA8AAAAAAAAAAQAgAAAAIgAAAGRy&#10;cy9kb3ducmV2LnhtbFBLAQIUABQAAAAIAIdO4kD0DNuJYwMAAIY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199" o:spid="_x0000_s1026" o:spt="20" style="position:absolute;left:8;top:478;height:0;width:6236;" filled="f" stroked="t" coordsize="21600,21600" o:gfxdata="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CRR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00" o:spid="_x0000_s1026" o:spt="75" alt="" type="#_x0000_t75" style="position:absolute;left:0;top:0;height:476;width:1228;" filled="f" o:preferrelative="t" stroked="f" coordsize="21600,21600" o:gfxdata="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f8&#10;v8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201" o:spid="_x0000_s1026" o:spt="202" type="#_x0000_t202" style="position:absolute;left:0;top:0;height:484;width:6245;"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pPr>
      <w:r>
        <w:rPr>
          <w:color w:val="231F20"/>
          <w:spacing w:val="-15"/>
        </w:rPr>
        <w:t>选择，工艺的确定，精湛的制造手段，严谨的检测流程确保每一台</w:t>
      </w:r>
      <w:r>
        <w:rPr>
          <w:color w:val="231F20"/>
          <w:spacing w:val="-7"/>
          <w:w w:val="143"/>
        </w:rPr>
        <w:t>AO</w:t>
      </w:r>
      <w:r>
        <w:rPr>
          <w:color w:val="231F20"/>
          <w:spacing w:val="6"/>
          <w:w w:val="143"/>
        </w:rPr>
        <w:t>X</w:t>
      </w:r>
      <w:r>
        <w:rPr>
          <w:color w:val="231F20"/>
          <w:spacing w:val="6"/>
          <w:w w:val="66"/>
        </w:rPr>
        <w:t>I</w:t>
      </w:r>
      <w:r>
        <w:rPr>
          <w:color w:val="231F20"/>
          <w:spacing w:val="7"/>
          <w:w w:val="143"/>
        </w:rPr>
        <w:t>A</w:t>
      </w:r>
      <w:r>
        <w:rPr>
          <w:color w:val="231F20"/>
          <w:w w:val="143"/>
        </w:rPr>
        <w:t>N</w:t>
      </w:r>
      <w:r>
        <w:rPr>
          <w:color w:val="231F20"/>
          <w:spacing w:val="-3"/>
          <w:w w:val="143"/>
        </w:rPr>
        <w:t>G</w:t>
      </w:r>
      <w:r>
        <w:rPr>
          <w:color w:val="231F20"/>
          <w:spacing w:val="-2"/>
        </w:rPr>
        <w:t>产品</w:t>
      </w:r>
      <w:r>
        <w:rPr>
          <w:color w:val="231F20"/>
          <w:spacing w:val="-5"/>
        </w:rPr>
        <w:t>能满足最严苛的工况要求。</w:t>
      </w:r>
    </w:p>
    <w:p>
      <w:pPr>
        <w:pStyle w:val="3"/>
        <w:spacing w:before="2" w:line="290" w:lineRule="auto"/>
        <w:ind w:left="1152" w:right="1154" w:firstLine="340"/>
        <w:jc w:val="both"/>
      </w:pPr>
      <w:r>
        <w:rPr>
          <w:color w:val="231F20"/>
          <w:spacing w:val="-12"/>
        </w:rPr>
        <w:t>当然，创造更多更好的工艺过程控制产品是永无止境的挑战。</w:t>
      </w:r>
      <w:r>
        <w:rPr>
          <w:color w:val="231F20"/>
          <w:spacing w:val="-8"/>
          <w:w w:val="143"/>
        </w:rPr>
        <w:t>AO</w:t>
      </w:r>
      <w:r>
        <w:rPr>
          <w:color w:val="231F20"/>
          <w:spacing w:val="5"/>
          <w:w w:val="143"/>
        </w:rPr>
        <w:t>X</w:t>
      </w:r>
      <w:r>
        <w:rPr>
          <w:color w:val="231F20"/>
          <w:spacing w:val="5"/>
          <w:w w:val="66"/>
        </w:rPr>
        <w:t>I</w:t>
      </w:r>
      <w:r>
        <w:rPr>
          <w:color w:val="231F20"/>
          <w:spacing w:val="6"/>
          <w:w w:val="143"/>
        </w:rPr>
        <w:t>A</w:t>
      </w:r>
      <w:r>
        <w:rPr>
          <w:color w:val="231F20"/>
          <w:spacing w:val="-1"/>
          <w:w w:val="143"/>
        </w:rPr>
        <w:t>N</w:t>
      </w:r>
      <w:r>
        <w:rPr>
          <w:color w:val="231F20"/>
          <w:spacing w:val="-8"/>
          <w:w w:val="114"/>
        </w:rPr>
        <w:t>G</w:t>
      </w:r>
      <w:r>
        <w:rPr>
          <w:color w:val="231F20"/>
          <w:spacing w:val="-5"/>
          <w:w w:val="114"/>
        </w:rPr>
        <w:t>用</w:t>
      </w:r>
      <w:r>
        <w:rPr>
          <w:color w:val="231F20"/>
        </w:rPr>
        <w:t>于</w:t>
      </w:r>
      <w:r>
        <w:rPr>
          <w:color w:val="231F20"/>
          <w:spacing w:val="-4"/>
          <w:w w:val="110"/>
        </w:rPr>
        <w:t>接收这一挑战！</w:t>
      </w:r>
    </w:p>
    <w:p>
      <w:pPr>
        <w:pStyle w:val="3"/>
        <w:spacing w:before="2"/>
        <w:ind w:left="1492"/>
      </w:pPr>
      <w:r>
        <w:rPr>
          <w:color w:val="231F20"/>
          <w:spacing w:val="-2"/>
        </w:rPr>
        <w:t>我们能够做到</w:t>
      </w:r>
      <w:r>
        <w:rPr>
          <w:color w:val="231F20"/>
          <w:spacing w:val="-5"/>
          <w:w w:val="50"/>
        </w:rPr>
        <w:t>.</w:t>
      </w:r>
      <w:r>
        <w:rPr>
          <w:color w:val="231F20"/>
          <w:spacing w:val="-3"/>
          <w:w w:val="143"/>
        </w:rPr>
        <w:t>O</w:t>
      </w:r>
      <w:r>
        <w:rPr>
          <w:color w:val="231F20"/>
          <w:spacing w:val="-4"/>
          <w:w w:val="143"/>
        </w:rPr>
        <w:t>K</w:t>
      </w:r>
      <w:r>
        <w:rPr>
          <w:color w:val="231F20"/>
          <w:spacing w:val="-2"/>
          <w:w w:val="66"/>
        </w:rPr>
        <w:t>!</w:t>
      </w:r>
      <w:r>
        <w:rPr>
          <w:color w:val="231F20"/>
          <w:spacing w:val="-9"/>
          <w:w w:val="143"/>
        </w:rPr>
        <w:t>A</w:t>
      </w:r>
      <w:r>
        <w:rPr>
          <w:color w:val="231F20"/>
          <w:spacing w:val="-8"/>
          <w:w w:val="143"/>
        </w:rPr>
        <w:t>O</w:t>
      </w:r>
      <w:r>
        <w:rPr>
          <w:color w:val="231F20"/>
          <w:spacing w:val="-5"/>
          <w:w w:val="143"/>
        </w:rPr>
        <w:t>X</w:t>
      </w:r>
      <w:r>
        <w:rPr>
          <w:color w:val="231F20"/>
          <w:w w:val="66"/>
        </w:rPr>
        <w:t>!</w:t>
      </w:r>
    </w:p>
    <w:p>
      <w:pPr>
        <w:pStyle w:val="3"/>
        <w:spacing w:before="4"/>
        <w:rPr>
          <w:sz w:val="25"/>
        </w:rPr>
      </w:pPr>
    </w:p>
    <w:p>
      <w:pPr>
        <w:pStyle w:val="2"/>
      </w:pPr>
      <w:r>
        <w:rPr>
          <w:color w:val="231F20"/>
        </w:rPr>
        <w:t>浙江西博思测控技术有限公司</w:t>
      </w:r>
    </w:p>
    <w:p>
      <w:pPr>
        <w:spacing w:before="5" w:line="309" w:lineRule="auto"/>
        <w:ind w:left="1152" w:right="5340" w:firstLine="0"/>
        <w:jc w:val="left"/>
        <w:rPr>
          <w:sz w:val="17"/>
        </w:rPr>
      </w:pPr>
      <w:r>
        <w:rPr>
          <w:color w:val="231F20"/>
          <w:spacing w:val="-16"/>
          <w:sz w:val="17"/>
        </w:rPr>
        <w:t>地址：中国浙江 温州市 永嘉</w:t>
      </w:r>
      <w:r>
        <w:rPr>
          <w:color w:val="231F20"/>
          <w:spacing w:val="-8"/>
          <w:sz w:val="17"/>
        </w:rPr>
        <w:t>邮编：</w:t>
      </w:r>
      <w:r>
        <w:rPr>
          <w:color w:val="231F20"/>
          <w:spacing w:val="-10"/>
          <w:sz w:val="17"/>
        </w:rPr>
        <w:t>325102</w:t>
      </w:r>
    </w:p>
    <w:p>
      <w:pPr>
        <w:spacing w:before="0" w:line="309" w:lineRule="auto"/>
        <w:ind w:left="1152" w:right="5778" w:firstLine="0"/>
        <w:jc w:val="left"/>
        <w:rPr>
          <w:sz w:val="17"/>
        </w:rPr>
      </w:pPr>
      <w:r>
        <w:rPr>
          <w:color w:val="231F20"/>
          <w:sz w:val="17"/>
        </w:rPr>
        <w:t>电话：0577-57765586 传真：0577-57765599</w:t>
      </w:r>
    </w:p>
    <w:p>
      <w:pPr>
        <w:spacing w:before="1"/>
        <w:ind w:left="1152" w:right="0" w:firstLine="0"/>
        <w:jc w:val="left"/>
        <w:rPr>
          <w:sz w:val="17"/>
        </w:rPr>
      </w:pPr>
      <w:r>
        <w:rPr>
          <w:color w:val="231F20"/>
          <w:spacing w:val="-26"/>
          <w:sz w:val="17"/>
        </w:rPr>
        <w:t>网站：</w:t>
      </w:r>
      <w:r>
        <w:fldChar w:fldCharType="begin"/>
      </w:r>
      <w:r>
        <w:instrText xml:space="preserve"> HYPERLINK "http://www.sinpous.com/"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w w:val="77"/>
          <w:sz w:val="17"/>
        </w:rPr>
        <w:t>s</w:t>
      </w:r>
      <w:r>
        <w:rPr>
          <w:color w:val="231F20"/>
          <w:spacing w:val="3"/>
          <w:w w:val="77"/>
          <w:sz w:val="17"/>
        </w:rPr>
        <w:t>i</w:t>
      </w:r>
      <w:r>
        <w:rPr>
          <w:color w:val="231F20"/>
          <w:w w:val="77"/>
          <w:sz w:val="17"/>
        </w:rPr>
        <w:t>n</w:t>
      </w:r>
      <w:r>
        <w:rPr>
          <w:color w:val="231F20"/>
          <w:spacing w:val="2"/>
          <w:sz w:val="17"/>
        </w:rPr>
        <w:t>p</w:t>
      </w:r>
      <w:r>
        <w:rPr>
          <w:color w:val="231F20"/>
          <w:sz w:val="17"/>
        </w:rPr>
        <w:t>o</w:t>
      </w:r>
      <w:r>
        <w:rPr>
          <w:color w:val="231F20"/>
          <w:spacing w:val="1"/>
          <w:sz w:val="17"/>
        </w:rPr>
        <w:t>u</w:t>
      </w:r>
      <w:r>
        <w:rPr>
          <w:color w:val="231F20"/>
          <w:spacing w:val="-1"/>
          <w:w w:val="77"/>
          <w:sz w:val="17"/>
        </w:rPr>
        <w:t>s</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4" w:firstLine="340"/>
        <w:jc w:val="both"/>
      </w:pPr>
      <w:r>
        <w:rPr>
          <w:color w:val="231F20"/>
          <w:spacing w:val="-5"/>
        </w:rPr>
        <w:t>浙江西博思测控技术有限公司座落于泵阀之乡永嘉县瓯北镇，占地</w:t>
      </w:r>
      <w:r>
        <w:rPr>
          <w:color w:val="231F20"/>
          <w:spacing w:val="-3"/>
        </w:rPr>
        <w:t>2</w:t>
      </w:r>
      <w:r>
        <w:rPr>
          <w:color w:val="231F20"/>
        </w:rPr>
        <w:t>万平方</w:t>
      </w:r>
      <w:r>
        <w:rPr>
          <w:color w:val="231F20"/>
          <w:spacing w:val="-18"/>
        </w:rPr>
        <w:t>米，是专业从事工业自动化、楼宇自控 技术的高新技术企业。主要生产调节阀、电</w:t>
      </w:r>
      <w:r>
        <w:rPr>
          <w:color w:val="231F20"/>
          <w:spacing w:val="-21"/>
        </w:rPr>
        <w:t>动执行器、电动二通阀，并被广泛应用于石油、化工、冶金、电力、环保、建筑、食</w:t>
      </w:r>
      <w:r>
        <w:rPr>
          <w:color w:val="231F20"/>
          <w:spacing w:val="-6"/>
        </w:rPr>
        <w:t>品等诸多领域。</w:t>
      </w:r>
    </w:p>
    <w:p>
      <w:pPr>
        <w:pStyle w:val="3"/>
        <w:spacing w:before="4" w:line="290" w:lineRule="auto"/>
        <w:ind w:left="1152" w:right="1150" w:firstLine="340"/>
        <w:jc w:val="both"/>
      </w:pPr>
      <w:r>
        <w:rPr>
          <w:color w:val="231F20"/>
          <w:spacing w:val="-11"/>
        </w:rPr>
        <w:t>西博思公司通过了</w:t>
      </w:r>
      <w:r>
        <w:rPr>
          <w:color w:val="231F20"/>
          <w:spacing w:val="-8"/>
        </w:rPr>
        <w:t>9001：2000</w:t>
      </w:r>
      <w:r>
        <w:rPr>
          <w:color w:val="231F20"/>
          <w:spacing w:val="-18"/>
        </w:rPr>
        <w:t xml:space="preserve">认证，目前从产品研发、生产到营销及售后服务， </w:t>
      </w:r>
      <w:r>
        <w:rPr>
          <w:color w:val="231F20"/>
          <w:spacing w:val="-5"/>
        </w:rPr>
        <w:t>都严格遵循</w:t>
      </w:r>
      <w:r>
        <w:rPr>
          <w:color w:val="231F20"/>
          <w:spacing w:val="3"/>
        </w:rPr>
        <w:t>IS09001</w:t>
      </w:r>
      <w:r>
        <w:rPr>
          <w:color w:val="231F20"/>
          <w:spacing w:val="-13"/>
        </w:rPr>
        <w:t>质量体系，建立了完善的管理体系。公司技术力量雄厚，多年</w:t>
      </w:r>
      <w:r>
        <w:rPr>
          <w:color w:val="231F20"/>
          <w:spacing w:val="-9"/>
        </w:rPr>
        <w:t>来积极致力于科研成果的转化，通过与相关科研单位及大专院校的密切合作，引</w:t>
      </w:r>
      <w:r>
        <w:rPr>
          <w:color w:val="231F20"/>
          <w:spacing w:val="-13"/>
        </w:rPr>
        <w:t>进消化和吸收国内外先进技术工艺，使公司产品品种规格齐全、质量稳定。</w:t>
      </w:r>
    </w:p>
    <w:p>
      <w:pPr>
        <w:pStyle w:val="3"/>
        <w:spacing w:before="4" w:line="290" w:lineRule="auto"/>
        <w:ind w:left="1152" w:right="1154" w:firstLine="340"/>
        <w:jc w:val="both"/>
      </w:pPr>
      <w:r>
        <w:rPr>
          <w:color w:val="231F20"/>
          <w:spacing w:val="-14"/>
        </w:rPr>
        <w:t>西博思在国内外激烈的市场竞争中，随着公司业务不断发展，我们将一如既往</w:t>
      </w:r>
      <w:r>
        <w:rPr>
          <w:color w:val="231F20"/>
          <w:spacing w:val="-19"/>
        </w:rPr>
        <w:t>的本着“坦诚友善、创新求实、敬业勤奋、开拓发展”的经营理念，继续追求高技</w:t>
      </w:r>
      <w:r>
        <w:rPr>
          <w:color w:val="231F20"/>
          <w:spacing w:val="-16"/>
        </w:rPr>
        <w:t>术、高质量的产品和高效率、高满意率的服务，从而实现西博思品牌战略，真正成</w:t>
      </w:r>
      <w:r>
        <w:rPr>
          <w:color w:val="231F20"/>
          <w:spacing w:val="-8"/>
        </w:rPr>
        <w:t>为行业巨擘！</w:t>
      </w:r>
    </w:p>
    <w:p>
      <w:pPr>
        <w:pStyle w:val="3"/>
        <w:spacing w:before="10"/>
        <w:rPr>
          <w:sz w:val="21"/>
        </w:rPr>
      </w:pPr>
    </w:p>
    <w:p>
      <w:pPr>
        <w:pStyle w:val="2"/>
      </w:pPr>
      <w:r>
        <w:rPr>
          <w:color w:val="231F20"/>
        </w:rPr>
        <w:t>张家港市三兴宏达机械厂</w:t>
      </w:r>
    </w:p>
    <w:p>
      <w:pPr>
        <w:spacing w:before="4" w:line="309" w:lineRule="auto"/>
        <w:ind w:left="1152" w:right="4072" w:firstLine="0"/>
        <w:jc w:val="left"/>
        <w:rPr>
          <w:sz w:val="17"/>
        </w:rPr>
      </w:pPr>
      <w:r>
        <w:rPr>
          <w:color w:val="231F20"/>
          <w:spacing w:val="-15"/>
          <w:sz w:val="17"/>
        </w:rPr>
        <w:t>地址： 江苏 苏州 张家港市锦丰镇五棵松西路</w:t>
      </w:r>
      <w:r>
        <w:rPr>
          <w:color w:val="231F20"/>
          <w:spacing w:val="-13"/>
          <w:sz w:val="17"/>
        </w:rPr>
        <w:t>联系人： 施伟 先生</w:t>
      </w:r>
    </w:p>
    <w:p>
      <w:pPr>
        <w:spacing w:before="0" w:line="314" w:lineRule="auto"/>
        <w:ind w:left="1152" w:right="5678" w:firstLine="0"/>
        <w:jc w:val="left"/>
        <w:rPr>
          <w:sz w:val="17"/>
        </w:rPr>
      </w:pPr>
      <w:r>
        <w:rPr>
          <w:color w:val="231F20"/>
          <w:sz w:val="17"/>
        </w:rPr>
        <w:t>电话： 0512-58570606 传真：0512-58536266</w:t>
      </w:r>
    </w:p>
    <w:p>
      <w:pPr>
        <w:pStyle w:val="3"/>
        <w:spacing w:before="10"/>
        <w:rPr>
          <w:sz w:val="20"/>
        </w:rPr>
      </w:pPr>
    </w:p>
    <w:p>
      <w:pPr>
        <w:pStyle w:val="3"/>
        <w:spacing w:line="290" w:lineRule="auto"/>
        <w:ind w:left="1152" w:right="1154" w:firstLine="340"/>
        <w:jc w:val="both"/>
      </w:pPr>
      <w:r>
        <w:rPr>
          <w:color w:val="231F20"/>
          <w:spacing w:val="-3"/>
        </w:rPr>
        <w:t>张家港市三兴宏达机械厂位于苏南长江之滨，国家级卫生城市——张家港</w:t>
      </w:r>
      <w:r>
        <w:rPr>
          <w:color w:val="231F20"/>
          <w:spacing w:val="-26"/>
        </w:rPr>
        <w:t>市，景物宜人，水陆交通方便，素有“鱼米之乡”，“江南绿洲”之称。</w:t>
      </w:r>
    </w:p>
    <w:p>
      <w:pPr>
        <w:pStyle w:val="3"/>
        <w:spacing w:before="2"/>
        <w:ind w:left="1492"/>
      </w:pPr>
      <w:r>
        <w:rPr>
          <w:color w:val="231F20"/>
        </w:rPr>
        <w:t>本厂专业制造各类饮料机械。近年来与上海等高等院校联合引进西德九十</w:t>
      </w:r>
    </w:p>
    <w:p>
      <w:pPr>
        <w:pStyle w:val="2"/>
        <w:spacing w:before="16"/>
      </w:pPr>
      <w:r>
        <w:rPr>
          <w:color w:val="231F20"/>
        </w:rPr>
        <w:t>50</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04" name="组合 20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01" name="直线 20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02" name="图片 20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03" name="文本框 20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0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LEu+4t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203" o:spid="_x0000_s1026" o:spt="20" style="position:absolute;left:0;top:478;height:0;width:6236;" filled="f" stroked="t" coordsize="21600,21600" o:gfxdata="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WFC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204" o:spid="_x0000_s1026" o:spt="75" alt="" type="#_x0000_t75" style="position:absolute;left:34;top:0;height:476;width:1228;" filled="f" o:preferrelative="t" stroked="f" coordsize="21600,21600" o:gfxdata="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ED+u&#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05" o:spid="_x0000_s1026" o:spt="202" type="#_x0000_t202" style="position:absolute;left:0;top:0;height:484;width:6237;" filled="f" stroked="f" coordsize="21600,21600" o:gfxdata="UEsDBAoAAAAAAIdO4kAAAAAAAAAAAAAAAAAEAAAAZHJzL1BLAwQUAAAACACHTuJAjHepab4AAADc&#10;AAAADwAAAGRycy9kb3ducmV2LnhtbEWPT2sCMRTE7wW/Q3hCbzXRg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ep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18"/>
        </w:rPr>
        <w:t>年代先进的饮料混合技术，拥有研制、设计、开发、制造的专业人才，推行科学管</w:t>
      </w:r>
      <w:r>
        <w:rPr>
          <w:color w:val="231F20"/>
          <w:spacing w:val="-15"/>
        </w:rPr>
        <w:t>理。技术领先，产品品质卓越，售后服务快捷周到，为海内外用户提供建厂方案咨</w:t>
      </w:r>
      <w:r>
        <w:rPr>
          <w:color w:val="231F20"/>
          <w:spacing w:val="-18"/>
        </w:rPr>
        <w:t>询，安装调试、技术培训、设备技改并常年供应饮机配件，深受用户信赖。</w:t>
      </w:r>
    </w:p>
    <w:p>
      <w:pPr>
        <w:pStyle w:val="3"/>
        <w:spacing w:before="3"/>
        <w:ind w:left="1492"/>
      </w:pPr>
      <w:r>
        <w:rPr>
          <w:color w:val="231F20"/>
        </w:rPr>
        <w:t>现生产1000 —18000瓶/小时矿泉水、纯净水、含气饮料成套灌装生产线，</w:t>
      </w:r>
    </w:p>
    <w:p>
      <w:pPr>
        <w:pStyle w:val="3"/>
        <w:spacing w:before="49" w:line="290" w:lineRule="auto"/>
        <w:ind w:left="1152" w:right="1154"/>
      </w:pPr>
      <w:r>
        <w:rPr>
          <w:color w:val="231F20"/>
          <w:spacing w:val="2"/>
          <w:w w:val="95"/>
        </w:rPr>
        <w:t>100—1200</w:t>
      </w:r>
      <w:r>
        <w:rPr>
          <w:color w:val="231F20"/>
          <w:spacing w:val="-1"/>
          <w:w w:val="95"/>
        </w:rPr>
        <w:t>桶五加仑生产线；</w:t>
      </w:r>
      <w:r>
        <w:rPr>
          <w:color w:val="231F20"/>
          <w:w w:val="95"/>
        </w:rPr>
        <w:t>1000—12000</w:t>
      </w:r>
      <w:r>
        <w:rPr>
          <w:color w:val="231F20"/>
          <w:spacing w:val="7"/>
          <w:w w:val="95"/>
        </w:rPr>
        <w:t>瓶</w:t>
      </w:r>
      <w:r>
        <w:rPr>
          <w:color w:val="231F20"/>
          <w:spacing w:val="-7"/>
          <w:w w:val="95"/>
        </w:rPr>
        <w:t>/</w:t>
      </w:r>
      <w:r>
        <w:rPr>
          <w:color w:val="231F20"/>
          <w:spacing w:val="-14"/>
          <w:w w:val="95"/>
        </w:rPr>
        <w:t xml:space="preserve">小时醋、酱油、酒类灌装生产线；果  </w:t>
      </w:r>
      <w:r>
        <w:rPr>
          <w:color w:val="231F20"/>
          <w:spacing w:val="-15"/>
        </w:rPr>
        <w:t>汗、果茶、植物蛋白饮料成套生产线及相关杀菌成套设备。</w:t>
      </w:r>
    </w:p>
    <w:p>
      <w:pPr>
        <w:pStyle w:val="3"/>
        <w:spacing w:before="2" w:line="290" w:lineRule="auto"/>
        <w:ind w:left="1152" w:right="1154" w:firstLine="340"/>
        <w:jc w:val="both"/>
      </w:pPr>
      <w:r>
        <w:rPr>
          <w:color w:val="231F20"/>
          <w:spacing w:val="-25"/>
        </w:rPr>
        <w:t xml:space="preserve">本厂以“诚实、诚心、诚恳、诚意”为企业精神，以“高科技、高质量、高品位” </w:t>
      </w:r>
      <w:r>
        <w:rPr>
          <w:color w:val="231F20"/>
          <w:spacing w:val="-16"/>
        </w:rPr>
        <w:t>为企业生命线，以完善的售后服务满足客户的需要，是我们所追求的目标，愿与各</w:t>
      </w:r>
      <w:r>
        <w:rPr>
          <w:color w:val="231F20"/>
          <w:spacing w:val="-13"/>
        </w:rPr>
        <w:t>界人士携手合作，共图发展，热忱欢迎国内外新老客户光临惠顾！</w:t>
      </w:r>
    </w:p>
    <w:p>
      <w:pPr>
        <w:pStyle w:val="3"/>
        <w:spacing w:before="9"/>
        <w:rPr>
          <w:sz w:val="21"/>
        </w:rPr>
      </w:pPr>
    </w:p>
    <w:p>
      <w:pPr>
        <w:pStyle w:val="2"/>
      </w:pPr>
      <w:r>
        <w:rPr>
          <w:color w:val="231F20"/>
        </w:rPr>
        <w:t>北京北高阀门有限公司</w:t>
      </w:r>
    </w:p>
    <w:p>
      <w:pPr>
        <w:spacing w:before="5" w:line="309" w:lineRule="auto"/>
        <w:ind w:left="1152" w:right="2586" w:firstLine="0"/>
        <w:jc w:val="left"/>
        <w:rPr>
          <w:sz w:val="17"/>
        </w:rPr>
      </w:pPr>
      <w:r>
        <w:rPr>
          <w:color w:val="231F20"/>
          <w:spacing w:val="-5"/>
          <w:sz w:val="17"/>
        </w:rPr>
        <w:t>商务中心地址</w:t>
      </w:r>
      <w:r>
        <w:rPr>
          <w:color w:val="231F20"/>
          <w:spacing w:val="-23"/>
          <w:w w:val="95"/>
          <w:sz w:val="17"/>
        </w:rPr>
        <w:t xml:space="preserve">: </w:t>
      </w:r>
      <w:r>
        <w:rPr>
          <w:color w:val="231F20"/>
          <w:spacing w:val="-6"/>
          <w:sz w:val="17"/>
        </w:rPr>
        <w:t>北京市丰台区富丰路</w:t>
      </w:r>
      <w:r>
        <w:rPr>
          <w:color w:val="231F20"/>
          <w:spacing w:val="-4"/>
          <w:sz w:val="17"/>
        </w:rPr>
        <w:t>4</w:t>
      </w:r>
      <w:r>
        <w:rPr>
          <w:color w:val="231F20"/>
          <w:spacing w:val="-5"/>
          <w:sz w:val="17"/>
        </w:rPr>
        <w:t>号工商联科技大厦</w:t>
      </w:r>
      <w:r>
        <w:rPr>
          <w:color w:val="231F20"/>
          <w:w w:val="115"/>
          <w:sz w:val="17"/>
        </w:rPr>
        <w:t>A</w:t>
      </w:r>
      <w:r>
        <w:rPr>
          <w:color w:val="231F20"/>
          <w:spacing w:val="-3"/>
          <w:sz w:val="17"/>
        </w:rPr>
        <w:t>座</w:t>
      </w:r>
      <w:r>
        <w:rPr>
          <w:color w:val="231F20"/>
          <w:sz w:val="17"/>
        </w:rPr>
        <w:t>1202室</w:t>
      </w:r>
      <w:r>
        <w:rPr>
          <w:color w:val="231F20"/>
          <w:spacing w:val="-2"/>
          <w:sz w:val="17"/>
        </w:rPr>
        <w:t>邮编</w:t>
      </w:r>
      <w:r>
        <w:rPr>
          <w:color w:val="231F20"/>
          <w:spacing w:val="2"/>
          <w:w w:val="95"/>
          <w:sz w:val="17"/>
        </w:rPr>
        <w:t xml:space="preserve">: </w:t>
      </w:r>
      <w:r>
        <w:rPr>
          <w:color w:val="231F20"/>
          <w:sz w:val="17"/>
        </w:rPr>
        <w:t>100070</w:t>
      </w:r>
    </w:p>
    <w:p>
      <w:pPr>
        <w:tabs>
          <w:tab w:val="left" w:pos="2817"/>
        </w:tabs>
        <w:spacing w:before="0" w:line="216" w:lineRule="exact"/>
        <w:ind w:left="1152" w:right="0" w:firstLine="0"/>
        <w:jc w:val="left"/>
        <w:rPr>
          <w:sz w:val="17"/>
        </w:rPr>
      </w:pPr>
      <w:r>
        <w:rPr>
          <w:color w:val="231F20"/>
          <w:spacing w:val="-7"/>
          <w:sz w:val="17"/>
        </w:rPr>
        <w:t>电</w:t>
      </w:r>
      <w:r>
        <w:rPr>
          <w:color w:val="231F20"/>
          <w:sz w:val="17"/>
        </w:rPr>
        <w:t>话</w:t>
      </w:r>
      <w:r>
        <w:rPr>
          <w:color w:val="231F20"/>
          <w:w w:val="95"/>
          <w:sz w:val="17"/>
        </w:rPr>
        <w:t>:</w:t>
      </w:r>
      <w:r>
        <w:rPr>
          <w:color w:val="231F20"/>
          <w:spacing w:val="-47"/>
          <w:w w:val="95"/>
          <w:sz w:val="17"/>
        </w:rPr>
        <w:t xml:space="preserve"> </w:t>
      </w:r>
      <w:r>
        <w:rPr>
          <w:color w:val="231F20"/>
          <w:sz w:val="17"/>
        </w:rPr>
        <w:t>010-63798733</w:t>
      </w:r>
      <w:r>
        <w:rPr>
          <w:color w:val="231F20"/>
          <w:sz w:val="17"/>
        </w:rPr>
        <w:tab/>
      </w:r>
      <w:r>
        <w:rPr>
          <w:color w:val="231F20"/>
          <w:spacing w:val="-4"/>
          <w:sz w:val="17"/>
        </w:rPr>
        <w:t>63795177</w:t>
      </w:r>
    </w:p>
    <w:p>
      <w:pPr>
        <w:spacing w:before="67"/>
        <w:ind w:left="1152" w:right="0" w:firstLine="0"/>
        <w:jc w:val="left"/>
        <w:rPr>
          <w:sz w:val="17"/>
        </w:rPr>
      </w:pPr>
      <w:r>
        <w:rPr>
          <w:color w:val="231F20"/>
          <w:sz w:val="17"/>
        </w:rPr>
        <w:t>传真</w:t>
      </w:r>
      <w:r>
        <w:rPr>
          <w:color w:val="231F20"/>
          <w:w w:val="95"/>
          <w:sz w:val="17"/>
        </w:rPr>
        <w:t xml:space="preserve">: </w:t>
      </w:r>
      <w:r>
        <w:rPr>
          <w:color w:val="231F20"/>
          <w:sz w:val="17"/>
        </w:rPr>
        <w:t>010-63794099</w:t>
      </w:r>
    </w:p>
    <w:p>
      <w:pPr>
        <w:pStyle w:val="3"/>
        <w:spacing w:before="2"/>
        <w:rPr>
          <w:sz w:val="26"/>
        </w:rPr>
      </w:pPr>
    </w:p>
    <w:p>
      <w:pPr>
        <w:pStyle w:val="3"/>
        <w:spacing w:line="290" w:lineRule="auto"/>
        <w:ind w:left="1152" w:right="1154" w:firstLine="340"/>
        <w:jc w:val="both"/>
      </w:pPr>
      <w:r>
        <w:rPr>
          <w:color w:val="231F20"/>
          <w:spacing w:val="-9"/>
        </w:rPr>
        <w:t>北京北高阀门有限公司位于风景秀丽的北京大兴榆垡工业开发区，公司占地</w:t>
      </w:r>
      <w:r>
        <w:rPr>
          <w:color w:val="231F20"/>
          <w:spacing w:val="9"/>
        </w:rPr>
        <w:t>面积20000</w:t>
      </w:r>
      <w:r>
        <w:rPr>
          <w:color w:val="231F20"/>
          <w:spacing w:val="-11"/>
        </w:rPr>
        <w:t>多平方米，是一家集科研开发、生产制造、销售服务于一体的阀门企</w:t>
      </w:r>
      <w:r>
        <w:rPr>
          <w:color w:val="231F20"/>
          <w:spacing w:val="-7"/>
        </w:rPr>
        <w:t>业。</w:t>
      </w:r>
    </w:p>
    <w:p>
      <w:pPr>
        <w:pStyle w:val="3"/>
        <w:spacing w:before="3" w:line="290" w:lineRule="auto"/>
        <w:ind w:left="1152" w:right="1154" w:firstLine="370"/>
        <w:jc w:val="both"/>
      </w:pPr>
      <w:r>
        <w:rPr>
          <w:color w:val="231F20"/>
          <w:spacing w:val="-16"/>
        </w:rPr>
        <w:t>北高阀门是专业生产各类蝶阀、闸阀、截止阀的大型厂家，产品种类繁多，规格齐全，主要产品为无销尼龙覆层环保蝶阀、电动蝶阀、气动蝶阀、脱硫蝶阀、法</w:t>
      </w:r>
      <w:r>
        <w:rPr>
          <w:color w:val="231F20"/>
          <w:spacing w:val="-15"/>
        </w:rPr>
        <w:t>兰蝶阀、蝶式双瓣止回阀等。阀体采用户内、外防腐型环氧树脂静电喷涂</w:t>
      </w:r>
      <w:r>
        <w:rPr>
          <w:color w:val="231F20"/>
          <w:spacing w:val="-19"/>
          <w:w w:val="90"/>
        </w:rPr>
        <w:t xml:space="preserve">, </w:t>
      </w:r>
      <w:r>
        <w:rPr>
          <w:color w:val="231F20"/>
          <w:spacing w:val="1"/>
        </w:rPr>
        <w:t>蝶板采</w:t>
      </w:r>
      <w:r>
        <w:rPr>
          <w:color w:val="231F20"/>
          <w:spacing w:val="2"/>
        </w:rPr>
        <w:t>用尼龙</w:t>
      </w:r>
      <w:r>
        <w:rPr>
          <w:color w:val="231F20"/>
        </w:rPr>
        <w:t>11</w:t>
      </w:r>
      <w:r>
        <w:rPr>
          <w:color w:val="231F20"/>
          <w:spacing w:val="-17"/>
        </w:rPr>
        <w:t>覆层，具有防腐、耐磨、减摩、防锈、节能、环保等优点。同时配有各种</w:t>
      </w:r>
      <w:r>
        <w:rPr>
          <w:color w:val="231F20"/>
          <w:spacing w:val="-12"/>
        </w:rPr>
        <w:t>不同材质的不锈钢阀板、耐高温的镀镍板及铝青铜板等产品，广泛适用于城镇供</w:t>
      </w:r>
      <w:r>
        <w:rPr>
          <w:color w:val="231F20"/>
          <w:spacing w:val="-33"/>
        </w:rPr>
        <w:t>水、供电、供热、石油、化工、医疗、食品、污水处理、热电、钢厂、建筑等众多行业。</w:t>
      </w:r>
      <w:r>
        <w:rPr>
          <w:color w:val="231F20"/>
          <w:spacing w:val="-10"/>
        </w:rPr>
        <w:t>目前我公司研发的高性能尼龙环保无销蝶阀，以及双向多层次金属硬密封蝶阀经</w:t>
      </w:r>
      <w:r>
        <w:rPr>
          <w:color w:val="231F20"/>
          <w:spacing w:val="-3"/>
        </w:rPr>
        <w:t>国家阀门质检中心检测带压启闭</w:t>
      </w:r>
      <w:r>
        <w:rPr>
          <w:color w:val="231F20"/>
          <w:spacing w:val="-12"/>
        </w:rPr>
        <w:t>5</w:t>
      </w:r>
      <w:r>
        <w:rPr>
          <w:color w:val="231F20"/>
          <w:spacing w:val="-13"/>
        </w:rPr>
        <w:t>万余次无泄露，已达到国际先进水平，销售国内</w:t>
      </w:r>
    </w:p>
    <w:p>
      <w:pPr>
        <w:pStyle w:val="3"/>
        <w:spacing w:before="8" w:line="290" w:lineRule="auto"/>
        <w:ind w:left="1152" w:right="1154"/>
      </w:pPr>
      <w:r>
        <w:rPr>
          <w:color w:val="231F20"/>
        </w:rPr>
        <w:t>30</w:t>
      </w:r>
      <w:r>
        <w:rPr>
          <w:color w:val="231F20"/>
          <w:spacing w:val="-14"/>
        </w:rPr>
        <w:t>多个省市。</w:t>
      </w:r>
      <w:r>
        <w:rPr>
          <w:color w:val="231F20"/>
          <w:w w:val="110"/>
        </w:rPr>
        <w:t>CE</w:t>
      </w:r>
      <w:r>
        <w:rPr>
          <w:color w:val="231F20"/>
          <w:spacing w:val="-15"/>
        </w:rPr>
        <w:t>证书更加证明了我们的实力，并使我们的产品远销东南亚、澳洲、</w:t>
      </w:r>
      <w:r>
        <w:rPr>
          <w:color w:val="231F20"/>
          <w:spacing w:val="-12"/>
        </w:rPr>
        <w:t>美洲等国家和地区，深受国内外客户的信赖。</w:t>
      </w:r>
    </w:p>
    <w:p>
      <w:pPr>
        <w:pStyle w:val="3"/>
        <w:spacing w:before="2" w:line="290" w:lineRule="auto"/>
        <w:ind w:left="1152" w:right="1150" w:firstLine="340"/>
        <w:jc w:val="both"/>
      </w:pPr>
      <w:r>
        <w:rPr>
          <w:color w:val="231F20"/>
          <w:spacing w:val="-16"/>
        </w:rPr>
        <w:t>北高阀门设备精良，生产工艺先进，拥有大型立车、落地车、镗床、大型液压</w:t>
      </w:r>
      <w:r>
        <w:rPr>
          <w:color w:val="231F20"/>
          <w:spacing w:val="-8"/>
        </w:rPr>
        <w:t>阀门测试等大小设备</w:t>
      </w:r>
      <w:r>
        <w:rPr>
          <w:color w:val="231F20"/>
        </w:rPr>
        <w:t>100</w:t>
      </w:r>
      <w:r>
        <w:rPr>
          <w:color w:val="231F20"/>
          <w:spacing w:val="-19"/>
        </w:rPr>
        <w:t>多台，管理方式先进，技术力量雄厚，生产设备齐全，检测</w:t>
      </w:r>
      <w:r>
        <w:rPr>
          <w:color w:val="231F20"/>
          <w:spacing w:val="-12"/>
        </w:rPr>
        <w:t>手段完备，健全的</w:t>
      </w:r>
      <w:r>
        <w:rPr>
          <w:color w:val="231F20"/>
          <w:spacing w:val="2"/>
          <w:w w:val="66"/>
        </w:rPr>
        <w:t>I</w:t>
      </w:r>
      <w:r>
        <w:rPr>
          <w:color w:val="231F20"/>
          <w:spacing w:val="-1"/>
          <w:w w:val="110"/>
        </w:rPr>
        <w:t>S</w:t>
      </w:r>
      <w:r>
        <w:rPr>
          <w:color w:val="231F20"/>
          <w:spacing w:val="3"/>
          <w:w w:val="143"/>
        </w:rPr>
        <w:t>O</w:t>
      </w:r>
      <w:r>
        <w:rPr>
          <w:color w:val="231F20"/>
          <w:spacing w:val="5"/>
        </w:rPr>
        <w:t>9</w:t>
      </w:r>
      <w:r>
        <w:rPr>
          <w:color w:val="231F20"/>
          <w:spacing w:val="6"/>
        </w:rPr>
        <w:t>0</w:t>
      </w:r>
      <w:r>
        <w:rPr>
          <w:color w:val="231F20"/>
          <w:spacing w:val="-7"/>
        </w:rPr>
        <w:t>0</w:t>
      </w:r>
      <w:r>
        <w:rPr>
          <w:color w:val="231F20"/>
          <w:spacing w:val="-4"/>
        </w:rPr>
        <w:t>1</w:t>
      </w:r>
      <w:r>
        <w:rPr>
          <w:color w:val="231F20"/>
          <w:spacing w:val="-19"/>
        </w:rPr>
        <w:t>质量管理体系，保障产品由进料、生产、检验，到出厂的</w:t>
      </w:r>
      <w:r>
        <w:rPr>
          <w:color w:val="231F20"/>
          <w:spacing w:val="-20"/>
        </w:rPr>
        <w:t>质量。公司不断地推出性能优越、经济实用的高品质阀门，以“高科技、高质量、高</w:t>
      </w:r>
      <w:r>
        <w:rPr>
          <w:color w:val="231F20"/>
          <w:spacing w:val="-20"/>
          <w:w w:val="95"/>
        </w:rPr>
        <w:t>水准”作为目标，竭诚欢迎国内外用户来我公司参观考察，洽谈业务，互利合作</w:t>
      </w:r>
      <w:r>
        <w:rPr>
          <w:color w:val="231F20"/>
          <w:w w:val="90"/>
        </w:rPr>
        <w:t>,</w:t>
      </w:r>
      <w:r>
        <w:rPr>
          <w:color w:val="231F20"/>
          <w:w w:val="95"/>
        </w:rPr>
        <w:t xml:space="preserve">共  </w:t>
      </w:r>
      <w:r>
        <w:rPr>
          <w:color w:val="231F20"/>
          <w:spacing w:val="-3"/>
          <w:w w:val="105"/>
        </w:rPr>
        <w:t>创佳绩！</w:t>
      </w:r>
    </w:p>
    <w:p>
      <w:pPr>
        <w:pStyle w:val="2"/>
        <w:spacing w:line="251" w:lineRule="exact"/>
        <w:ind w:left="1492" w:right="1108"/>
        <w:jc w:val="right"/>
      </w:pPr>
      <w:r>
        <w:rPr>
          <w:color w:val="231F20"/>
        </w:rPr>
        <w:t>51</w:t>
      </w:r>
    </w:p>
    <w:p>
      <w:pPr>
        <w:spacing w:after="0" w:line="251"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08" name="组合 20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05" name="直线 20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06" name="图片 20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07" name="文本框 20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0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GiDdIfWAAAABAEAAA8AAAAAAAAAAQAgAAAAIgAAAGRycy9k&#10;b3ducmV2LnhtbFBLAQIUABQAAAAIAIdO4kBoL0vEYAMAAIY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207" o:spid="_x0000_s1026" o:spt="20" style="position:absolute;left:8;top:478;height:0;width:6236;" filled="f" stroked="t" coordsize="21600,21600" o:gfxdata="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BXlO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208" o:spid="_x0000_s1026" o:spt="75" alt="" type="#_x0000_t75" style="position:absolute;left:0;top:0;height:476;width:1228;" filled="f" o:preferrelative="t" stroked="f" coordsize="21600,21600" o:gfxdata="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Kzmt&#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09" o:spid="_x0000_s1026" o:spt="202" type="#_x0000_t202" style="position:absolute;left:0;top:0;height:484;width:6245;"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天津滨海锐创过滤材料技术有限公司</w:t>
      </w:r>
    </w:p>
    <w:p>
      <w:pPr>
        <w:spacing w:before="4"/>
        <w:ind w:left="1152" w:right="0" w:firstLine="0"/>
        <w:jc w:val="left"/>
        <w:rPr>
          <w:sz w:val="17"/>
        </w:rPr>
      </w:pPr>
      <w:r>
        <w:rPr>
          <w:color w:val="231F20"/>
          <w:sz w:val="17"/>
        </w:rPr>
        <w:t>地址：天津市东丽区么六桥金桥工业园</w:t>
      </w:r>
    </w:p>
    <w:p>
      <w:pPr>
        <w:spacing w:before="62" w:line="309" w:lineRule="auto"/>
        <w:ind w:left="1152" w:right="3641" w:firstLine="0"/>
        <w:jc w:val="left"/>
        <w:rPr>
          <w:sz w:val="17"/>
        </w:rPr>
      </w:pPr>
      <w:r>
        <w:rPr>
          <w:color w:val="231F20"/>
          <w:spacing w:val="-10"/>
          <w:sz w:val="17"/>
        </w:rPr>
        <w:t>电话：</w:t>
      </w:r>
      <w:r>
        <w:rPr>
          <w:color w:val="231F20"/>
          <w:spacing w:val="-5"/>
          <w:sz w:val="17"/>
        </w:rPr>
        <w:t xml:space="preserve">86-22-84890028，18920678401，13662018691 </w:t>
      </w:r>
      <w:r>
        <w:rPr>
          <w:color w:val="231F20"/>
          <w:spacing w:val="-8"/>
          <w:sz w:val="17"/>
        </w:rPr>
        <w:t>传真：</w:t>
      </w:r>
      <w:r>
        <w:rPr>
          <w:color w:val="231F20"/>
          <w:sz w:val="17"/>
        </w:rPr>
        <w:t>86-22-84890028</w:t>
      </w:r>
    </w:p>
    <w:p>
      <w:pPr>
        <w:spacing w:before="0" w:line="314" w:lineRule="auto"/>
        <w:ind w:left="1152" w:right="5063" w:firstLine="0"/>
        <w:jc w:val="left"/>
        <w:rPr>
          <w:sz w:val="17"/>
        </w:rPr>
      </w:pPr>
      <w:r>
        <w:rPr>
          <w:color w:val="231F20"/>
          <w:spacing w:val="-25"/>
          <w:sz w:val="17"/>
        </w:rPr>
        <w:t>邮箱：</w:t>
      </w:r>
      <w:r>
        <w:fldChar w:fldCharType="begin"/>
      </w:r>
      <w:r>
        <w:instrText xml:space="preserve"> HYPERLINK "mailto:zhjl80728_2003@sina.com" \h </w:instrText>
      </w:r>
      <w:r>
        <w:fldChar w:fldCharType="separate"/>
      </w:r>
      <w:r>
        <w:rPr>
          <w:color w:val="231F20"/>
          <w:spacing w:val="3"/>
          <w:w w:val="94"/>
          <w:sz w:val="17"/>
        </w:rPr>
        <w:t>z</w:t>
      </w:r>
      <w:r>
        <w:rPr>
          <w:color w:val="231F20"/>
          <w:spacing w:val="-3"/>
          <w:w w:val="94"/>
          <w:sz w:val="17"/>
        </w:rPr>
        <w:t>h</w:t>
      </w:r>
      <w:r>
        <w:rPr>
          <w:color w:val="231F20"/>
          <w:spacing w:val="-2"/>
          <w:w w:val="55"/>
          <w:sz w:val="17"/>
        </w:rPr>
        <w:t>j</w:t>
      </w:r>
      <w:r>
        <w:rPr>
          <w:color w:val="231F20"/>
          <w:w w:val="55"/>
          <w:sz w:val="17"/>
        </w:rPr>
        <w:t>l</w:t>
      </w:r>
      <w:r>
        <w:rPr>
          <w:color w:val="231F20"/>
          <w:spacing w:val="3"/>
          <w:sz w:val="17"/>
        </w:rPr>
        <w:t>8</w:t>
      </w:r>
      <w:r>
        <w:rPr>
          <w:color w:val="231F20"/>
          <w:spacing w:val="-1"/>
          <w:sz w:val="17"/>
        </w:rPr>
        <w:t>0</w:t>
      </w:r>
      <w:r>
        <w:rPr>
          <w:color w:val="231F20"/>
          <w:spacing w:val="-3"/>
          <w:sz w:val="17"/>
        </w:rPr>
        <w:t>7</w:t>
      </w:r>
      <w:r>
        <w:rPr>
          <w:color w:val="231F20"/>
          <w:spacing w:val="2"/>
          <w:sz w:val="17"/>
        </w:rPr>
        <w:t>2</w:t>
      </w:r>
      <w:r>
        <w:rPr>
          <w:color w:val="231F20"/>
          <w:spacing w:val="6"/>
          <w:sz w:val="17"/>
        </w:rPr>
        <w:t>8</w:t>
      </w:r>
      <w:r>
        <w:rPr>
          <w:color w:val="231F20"/>
          <w:spacing w:val="7"/>
          <w:sz w:val="17"/>
        </w:rPr>
        <w:t>_</w:t>
      </w:r>
      <w:r>
        <w:rPr>
          <w:color w:val="231F20"/>
          <w:spacing w:val="1"/>
          <w:sz w:val="17"/>
        </w:rPr>
        <w:t>2</w:t>
      </w:r>
      <w:r>
        <w:rPr>
          <w:color w:val="231F20"/>
          <w:spacing w:val="4"/>
          <w:sz w:val="17"/>
        </w:rPr>
        <w:t>0</w:t>
      </w:r>
      <w:r>
        <w:rPr>
          <w:color w:val="231F20"/>
          <w:spacing w:val="1"/>
          <w:sz w:val="17"/>
        </w:rPr>
        <w:t>0</w:t>
      </w:r>
      <w:r>
        <w:rPr>
          <w:color w:val="231F20"/>
          <w:spacing w:val="-8"/>
          <w:sz w:val="17"/>
        </w:rPr>
        <w:t>3</w:t>
      </w:r>
      <w:r>
        <w:rPr>
          <w:color w:val="231F20"/>
          <w:spacing w:val="-6"/>
          <w:w w:val="183"/>
          <w:sz w:val="17"/>
        </w:rPr>
        <w:t>@</w:t>
      </w:r>
      <w:r>
        <w:rPr>
          <w:color w:val="231F20"/>
          <w:spacing w:val="-1"/>
          <w:w w:val="77"/>
          <w:sz w:val="17"/>
        </w:rPr>
        <w:t>s</w:t>
      </w:r>
      <w:r>
        <w:rPr>
          <w:color w:val="231F20"/>
          <w:spacing w:val="3"/>
          <w:w w:val="77"/>
          <w:sz w:val="17"/>
        </w:rPr>
        <w:t>i</w:t>
      </w:r>
      <w:r>
        <w:rPr>
          <w:color w:val="231F20"/>
          <w:spacing w:val="1"/>
          <w:w w:val="77"/>
          <w:sz w:val="17"/>
        </w:rPr>
        <w:t>n</w:t>
      </w:r>
      <w:r>
        <w:rPr>
          <w:color w:val="231F20"/>
          <w:spacing w:val="2"/>
          <w:w w:val="88"/>
          <w:sz w:val="17"/>
        </w:rPr>
        <w:t>a</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"http://www.globalfilter.com.cn/" \h </w:instrText>
      </w:r>
      <w:r>
        <w:fldChar w:fldCharType="separate"/>
      </w:r>
      <w:r>
        <w:rPr>
          <w:color w:val="231F20"/>
          <w:spacing w:val="3"/>
          <w:w w:val="143"/>
          <w:sz w:val="17"/>
        </w:rPr>
        <w:t>ww</w:t>
      </w:r>
      <w:r>
        <w:rPr>
          <w:color w:val="231F20"/>
          <w:spacing w:val="-11"/>
          <w:w w:val="143"/>
          <w:sz w:val="17"/>
        </w:rPr>
        <w:t>w</w:t>
      </w:r>
      <w:r>
        <w:rPr>
          <w:color w:val="231F20"/>
          <w:spacing w:val="-3"/>
          <w:w w:val="50"/>
          <w:sz w:val="17"/>
        </w:rPr>
        <w:t>.</w:t>
      </w:r>
      <w:r>
        <w:rPr>
          <w:color w:val="231F20"/>
          <w:spacing w:val="1"/>
          <w:sz w:val="17"/>
        </w:rPr>
        <w:t>g</w:t>
      </w:r>
      <w:r>
        <w:rPr>
          <w:color w:val="231F20"/>
          <w:spacing w:val="-1"/>
          <w:w w:val="55"/>
          <w:sz w:val="17"/>
        </w:rPr>
        <w:t>l</w:t>
      </w:r>
      <w:r>
        <w:rPr>
          <w:color w:val="231F20"/>
          <w:sz w:val="17"/>
        </w:rPr>
        <w:t>ob</w:t>
      </w:r>
      <w:r>
        <w:rPr>
          <w:color w:val="231F20"/>
          <w:spacing w:val="4"/>
          <w:w w:val="88"/>
          <w:sz w:val="17"/>
        </w:rPr>
        <w:t>a</w:t>
      </w:r>
      <w:r>
        <w:rPr>
          <w:color w:val="231F20"/>
          <w:spacing w:val="3"/>
          <w:w w:val="60"/>
          <w:sz w:val="17"/>
        </w:rPr>
        <w:t>l</w:t>
      </w:r>
      <w:r>
        <w:rPr>
          <w:color w:val="231F20"/>
          <w:spacing w:val="4"/>
          <w:w w:val="60"/>
          <w:sz w:val="17"/>
        </w:rPr>
        <w:t>f</w:t>
      </w:r>
      <w:r>
        <w:rPr>
          <w:color w:val="231F20"/>
          <w:spacing w:val="3"/>
          <w:w w:val="55"/>
          <w:sz w:val="17"/>
        </w:rPr>
        <w:t>i</w:t>
      </w:r>
      <w:r>
        <w:rPr>
          <w:color w:val="231F20"/>
          <w:spacing w:val="-2"/>
          <w:w w:val="55"/>
          <w:sz w:val="17"/>
        </w:rPr>
        <w:t>l</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spacing w:val="1"/>
          <w:w w:val="155"/>
          <w:sz w:val="17"/>
        </w:rPr>
        <w:t>m</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spacing w:line="218" w:lineRule="exact"/>
        <w:ind w:left="1448"/>
      </w:pPr>
      <w:r>
        <w:rPr>
          <w:color w:val="231F20"/>
        </w:rPr>
        <w:t>天津滨海锐创过滤材料技术有限公司是一家以生产熔喷过滤滤芯及滤芯生产</w:t>
      </w:r>
    </w:p>
    <w:p>
      <w:pPr>
        <w:pStyle w:val="3"/>
        <w:spacing w:before="47" w:line="273" w:lineRule="auto"/>
        <w:ind w:left="1152" w:right="1154" w:hanging="1"/>
        <w:jc w:val="both"/>
      </w:pPr>
      <w:r>
        <w:rPr>
          <w:color w:val="231F20"/>
          <w:spacing w:val="-16"/>
        </w:rPr>
        <w:t>设备为主；以活性炭滤芯、净水器及配件为辅的新技术企业，生产部工作人员有多</w:t>
      </w:r>
      <w:r>
        <w:rPr>
          <w:color w:val="231F20"/>
          <w:spacing w:val="-13"/>
        </w:rPr>
        <w:t>年的滤芯生产经验，可根据客户的需求生产各种规格熔喷滤芯。天津滨海锐创过</w:t>
      </w:r>
      <w:r>
        <w:rPr>
          <w:color w:val="231F20"/>
          <w:spacing w:val="-14"/>
        </w:rPr>
        <w:t>滤材料技术有限公司本着“以质量为生命；用诚信作桥梁。”全心为您提供高质量</w:t>
      </w:r>
      <w:r>
        <w:rPr>
          <w:color w:val="231F20"/>
          <w:spacing w:val="-11"/>
        </w:rPr>
        <w:t>高标准的产品。</w:t>
      </w:r>
    </w:p>
    <w:p>
      <w:pPr>
        <w:pStyle w:val="3"/>
        <w:spacing w:line="227" w:lineRule="exact"/>
        <w:ind w:left="1512"/>
      </w:pPr>
      <w:r>
        <w:rPr>
          <w:color w:val="231F20"/>
        </w:rPr>
        <w:t>一．连续式熔喷聚丙烯超细纤维滤芯系列产品简介</w:t>
      </w:r>
    </w:p>
    <w:p>
      <w:pPr>
        <w:pStyle w:val="3"/>
        <w:spacing w:before="32" w:line="273" w:lineRule="auto"/>
        <w:ind w:left="1152" w:right="1150" w:firstLine="360"/>
      </w:pPr>
      <w:r>
        <w:rPr>
          <w:color w:val="231F20"/>
          <w:spacing w:val="-6"/>
        </w:rPr>
        <w:t>天津滨海锐创过滤材料技术有限公司所生产的连续式熔喷聚丙烯超细纤维</w:t>
      </w:r>
      <w:r>
        <w:rPr>
          <w:color w:val="231F20"/>
          <w:spacing w:val="-9"/>
        </w:rPr>
        <w:t>滤芯系列产品是由聚丙烯切片经高温熔融后再经高压气流作用而成的超细纤维粘</w:t>
      </w:r>
      <w:r>
        <w:rPr>
          <w:color w:val="231F20"/>
          <w:spacing w:val="-10"/>
        </w:rPr>
        <w:t>合缠结而成。整体形成三维网状微孔结构，纤维直径沿径向呈梯度变化，集深层</w:t>
      </w:r>
      <w:r>
        <w:rPr>
          <w:color w:val="231F20"/>
          <w:spacing w:val="-11"/>
        </w:rPr>
        <w:t>过滤和表面过滤于一体，并具有预过滤、精过滤和重力沉降的特点，现已被广泛</w:t>
      </w:r>
      <w:r>
        <w:rPr>
          <w:color w:val="231F20"/>
          <w:spacing w:val="-21"/>
        </w:rPr>
        <w:t>应用于饮用水净化、工业用水的过滤，其市场主要在中东、马来西亚、日本、韩国、</w:t>
      </w:r>
      <w:r>
        <w:rPr>
          <w:color w:val="231F20"/>
          <w:spacing w:val="-15"/>
        </w:rPr>
        <w:t>欧美、台湾等地区。</w:t>
      </w:r>
    </w:p>
    <w:p>
      <w:pPr>
        <w:pStyle w:val="3"/>
        <w:spacing w:line="273" w:lineRule="auto"/>
        <w:ind w:left="1512" w:right="5592"/>
      </w:pPr>
      <w:r>
        <w:rPr>
          <w:color w:val="231F20"/>
        </w:rPr>
        <w:t>二．产品技术特点高效过滤</w:t>
      </w:r>
    </w:p>
    <w:p>
      <w:pPr>
        <w:pStyle w:val="3"/>
        <w:spacing w:line="273" w:lineRule="auto"/>
        <w:ind w:left="1152" w:right="1149" w:firstLine="362"/>
        <w:jc w:val="both"/>
      </w:pPr>
      <w:r>
        <w:rPr>
          <w:color w:val="231F20"/>
          <w:spacing w:val="-6"/>
        </w:rPr>
        <w:t>构成连续式熔喷滤芯的纤维直径很细，一般为</w:t>
      </w:r>
      <w:r>
        <w:rPr>
          <w:color w:val="231F20"/>
          <w:spacing w:val="2"/>
        </w:rPr>
        <w:t>5~30</w:t>
      </w:r>
      <w:r>
        <w:rPr>
          <w:color w:val="231F20"/>
          <w:spacing w:val="-6"/>
        </w:rPr>
        <w:t>微米，这样的纤维相互缠</w:t>
      </w:r>
      <w:r>
        <w:rPr>
          <w:color w:val="231F20"/>
          <w:spacing w:val="-9"/>
        </w:rPr>
        <w:t>结交错，所形成的孔径小于</w:t>
      </w:r>
      <w:r>
        <w:rPr>
          <w:color w:val="231F20"/>
          <w:spacing w:val="5"/>
        </w:rPr>
        <w:t>40</w:t>
      </w:r>
      <w:r>
        <w:rPr>
          <w:color w:val="231F20"/>
          <w:spacing w:val="-12"/>
        </w:rPr>
        <w:t>微米；但孔隙率很高，一般为大于等于</w:t>
      </w:r>
      <w:r>
        <w:rPr>
          <w:color w:val="231F20"/>
          <w:spacing w:val="-15"/>
        </w:rPr>
        <w:t>80</w:t>
      </w:r>
      <w:r>
        <w:rPr>
          <w:color w:val="231F20"/>
          <w:spacing w:val="-6"/>
        </w:rPr>
        <w:t>%，从而有效的保证了过滤精度和流量。</w:t>
      </w:r>
    </w:p>
    <w:p>
      <w:pPr>
        <w:pStyle w:val="3"/>
        <w:spacing w:line="228" w:lineRule="exact"/>
        <w:ind w:left="1512"/>
      </w:pPr>
      <w:r>
        <w:rPr>
          <w:color w:val="231F20"/>
        </w:rPr>
        <w:t>长使用寿命</w:t>
      </w:r>
    </w:p>
    <w:p>
      <w:pPr>
        <w:pStyle w:val="3"/>
        <w:spacing w:before="24" w:line="273" w:lineRule="auto"/>
        <w:ind w:left="1152" w:right="1154" w:firstLine="366"/>
        <w:jc w:val="both"/>
      </w:pPr>
      <w:r>
        <w:rPr>
          <w:color w:val="231F20"/>
          <w:spacing w:val="-8"/>
        </w:rPr>
        <w:t>连续式熔喷滤芯孔径沿径向呈梯度分布。在过滤过程中，外层以足够的空间</w:t>
      </w:r>
      <w:r>
        <w:rPr>
          <w:color w:val="231F20"/>
          <w:spacing w:val="-16"/>
        </w:rPr>
        <w:t xml:space="preserve">容纳大颗粒，确保滤芯不被短时间堵塞；同时内层阻挡细小颗粒，确保过滤精度， </w:t>
      </w:r>
      <w:r>
        <w:rPr>
          <w:color w:val="231F20"/>
          <w:spacing w:val="-8"/>
        </w:rPr>
        <w:t>从而大大提高了滤芯的使用寿命降低了成本。</w:t>
      </w:r>
    </w:p>
    <w:p>
      <w:pPr>
        <w:pStyle w:val="3"/>
        <w:spacing w:line="228" w:lineRule="exact"/>
        <w:ind w:left="1512"/>
      </w:pPr>
      <w:r>
        <w:rPr>
          <w:color w:val="231F20"/>
        </w:rPr>
        <w:t>安全性</w:t>
      </w:r>
    </w:p>
    <w:p>
      <w:pPr>
        <w:pStyle w:val="3"/>
        <w:spacing w:before="31" w:line="273" w:lineRule="auto"/>
        <w:ind w:left="1152" w:right="1154" w:firstLine="367"/>
      </w:pPr>
      <w:r>
        <w:rPr>
          <w:color w:val="231F20"/>
          <w:spacing w:val="-10"/>
        </w:rPr>
        <w:t>连续式熔喷滤芯以聚丙烯为原料，无毒无异味，在生产过程中不添加其它化</w:t>
      </w:r>
      <w:r>
        <w:rPr>
          <w:color w:val="231F20"/>
          <w:spacing w:val="-15"/>
        </w:rPr>
        <w:t>学物质，且无其它化学物质生成，可直接用于饮用水和其它液体的过滤。</w:t>
      </w:r>
    </w:p>
    <w:p>
      <w:pPr>
        <w:pStyle w:val="3"/>
        <w:spacing w:line="229" w:lineRule="exact"/>
        <w:ind w:left="1512"/>
      </w:pPr>
      <w:r>
        <w:rPr>
          <w:color w:val="231F20"/>
        </w:rPr>
        <w:t>适应性</w:t>
      </w:r>
    </w:p>
    <w:p>
      <w:pPr>
        <w:pStyle w:val="3"/>
        <w:spacing w:before="32" w:line="273" w:lineRule="auto"/>
        <w:ind w:left="1152" w:right="1154" w:firstLine="367"/>
      </w:pPr>
      <w:r>
        <w:rPr>
          <w:color w:val="231F20"/>
          <w:spacing w:val="-11"/>
        </w:rPr>
        <w:t>聚丙烯滤芯耐霉烂，耐酸碱，耐有机和无机溶剂性强。同时具有吸油不吸水</w:t>
      </w:r>
      <w:r>
        <w:rPr>
          <w:color w:val="231F20"/>
          <w:spacing w:val="-9"/>
        </w:rPr>
        <w:t>的特点。</w:t>
      </w:r>
    </w:p>
    <w:p>
      <w:pPr>
        <w:pStyle w:val="3"/>
        <w:spacing w:line="229" w:lineRule="exact"/>
        <w:ind w:left="1511"/>
      </w:pPr>
      <w:r>
        <w:rPr>
          <w:color w:val="231F20"/>
        </w:rPr>
        <w:t>三．产品规格</w:t>
      </w:r>
    </w:p>
    <w:p>
      <w:pPr>
        <w:pStyle w:val="3"/>
        <w:spacing w:before="31" w:line="273" w:lineRule="auto"/>
        <w:ind w:left="1511" w:right="3248"/>
      </w:pPr>
      <w:r>
        <w:rPr>
          <w:color w:val="231F20"/>
          <w:spacing w:val="-12"/>
        </w:rPr>
        <w:t>内径：</w:t>
      </w:r>
      <w:r>
        <w:rPr>
          <w:color w:val="231F20"/>
          <w:spacing w:val="-20"/>
        </w:rPr>
        <w:t>20</w:t>
      </w:r>
      <w:r>
        <w:rPr>
          <w:color w:val="231F20"/>
          <w:spacing w:val="-48"/>
        </w:rPr>
        <w:t>、</w:t>
      </w:r>
      <w:r>
        <w:rPr>
          <w:color w:val="231F20"/>
          <w:spacing w:val="-3"/>
        </w:rPr>
        <w:t>25</w:t>
      </w:r>
      <w:r>
        <w:rPr>
          <w:color w:val="231F20"/>
          <w:spacing w:val="-48"/>
        </w:rPr>
        <w:t>、</w:t>
      </w:r>
      <w:r>
        <w:rPr>
          <w:color w:val="231F20"/>
        </w:rPr>
        <w:t>28</w:t>
      </w:r>
      <w:r>
        <w:rPr>
          <w:color w:val="231F20"/>
          <w:spacing w:val="-50"/>
        </w:rPr>
        <w:t>、</w:t>
      </w:r>
      <w:r>
        <w:rPr>
          <w:color w:val="231F20"/>
          <w:spacing w:val="-3"/>
        </w:rPr>
        <w:t>30</w:t>
      </w:r>
      <w:r>
        <w:rPr>
          <w:color w:val="231F20"/>
          <w:spacing w:val="-50"/>
        </w:rPr>
        <w:t>、</w:t>
      </w:r>
      <w:r>
        <w:rPr>
          <w:color w:val="231F20"/>
          <w:spacing w:val="-3"/>
        </w:rPr>
        <w:t>35</w:t>
      </w:r>
      <w:r>
        <w:rPr>
          <w:color w:val="231F20"/>
          <w:spacing w:val="-51"/>
        </w:rPr>
        <w:t>、</w:t>
      </w:r>
      <w:r>
        <w:rPr>
          <w:color w:val="231F20"/>
        </w:rPr>
        <w:t>50</w:t>
      </w:r>
      <w:r>
        <w:rPr>
          <w:color w:val="231F20"/>
          <w:spacing w:val="-14"/>
        </w:rPr>
        <w:t>毫米等； 外径：任意</w:t>
      </w:r>
      <w:r>
        <w:rPr>
          <w:color w:val="231F20"/>
          <w:spacing w:val="-17"/>
        </w:rPr>
        <w:t>长度：任意 ； 过滤精度：</w:t>
      </w:r>
      <w:r>
        <w:rPr>
          <w:color w:val="231F20"/>
          <w:spacing w:val="-8"/>
        </w:rPr>
        <w:t>0.5~150</w:t>
      </w:r>
      <w:r>
        <w:rPr>
          <w:color w:val="231F20"/>
          <w:spacing w:val="3"/>
        </w:rPr>
        <w:t>微米</w:t>
      </w:r>
    </w:p>
    <w:p>
      <w:pPr>
        <w:pStyle w:val="3"/>
        <w:spacing w:line="218" w:lineRule="exact"/>
        <w:ind w:left="1152"/>
        <w:jc w:val="both"/>
      </w:pPr>
      <w:r>
        <w:rPr>
          <w:color w:val="231F20"/>
        </w:rPr>
        <w:t>（可根据客户要求生产特殊规格产品）</w:t>
      </w:r>
    </w:p>
    <w:p>
      <w:pPr>
        <w:pStyle w:val="2"/>
        <w:spacing w:line="271" w:lineRule="exact"/>
        <w:jc w:val="both"/>
      </w:pPr>
      <w:r>
        <w:rPr>
          <w:color w:val="231F20"/>
        </w:rPr>
        <w:t>52</w:t>
      </w:r>
    </w:p>
    <w:p>
      <w:pPr>
        <w:spacing w:after="0" w:line="271" w:lineRule="exact"/>
        <w:jc w:val="both"/>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12" name="组合 21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09" name="直线 21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10" name="图片 21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11" name="文本框 21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1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5RmVe1gAAAAQBAAAPAAAAAAAAAAEAIAAAACIAAABkcnMvZG93&#10;bnJldi54bWxQSwECFAAUAAAACACHTuJAAZmD9V4DAACH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211" o:spid="_x0000_s1026" o:spt="20" style="position:absolute;left:0;top:478;height:0;width:6236;" filled="f" stroked="t" coordsize="21600,21600" o:gfxdata="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MVFa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212" o:spid="_x0000_s1026" o:spt="75" alt="" type="#_x0000_t75" style="position:absolute;left:34;top:0;height:476;width:1228;" filled="f" o:preferrelative="t" stroked="f" coordsize="21600,21600" o:gfxdata="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5Kf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213" o:spid="_x0000_s1026" o:spt="202" type="#_x0000_t202" style="position:absolute;left:0;top:0;height:484;width:6237;"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97" w:right="0" w:firstLine="0"/>
        <w:jc w:val="left"/>
        <w:rPr>
          <w:sz w:val="22"/>
        </w:rPr>
      </w:pPr>
      <w:r>
        <w:rPr>
          <w:color w:val="231F20"/>
          <w:sz w:val="22"/>
        </w:rPr>
        <w:t>天津市卡尔斯阀门有限公司山东销售公司</w:t>
      </w:r>
    </w:p>
    <w:p>
      <w:pPr>
        <w:spacing w:before="4" w:line="309" w:lineRule="auto"/>
        <w:ind w:left="1152" w:right="4666" w:firstLine="0"/>
        <w:jc w:val="left"/>
        <w:rPr>
          <w:sz w:val="17"/>
        </w:rPr>
      </w:pPr>
      <w:r>
        <w:rPr>
          <w:color w:val="231F20"/>
          <w:sz w:val="17"/>
        </w:rPr>
        <w:t>地址：济南市山大北路32号B座317室</w:t>
      </w:r>
      <w:r>
        <w:rPr>
          <w:color w:val="231F20"/>
          <w:w w:val="105"/>
          <w:sz w:val="17"/>
        </w:rPr>
        <w:t>电话：0531-83170607</w:t>
      </w:r>
    </w:p>
    <w:p>
      <w:pPr>
        <w:spacing w:before="0" w:line="309" w:lineRule="auto"/>
        <w:ind w:left="1152" w:right="5777" w:firstLine="0"/>
        <w:jc w:val="left"/>
        <w:rPr>
          <w:sz w:val="17"/>
        </w:rPr>
      </w:pPr>
      <w:r>
        <w:rPr>
          <w:color w:val="231F20"/>
          <w:sz w:val="17"/>
        </w:rPr>
        <w:t>传真：0531-83170608 手机：13806402178</w:t>
      </w:r>
    </w:p>
    <w:p>
      <w:pPr>
        <w:spacing w:before="1"/>
        <w:ind w:left="1152" w:right="0" w:firstLine="0"/>
        <w:jc w:val="left"/>
        <w:rPr>
          <w:sz w:val="17"/>
        </w:rPr>
      </w:pPr>
      <w:r>
        <w:rPr>
          <w:color w:val="231F20"/>
          <w:sz w:val="17"/>
        </w:rPr>
        <w:t>联系人：陈垂谋</w:t>
      </w:r>
    </w:p>
    <w:p>
      <w:pPr>
        <w:pStyle w:val="3"/>
        <w:spacing w:before="56" w:line="290" w:lineRule="auto"/>
        <w:ind w:left="1152" w:right="1154" w:firstLine="340"/>
        <w:jc w:val="both"/>
      </w:pPr>
      <w:r>
        <w:rPr>
          <w:color w:val="231F20"/>
          <w:spacing w:val="-9"/>
        </w:rPr>
        <w:t>天津市卡尔斯阀门有限公司</w:t>
      </w:r>
      <w:r>
        <w:rPr>
          <w:color w:val="231F20"/>
          <w:spacing w:val="-19"/>
        </w:rPr>
        <w:t>（KRS）</w:t>
      </w:r>
      <w:r>
        <w:rPr>
          <w:color w:val="231F20"/>
          <w:spacing w:val="-7"/>
        </w:rPr>
        <w:t>成立于</w:t>
      </w:r>
      <w:r>
        <w:rPr>
          <w:color w:val="231F20"/>
        </w:rPr>
        <w:t>1994</w:t>
      </w:r>
      <w:r>
        <w:rPr>
          <w:color w:val="231F20"/>
          <w:spacing w:val="-24"/>
        </w:rPr>
        <w:t>年，在</w:t>
      </w:r>
      <w:r>
        <w:rPr>
          <w:color w:val="231F20"/>
          <w:spacing w:val="2"/>
        </w:rPr>
        <w:t>2006</w:t>
      </w:r>
      <w:r>
        <w:rPr>
          <w:color w:val="231F20"/>
        </w:rPr>
        <w:t>年与澳大利亚成立</w:t>
      </w:r>
      <w:r>
        <w:rPr>
          <w:color w:val="231F20"/>
          <w:spacing w:val="-17"/>
        </w:rPr>
        <w:t>合资公司，专业生产各类中低压阀门。工厂建立在天津温泉城九园工业区，公司注</w:t>
      </w:r>
      <w:r>
        <w:rPr>
          <w:color w:val="231F20"/>
          <w:spacing w:val="1"/>
        </w:rPr>
        <w:t>册资本</w:t>
      </w:r>
      <w:r>
        <w:rPr>
          <w:color w:val="231F20"/>
          <w:spacing w:val="-3"/>
        </w:rPr>
        <w:t>5180</w:t>
      </w:r>
      <w:r>
        <w:rPr>
          <w:color w:val="231F20"/>
          <w:spacing w:val="-15"/>
        </w:rPr>
        <w:t>万，总投资</w:t>
      </w:r>
      <w:r>
        <w:rPr>
          <w:color w:val="231F20"/>
          <w:spacing w:val="-7"/>
        </w:rPr>
        <w:t>1</w:t>
      </w:r>
      <w:r>
        <w:rPr>
          <w:color w:val="231F20"/>
          <w:spacing w:val="-12"/>
        </w:rPr>
        <w:t>亿元，占地</w:t>
      </w:r>
      <w:r>
        <w:rPr>
          <w:color w:val="231F20"/>
          <w:spacing w:val="-10"/>
        </w:rPr>
        <w:t>5</w:t>
      </w:r>
      <w:r>
        <w:rPr>
          <w:color w:val="231F20"/>
          <w:spacing w:val="-7"/>
        </w:rPr>
        <w:t>万</w:t>
      </w:r>
      <w:r>
        <w:rPr>
          <w:color w:val="231F20"/>
        </w:rPr>
        <w:t>3</w:t>
      </w:r>
      <w:r>
        <w:rPr>
          <w:color w:val="231F20"/>
          <w:spacing w:val="-7"/>
        </w:rPr>
        <w:t>千平方米，拥有现代的厂房</w:t>
      </w:r>
      <w:r>
        <w:rPr>
          <w:color w:val="231F20"/>
          <w:spacing w:val="9"/>
        </w:rPr>
        <w:t>4</w:t>
      </w:r>
      <w:r>
        <w:rPr>
          <w:color w:val="231F20"/>
          <w:spacing w:val="-12"/>
        </w:rPr>
        <w:t>栋。公司已经</w:t>
      </w:r>
      <w:r>
        <w:rPr>
          <w:color w:val="231F20"/>
          <w:spacing w:val="-11"/>
        </w:rPr>
        <w:t>通过特种设备许可证、国家电力入网证、</w:t>
      </w:r>
      <w:r>
        <w:rPr>
          <w:color w:val="231F20"/>
          <w:spacing w:val="3"/>
          <w:w w:val="66"/>
        </w:rPr>
        <w:t>I</w:t>
      </w:r>
      <w:r>
        <w:rPr>
          <w:color w:val="231F20"/>
          <w:w w:val="110"/>
        </w:rPr>
        <w:t>S</w:t>
      </w:r>
      <w:r>
        <w:rPr>
          <w:color w:val="231F20"/>
          <w:spacing w:val="4"/>
          <w:w w:val="143"/>
        </w:rPr>
        <w:t>O</w:t>
      </w:r>
      <w:r>
        <w:rPr>
          <w:color w:val="231F20"/>
          <w:spacing w:val="5"/>
        </w:rPr>
        <w:t>9</w:t>
      </w:r>
      <w:r>
        <w:rPr>
          <w:color w:val="231F20"/>
          <w:spacing w:val="7"/>
        </w:rPr>
        <w:t>0</w:t>
      </w:r>
      <w:r>
        <w:rPr>
          <w:color w:val="231F20"/>
          <w:spacing w:val="-6"/>
        </w:rPr>
        <w:t>0</w:t>
      </w:r>
      <w:r>
        <w:rPr>
          <w:color w:val="231F20"/>
          <w:spacing w:val="-3"/>
        </w:rPr>
        <w:t>1</w:t>
      </w:r>
      <w:r>
        <w:rPr>
          <w:color w:val="231F20"/>
          <w:spacing w:val="-13"/>
        </w:rPr>
        <w:t>质量体系认证、</w:t>
      </w:r>
      <w:r>
        <w:rPr>
          <w:color w:val="231F20"/>
          <w:spacing w:val="3"/>
          <w:w w:val="66"/>
        </w:rPr>
        <w:t>I</w:t>
      </w:r>
      <w:r>
        <w:rPr>
          <w:color w:val="231F20"/>
          <w:w w:val="110"/>
        </w:rPr>
        <w:t>S</w:t>
      </w:r>
      <w:r>
        <w:rPr>
          <w:color w:val="231F20"/>
          <w:spacing w:val="-8"/>
          <w:w w:val="143"/>
        </w:rPr>
        <w:t>O</w:t>
      </w:r>
      <w:r>
        <w:rPr>
          <w:color w:val="231F20"/>
          <w:spacing w:val="-9"/>
        </w:rPr>
        <w:t>1</w:t>
      </w:r>
      <w:r>
        <w:rPr>
          <w:color w:val="231F20"/>
          <w:spacing w:val="5"/>
        </w:rPr>
        <w:t>4</w:t>
      </w:r>
      <w:r>
        <w:rPr>
          <w:color w:val="231F20"/>
          <w:spacing w:val="7"/>
        </w:rPr>
        <w:t>0</w:t>
      </w:r>
      <w:r>
        <w:rPr>
          <w:color w:val="231F20"/>
          <w:spacing w:val="-6"/>
        </w:rPr>
        <w:t>0</w:t>
      </w:r>
      <w:r>
        <w:rPr>
          <w:color w:val="231F20"/>
          <w:spacing w:val="-1"/>
        </w:rPr>
        <w:t>1</w:t>
      </w:r>
      <w:r>
        <w:rPr>
          <w:color w:val="231F20"/>
        </w:rPr>
        <w:t>环境体</w:t>
      </w:r>
      <w:r>
        <w:rPr>
          <w:color w:val="231F20"/>
          <w:spacing w:val="-17"/>
        </w:rPr>
        <w:t>系认证、</w:t>
      </w:r>
      <w:r>
        <w:rPr>
          <w:color w:val="231F20"/>
          <w:spacing w:val="2"/>
        </w:rPr>
        <w:t>28001</w:t>
      </w:r>
      <w:r>
        <w:rPr>
          <w:color w:val="231F20"/>
          <w:spacing w:val="-5"/>
        </w:rPr>
        <w:t>职业健康安全管理体系认证、欧盟</w:t>
      </w:r>
      <w:r>
        <w:rPr>
          <w:color w:val="231F20"/>
          <w:spacing w:val="5"/>
        </w:rPr>
        <w:t>CE</w:t>
      </w:r>
      <w:r>
        <w:rPr>
          <w:color w:val="231F20"/>
          <w:spacing w:val="-16"/>
        </w:rPr>
        <w:t>认证、中国石油入网证、中国</w:t>
      </w:r>
      <w:r>
        <w:rPr>
          <w:color w:val="231F20"/>
          <w:spacing w:val="-17"/>
        </w:rPr>
        <w:t>化工入网证、建设工程推荐证、中国给排水会员单位、城市燃气入网证、自来水卫</w:t>
      </w:r>
      <w:r>
        <w:rPr>
          <w:color w:val="231F20"/>
          <w:spacing w:val="-6"/>
          <w:w w:val="105"/>
        </w:rPr>
        <w:t>生许可证和消防认证等。</w:t>
      </w:r>
    </w:p>
    <w:p>
      <w:pPr>
        <w:pStyle w:val="3"/>
        <w:spacing w:before="6" w:line="290" w:lineRule="auto"/>
        <w:ind w:left="1152" w:right="1154" w:firstLine="340"/>
        <w:jc w:val="both"/>
      </w:pPr>
      <w:r>
        <w:rPr>
          <w:color w:val="231F20"/>
        </w:rPr>
        <w:t>经过</w:t>
      </w:r>
      <w:r>
        <w:rPr>
          <w:color w:val="231F20"/>
          <w:spacing w:val="-3"/>
        </w:rPr>
        <w:t>10</w:t>
      </w:r>
      <w:r>
        <w:rPr>
          <w:color w:val="231F20"/>
          <w:spacing w:val="-6"/>
        </w:rPr>
        <w:t>余年的发展，</w:t>
      </w:r>
      <w:r>
        <w:rPr>
          <w:color w:val="231F20"/>
          <w:spacing w:val="-13"/>
        </w:rPr>
        <w:t>KRS</w:t>
      </w:r>
      <w:r>
        <w:rPr>
          <w:color w:val="231F20"/>
          <w:spacing w:val="-12"/>
        </w:rPr>
        <w:t>以其产品质量和完善的服务体系，获得了广大用户的</w:t>
      </w:r>
      <w:r>
        <w:rPr>
          <w:color w:val="231F20"/>
          <w:spacing w:val="-16"/>
          <w:w w:val="105"/>
        </w:rPr>
        <w:t>好评，在行业内树立了良好的企业形象，品牌知名度连年攀升。</w:t>
      </w:r>
    </w:p>
    <w:p>
      <w:pPr>
        <w:pStyle w:val="3"/>
        <w:spacing w:before="2" w:line="290" w:lineRule="auto"/>
        <w:ind w:left="1152" w:right="1154" w:firstLine="340"/>
        <w:jc w:val="both"/>
      </w:pPr>
      <w:r>
        <w:rPr>
          <w:color w:val="231F20"/>
          <w:spacing w:val="-8"/>
        </w:rPr>
        <w:t>公司主要设计、生产各</w:t>
      </w:r>
      <w:r>
        <w:rPr>
          <w:color w:val="231F20"/>
          <w:spacing w:val="2"/>
          <w:w w:val="103"/>
        </w:rPr>
        <w:t>类</w:t>
      </w:r>
      <w:r>
        <w:rPr>
          <w:color w:val="231F20"/>
          <w:spacing w:val="3"/>
          <w:w w:val="103"/>
        </w:rPr>
        <w:t>P</w:t>
      </w:r>
      <w:r>
        <w:rPr>
          <w:color w:val="231F20"/>
          <w:spacing w:val="4"/>
          <w:w w:val="143"/>
        </w:rPr>
        <w:t>N</w:t>
      </w:r>
      <w:r>
        <w:rPr>
          <w:color w:val="231F20"/>
          <w:spacing w:val="2"/>
          <w:w w:val="83"/>
        </w:rPr>
        <w:t>0.</w:t>
      </w:r>
      <w:r>
        <w:rPr>
          <w:color w:val="231F20"/>
          <w:spacing w:val="5"/>
          <w:w w:val="83"/>
        </w:rPr>
        <w:t>0</w:t>
      </w:r>
      <w:r>
        <w:rPr>
          <w:color w:val="231F20"/>
          <w:spacing w:val="-11"/>
        </w:rPr>
        <w:t>5</w:t>
      </w:r>
      <w:r>
        <w:rPr>
          <w:color w:val="231F20"/>
          <w:spacing w:val="-10"/>
        </w:rPr>
        <w:t>～</w:t>
      </w:r>
      <w:r>
        <w:rPr>
          <w:color w:val="231F20"/>
          <w:spacing w:val="5"/>
        </w:rPr>
        <w:t>6</w:t>
      </w:r>
      <w:r>
        <w:rPr>
          <w:color w:val="231F20"/>
          <w:spacing w:val="1"/>
          <w:w w:val="50"/>
        </w:rPr>
        <w:t>.</w:t>
      </w:r>
      <w:r>
        <w:rPr>
          <w:color w:val="231F20"/>
          <w:spacing w:val="5"/>
        </w:rPr>
        <w:t>4</w:t>
      </w:r>
      <w:r>
        <w:rPr>
          <w:color w:val="231F20"/>
          <w:spacing w:val="9"/>
          <w:w w:val="177"/>
        </w:rPr>
        <w:t>M</w:t>
      </w:r>
      <w:r>
        <w:rPr>
          <w:color w:val="231F20"/>
          <w:spacing w:val="4"/>
          <w:w w:val="110"/>
        </w:rPr>
        <w:t>P</w:t>
      </w:r>
      <w:r>
        <w:rPr>
          <w:color w:val="231F20"/>
          <w:spacing w:val="-3"/>
          <w:w w:val="88"/>
        </w:rPr>
        <w:t>a</w:t>
      </w:r>
      <w:r>
        <w:rPr>
          <w:color w:val="231F20"/>
          <w:spacing w:val="-47"/>
        </w:rPr>
        <w:t>，</w:t>
      </w:r>
      <w:r>
        <w:rPr>
          <w:color w:val="231F20"/>
          <w:spacing w:val="3"/>
          <w:w w:val="143"/>
        </w:rPr>
        <w:t>D</w:t>
      </w:r>
      <w:r>
        <w:rPr>
          <w:color w:val="231F20"/>
          <w:spacing w:val="4"/>
          <w:w w:val="143"/>
        </w:rPr>
        <w:t>N</w:t>
      </w:r>
      <w:r>
        <w:rPr>
          <w:color w:val="231F20"/>
          <w:spacing w:val="-2"/>
        </w:rPr>
        <w:t>1</w:t>
      </w:r>
      <w:r>
        <w:rPr>
          <w:color w:val="231F20"/>
          <w:spacing w:val="-11"/>
        </w:rPr>
        <w:t>5</w:t>
      </w:r>
      <w:r>
        <w:rPr>
          <w:color w:val="231F20"/>
          <w:spacing w:val="-22"/>
        </w:rPr>
        <w:t>～</w:t>
      </w:r>
      <w:r>
        <w:rPr>
          <w:color w:val="231F20"/>
          <w:spacing w:val="5"/>
        </w:rPr>
        <w:t>2</w:t>
      </w:r>
      <w:r>
        <w:rPr>
          <w:color w:val="231F20"/>
          <w:spacing w:val="7"/>
        </w:rPr>
        <w:t>6</w:t>
      </w:r>
      <w:r>
        <w:rPr>
          <w:color w:val="231F20"/>
          <w:spacing w:val="9"/>
        </w:rPr>
        <w:t>0</w:t>
      </w:r>
      <w:r>
        <w:rPr>
          <w:color w:val="231F20"/>
          <w:spacing w:val="7"/>
        </w:rPr>
        <w:t>0</w:t>
      </w:r>
      <w:r>
        <w:rPr>
          <w:color w:val="231F20"/>
          <w:spacing w:val="-11"/>
        </w:rPr>
        <w:t>的蝶阀、闸阀、止回</w:t>
      </w:r>
      <w:r>
        <w:rPr>
          <w:color w:val="231F20"/>
          <w:spacing w:val="-18"/>
        </w:rPr>
        <w:t>阀、自动控制阀、截止阀、排气阀、方闸、圆闸、安全阀、过滤器及管道附件等产</w:t>
      </w:r>
      <w:r>
        <w:rPr>
          <w:color w:val="231F20"/>
          <w:spacing w:val="-22"/>
        </w:rPr>
        <w:t>品。产品广泛应用于水源工程、城市给排水、污水处理、电力、石油、化工、供热、</w:t>
      </w:r>
      <w:r>
        <w:rPr>
          <w:color w:val="231F20"/>
          <w:spacing w:val="-11"/>
        </w:rPr>
        <w:t>船舶、医药及冶金等行业。</w:t>
      </w:r>
    </w:p>
    <w:p>
      <w:pPr>
        <w:pStyle w:val="3"/>
        <w:spacing w:before="4" w:line="290" w:lineRule="auto"/>
        <w:ind w:left="1152" w:right="1154" w:firstLine="340"/>
        <w:jc w:val="both"/>
      </w:pPr>
      <w:r>
        <w:rPr>
          <w:color w:val="231F20"/>
        </w:rPr>
        <w:t>我公司严格按照</w:t>
      </w:r>
      <w:r>
        <w:rPr>
          <w:color w:val="231F20"/>
          <w:w w:val="66"/>
        </w:rPr>
        <w:t>I</w:t>
      </w:r>
      <w:r>
        <w:rPr>
          <w:color w:val="231F20"/>
          <w:w w:val="110"/>
        </w:rPr>
        <w:t>S</w:t>
      </w:r>
      <w:r>
        <w:rPr>
          <w:color w:val="231F20"/>
          <w:w w:val="143"/>
        </w:rPr>
        <w:t>O</w:t>
      </w:r>
      <w:r>
        <w:rPr>
          <w:color w:val="231F20"/>
        </w:rPr>
        <w:t>9001质量保证体系标准建立和运行了较为全面的质量保证体系，在具体保证手段上采取如下措施：</w:t>
      </w:r>
    </w:p>
    <w:p>
      <w:pPr>
        <w:pStyle w:val="3"/>
        <w:spacing w:before="2" w:line="290" w:lineRule="auto"/>
        <w:ind w:left="1152" w:right="1153" w:firstLine="340"/>
        <w:jc w:val="both"/>
      </w:pPr>
      <w:r>
        <w:rPr>
          <w:color w:val="231F20"/>
          <w:spacing w:val="-9"/>
        </w:rPr>
        <w:t>产品设计方面：每项产品设计开发均要经过市场调研，并在各个阶段进行产</w:t>
      </w:r>
      <w:r>
        <w:rPr>
          <w:color w:val="231F20"/>
          <w:spacing w:val="-8"/>
        </w:rPr>
        <w:t>品设计评审，工艺审查。全部采用计算机</w:t>
      </w:r>
      <w:r>
        <w:rPr>
          <w:color w:val="231F20"/>
          <w:spacing w:val="6"/>
          <w:w w:val="120"/>
        </w:rPr>
        <w:t>CAD</w:t>
      </w:r>
      <w:r>
        <w:rPr>
          <w:color w:val="231F20"/>
          <w:spacing w:val="-7"/>
        </w:rPr>
        <w:t>辅助设计，从而缩短了产品开发周</w:t>
      </w:r>
      <w:r>
        <w:rPr>
          <w:color w:val="231F20"/>
          <w:spacing w:val="-12"/>
        </w:rPr>
        <w:t>期，保证了产品设计的高质量。</w:t>
      </w:r>
    </w:p>
    <w:p>
      <w:pPr>
        <w:pStyle w:val="3"/>
        <w:spacing w:before="3" w:line="290" w:lineRule="auto"/>
        <w:ind w:left="1152" w:right="1153" w:firstLine="340"/>
        <w:jc w:val="both"/>
      </w:pPr>
      <w:r>
        <w:rPr>
          <w:color w:val="231F20"/>
          <w:spacing w:val="-9"/>
        </w:rPr>
        <w:t>阀门铸件均采用树脂砂铸造，克服了普通粘土砂铸造存在的气孔、砂眼尺寸</w:t>
      </w:r>
      <w:r>
        <w:rPr>
          <w:color w:val="231F20"/>
          <w:spacing w:val="-11"/>
        </w:rPr>
        <w:t>稳定性差等内部缺陷。为了保证产品内在和外观质量，产品铸件均得到了严格的</w:t>
      </w:r>
      <w:r>
        <w:rPr>
          <w:color w:val="231F20"/>
          <w:spacing w:val="-10"/>
        </w:rPr>
        <w:t>质量控制，所有铸件清整均采用机械抛丸清砂和喷砂处理再进行表面烤漆或喷涂</w:t>
      </w:r>
      <w:r>
        <w:rPr>
          <w:color w:val="231F20"/>
          <w:spacing w:val="-11"/>
        </w:rPr>
        <w:t>环氧树脂粉末处理，确保了铸件外观质量。</w:t>
      </w:r>
    </w:p>
    <w:p>
      <w:pPr>
        <w:pStyle w:val="3"/>
        <w:spacing w:before="3" w:line="290" w:lineRule="auto"/>
        <w:ind w:left="1152" w:right="1153" w:firstLine="340"/>
        <w:jc w:val="both"/>
      </w:pPr>
      <w:r>
        <w:rPr>
          <w:color w:val="231F20"/>
          <w:spacing w:val="-10"/>
        </w:rPr>
        <w:t>产品机加工方面：好的产品性能必须要有高精度的产品加工设备和科学、先</w:t>
      </w:r>
      <w:r>
        <w:rPr>
          <w:color w:val="231F20"/>
          <w:spacing w:val="-8"/>
        </w:rPr>
        <w:t>进的制造工艺及严格的质量控制来保证。公司投入了大量的资金购买了各种关键</w:t>
      </w:r>
      <w:r>
        <w:rPr>
          <w:color w:val="231F20"/>
          <w:spacing w:val="-6"/>
        </w:rPr>
        <w:t>设备确保了产品加工精度。</w:t>
      </w:r>
    </w:p>
    <w:p>
      <w:pPr>
        <w:pStyle w:val="3"/>
        <w:spacing w:before="3" w:line="290" w:lineRule="auto"/>
        <w:ind w:left="1152" w:right="1155" w:firstLine="340"/>
        <w:jc w:val="both"/>
      </w:pPr>
      <w:r>
        <w:rPr>
          <w:color w:val="231F20"/>
          <w:spacing w:val="-6"/>
        </w:rPr>
        <w:t>产品的检验和测试：</w:t>
      </w:r>
      <w:r>
        <w:rPr>
          <w:color w:val="231F20"/>
          <w:spacing w:val="10"/>
          <w:w w:val="138"/>
        </w:rPr>
        <w:t>K</w:t>
      </w:r>
      <w:r>
        <w:rPr>
          <w:color w:val="231F20"/>
          <w:spacing w:val="5"/>
          <w:w w:val="138"/>
        </w:rPr>
        <w:t>R</w:t>
      </w:r>
      <w:r>
        <w:rPr>
          <w:color w:val="231F20"/>
          <w:spacing w:val="-3"/>
          <w:w w:val="110"/>
        </w:rPr>
        <w:t>S</w:t>
      </w:r>
      <w:r>
        <w:rPr>
          <w:color w:val="231F20"/>
          <w:spacing w:val="1"/>
        </w:rPr>
        <w:t>产品的检验和测试严格按照</w:t>
      </w:r>
      <w:r>
        <w:rPr>
          <w:color w:val="231F20"/>
          <w:spacing w:val="4"/>
          <w:w w:val="66"/>
        </w:rPr>
        <w:t>I</w:t>
      </w:r>
      <w:r>
        <w:rPr>
          <w:color w:val="231F20"/>
          <w:spacing w:val="1"/>
          <w:w w:val="110"/>
        </w:rPr>
        <w:t>S</w:t>
      </w:r>
      <w:r>
        <w:rPr>
          <w:color w:val="231F20"/>
          <w:spacing w:val="5"/>
          <w:w w:val="143"/>
        </w:rPr>
        <w:t>O</w:t>
      </w:r>
      <w:r>
        <w:rPr>
          <w:color w:val="231F20"/>
          <w:spacing w:val="7"/>
        </w:rPr>
        <w:t>9</w:t>
      </w:r>
      <w:r>
        <w:rPr>
          <w:color w:val="231F20"/>
          <w:spacing w:val="8"/>
        </w:rPr>
        <w:t>0</w:t>
      </w:r>
      <w:r>
        <w:rPr>
          <w:color w:val="231F20"/>
          <w:spacing w:val="-5"/>
        </w:rPr>
        <w:t>0</w:t>
      </w:r>
      <w:r>
        <w:rPr>
          <w:color w:val="231F20"/>
          <w:spacing w:val="-2"/>
        </w:rPr>
        <w:t>1</w:t>
      </w:r>
      <w:r>
        <w:rPr>
          <w:color w:val="231F20"/>
        </w:rPr>
        <w:t>质保体系和有</w:t>
      </w:r>
      <w:r>
        <w:rPr>
          <w:color w:val="231F20"/>
          <w:spacing w:val="-12"/>
        </w:rPr>
        <w:t>关国家标准进行，产品在生产制造每个工序均有机加工工人、组装工人和检验人</w:t>
      </w:r>
      <w:r>
        <w:rPr>
          <w:color w:val="231F20"/>
          <w:spacing w:val="-15"/>
        </w:rPr>
        <w:t>员的特有标记。每个环节均可以追溯，每台阀门无论规格大小，出厂前必须逐台进</w:t>
      </w:r>
      <w:r>
        <w:rPr>
          <w:color w:val="231F20"/>
          <w:spacing w:val="-11"/>
        </w:rPr>
        <w:t>行密封性试验，并有组装人员、检验人员的标记和发放产品合格证及标牌方准予</w:t>
      </w:r>
    </w:p>
    <w:p>
      <w:pPr>
        <w:pStyle w:val="2"/>
        <w:spacing w:line="249" w:lineRule="exact"/>
        <w:ind w:left="1492" w:right="1108"/>
        <w:jc w:val="right"/>
      </w:pPr>
      <w:r>
        <w:rPr>
          <w:color w:val="231F20"/>
        </w:rPr>
        <w:t>53</w:t>
      </w:r>
    </w:p>
    <w:p>
      <w:pPr>
        <w:spacing w:after="0" w:line="249"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16" name="组合 21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13" name="直线 21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14" name="图片 21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15" name="文本框 21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1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">
                <o:lock v:ext="edit" aspectratio="f"/>
                <v:line id="直线 215" o:spid="_x0000_s1026" o:spt="20" style="position:absolute;left:8;top:478;height:0;width:6236;" filled="f" stroked="t" coordsize="21600,21600" o:gfxdata="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31Y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16" o:spid="_x0000_s1026" o:spt="75" alt="" type="#_x0000_t75" style="position:absolute;left:0;top:0;height:476;width:1228;" filled="f" o:preferrelative="t" stroked="f" coordsize="21600,21600" o:gfxdata="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bJSc&#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17" o:spid="_x0000_s1026" o:spt="202" type="#_x0000_t202" style="position:absolute;left:0;top:0;height:484;width:6245;"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出厂。</w:t>
      </w:r>
    </w:p>
    <w:p>
      <w:pPr>
        <w:pStyle w:val="3"/>
        <w:spacing w:before="49" w:line="290" w:lineRule="auto"/>
        <w:ind w:left="1152" w:right="1154" w:firstLine="340"/>
        <w:jc w:val="both"/>
      </w:pPr>
      <w:r>
        <w:rPr>
          <w:color w:val="231F20"/>
          <w:spacing w:val="-16"/>
        </w:rPr>
        <w:t>产品售后服务：在产品服务方面公司推出了产品质量保证承诺，提倡“超前服</w:t>
      </w:r>
      <w:r>
        <w:rPr>
          <w:color w:val="231F20"/>
          <w:spacing w:val="-22"/>
        </w:rPr>
        <w:t>务”“全过程服务”，在产品质量、交货日期、技术服务、培训、违约赔偿、服务热</w:t>
      </w:r>
      <w:r>
        <w:rPr>
          <w:color w:val="231F20"/>
          <w:spacing w:val="-13"/>
        </w:rPr>
        <w:t>线等方面实现承诺，使用户对产品用着放心。</w:t>
      </w:r>
    </w:p>
    <w:p>
      <w:pPr>
        <w:pStyle w:val="3"/>
        <w:spacing w:before="3" w:line="288" w:lineRule="auto"/>
        <w:ind w:left="1152" w:right="1153" w:firstLine="340"/>
        <w:jc w:val="both"/>
      </w:pPr>
      <w:r>
        <w:rPr>
          <w:color w:val="231F20"/>
          <w:spacing w:val="-8"/>
        </w:rPr>
        <w:t>公司庞大的销售网络覆盖国内各主要大中城市，产品广泛应用于国家重点工</w:t>
      </w:r>
      <w:r>
        <w:rPr>
          <w:color w:val="231F20"/>
          <w:spacing w:val="-14"/>
        </w:rPr>
        <w:t>程项目，本地化的零部件生产与整机装配，使得</w:t>
      </w:r>
      <w:r>
        <w:rPr>
          <w:color w:val="231F20"/>
        </w:rPr>
        <w:t>KRS</w:t>
      </w:r>
      <w:r>
        <w:rPr>
          <w:color w:val="231F20"/>
          <w:spacing w:val="-8"/>
        </w:rPr>
        <w:t>可以在最短的时间内为国内用</w:t>
      </w:r>
      <w:r>
        <w:rPr>
          <w:color w:val="231F20"/>
          <w:spacing w:val="-14"/>
        </w:rPr>
        <w:t>户提供其所需要的产品。同时，对于用户在产品购买和使用中出现的各种问题，可</w:t>
      </w:r>
      <w:r>
        <w:rPr>
          <w:color w:val="231F20"/>
          <w:spacing w:val="-17"/>
        </w:rPr>
        <w:t>以提供及时、有效的售前、售中和售后服务，以实现顾客效用及满意度的最大化。</w:t>
      </w:r>
      <w:r>
        <w:rPr>
          <w:color w:val="231F20"/>
          <w:spacing w:val="-11"/>
        </w:rPr>
        <w:t>以客户满意求生存，以产品创新求发展，以持续改进求动力，</w:t>
      </w:r>
      <w:r>
        <w:rPr>
          <w:color w:val="231F20"/>
          <w:spacing w:val="-7"/>
        </w:rPr>
        <w:t>KRS</w:t>
      </w:r>
      <w:r>
        <w:rPr>
          <w:color w:val="231F20"/>
          <w:spacing w:val="2"/>
        </w:rPr>
        <w:t>愿与您精诚合</w:t>
      </w:r>
      <w:r>
        <w:rPr>
          <w:color w:val="231F20"/>
          <w:spacing w:val="-11"/>
          <w:w w:val="115"/>
        </w:rPr>
        <w:t>作，共创美好的明天</w:t>
      </w:r>
    </w:p>
    <w:p>
      <w:pPr>
        <w:pStyle w:val="3"/>
        <w:spacing w:before="12"/>
        <w:rPr>
          <w:sz w:val="19"/>
        </w:rPr>
      </w:pPr>
    </w:p>
    <w:p>
      <w:pPr>
        <w:pStyle w:val="2"/>
        <w:spacing w:line="279" w:lineRule="exact"/>
      </w:pPr>
      <w:r>
        <w:rPr>
          <w:color w:val="231F20"/>
        </w:rPr>
        <w:t>德国普罗名特流体控制（中国）有限公司</w:t>
      </w:r>
    </w:p>
    <w:p>
      <w:pPr>
        <w:spacing w:before="0" w:line="297" w:lineRule="auto"/>
        <w:ind w:left="1152" w:right="4239" w:firstLine="0"/>
        <w:jc w:val="left"/>
        <w:rPr>
          <w:sz w:val="17"/>
        </w:rPr>
      </w:pPr>
      <w:r>
        <w:rPr>
          <w:color w:val="231F20"/>
          <w:spacing w:val="-9"/>
          <w:sz w:val="17"/>
        </w:rPr>
        <w:t>地址：大连经济技术开发区辽河西三路</w:t>
      </w:r>
      <w:r>
        <w:rPr>
          <w:color w:val="231F20"/>
          <w:spacing w:val="-7"/>
          <w:sz w:val="17"/>
        </w:rPr>
        <w:t>14</w:t>
      </w:r>
      <w:r>
        <w:rPr>
          <w:color w:val="231F20"/>
          <w:spacing w:val="-11"/>
          <w:sz w:val="17"/>
        </w:rPr>
        <w:t>号</w:t>
      </w:r>
      <w:r>
        <w:rPr>
          <w:color w:val="231F20"/>
          <w:spacing w:val="-7"/>
          <w:sz w:val="17"/>
        </w:rPr>
        <w:t>邮编：</w:t>
      </w:r>
      <w:r>
        <w:rPr>
          <w:color w:val="231F20"/>
          <w:spacing w:val="-9"/>
          <w:sz w:val="17"/>
        </w:rPr>
        <w:t>116600</w:t>
      </w:r>
    </w:p>
    <w:p>
      <w:pPr>
        <w:spacing w:before="0" w:line="297" w:lineRule="auto"/>
        <w:ind w:left="1152" w:right="4335" w:firstLine="0"/>
        <w:jc w:val="left"/>
        <w:rPr>
          <w:sz w:val="17"/>
        </w:rPr>
      </w:pPr>
      <w:r>
        <w:rPr>
          <w:color w:val="231F20"/>
          <w:spacing w:val="-13"/>
          <w:w w:val="95"/>
          <w:sz w:val="17"/>
        </w:rPr>
        <w:t>电 话 ：(</w:t>
      </w:r>
      <w:r>
        <w:rPr>
          <w:color w:val="231F20"/>
          <w:spacing w:val="-9"/>
          <w:w w:val="95"/>
          <w:sz w:val="17"/>
        </w:rPr>
        <w:t xml:space="preserve">0411)87315738，87315731，87315734 </w:t>
      </w:r>
      <w:r>
        <w:rPr>
          <w:color w:val="231F20"/>
          <w:spacing w:val="-10"/>
          <w:sz w:val="17"/>
        </w:rPr>
        <w:t>传真：(</w:t>
      </w:r>
      <w:r>
        <w:rPr>
          <w:color w:val="231F20"/>
          <w:spacing w:val="-7"/>
          <w:sz w:val="17"/>
        </w:rPr>
        <w:t>0411)87315730</w:t>
      </w:r>
    </w:p>
    <w:p>
      <w:pPr>
        <w:spacing w:before="0" w:line="302" w:lineRule="auto"/>
        <w:ind w:left="1152" w:right="5267" w:firstLine="0"/>
        <w:jc w:val="left"/>
        <w:rPr>
          <w:sz w:val="17"/>
        </w:rPr>
      </w:pPr>
      <w:r>
        <w:rPr>
          <w:color w:val="231F20"/>
          <w:spacing w:val="-23"/>
          <w:sz w:val="17"/>
        </w:rPr>
        <w:t>网址：</w:t>
      </w:r>
      <w:r>
        <w:fldChar w:fldCharType="begin"/>
      </w:r>
      <w:r>
        <w:instrText xml:space="preserve"> HYPERLINK "http://www.prominent.com.cn/" \h </w:instrText>
      </w:r>
      <w:r>
        <w:fldChar w:fldCharType="separate"/>
      </w:r>
      <w:r>
        <w:rPr>
          <w:color w:val="231F20"/>
          <w:spacing w:val="3"/>
          <w:w w:val="143"/>
          <w:sz w:val="17"/>
        </w:rPr>
        <w:t>ww</w:t>
      </w:r>
      <w:r>
        <w:rPr>
          <w:color w:val="231F20"/>
          <w:spacing w:val="-11"/>
          <w:w w:val="143"/>
          <w:sz w:val="17"/>
        </w:rPr>
        <w:t>w</w:t>
      </w:r>
      <w:r>
        <w:rPr>
          <w:color w:val="231F20"/>
          <w:spacing w:val="-1"/>
          <w:w w:val="75"/>
          <w:sz w:val="17"/>
        </w:rPr>
        <w:t>.</w:t>
      </w:r>
      <w:r>
        <w:rPr>
          <w:color w:val="231F20"/>
          <w:spacing w:val="1"/>
          <w:w w:val="75"/>
          <w:sz w:val="17"/>
        </w:rPr>
        <w:t>p</w:t>
      </w:r>
      <w:r>
        <w:rPr>
          <w:color w:val="231F20"/>
          <w:spacing w:val="1"/>
          <w:w w:val="66"/>
          <w:sz w:val="17"/>
        </w:rPr>
        <w:t>r</w:t>
      </w:r>
      <w:r>
        <w:rPr>
          <w:color w:val="231F20"/>
          <w:sz w:val="17"/>
        </w:rPr>
        <w:t>o</w:t>
      </w:r>
      <w:r>
        <w:rPr>
          <w:color w:val="231F20"/>
          <w:spacing w:val="5"/>
          <w:w w:val="155"/>
          <w:sz w:val="17"/>
        </w:rPr>
        <w:t>m</w:t>
      </w:r>
      <w:r>
        <w:rPr>
          <w:color w:val="231F20"/>
          <w:spacing w:val="3"/>
          <w:w w:val="55"/>
          <w:sz w:val="17"/>
        </w:rPr>
        <w:t>i</w:t>
      </w:r>
      <w:r>
        <w:rPr>
          <w:color w:val="231F20"/>
          <w:spacing w:val="1"/>
          <w:sz w:val="17"/>
        </w:rPr>
        <w:t>n</w:t>
      </w:r>
      <w:r>
        <w:rPr>
          <w:color w:val="231F20"/>
          <w:spacing w:val="1"/>
          <w:w w:val="88"/>
          <w:sz w:val="17"/>
        </w:rPr>
        <w:t>e</w:t>
      </w:r>
      <w:r>
        <w:rPr>
          <w:color w:val="231F20"/>
          <w:spacing w:val="-1"/>
          <w:w w:val="77"/>
          <w:sz w:val="17"/>
        </w:rPr>
        <w:t>n</w:t>
      </w:r>
      <w:r>
        <w:rPr>
          <w:color w:val="231F20"/>
          <w:spacing w:val="1"/>
          <w:w w:val="77"/>
          <w:sz w:val="17"/>
        </w:rPr>
        <w:t>t</w:t>
      </w:r>
      <w:r>
        <w:rPr>
          <w:color w:val="231F20"/>
          <w:spacing w:val="-1"/>
          <w:w w:val="69"/>
          <w:sz w:val="17"/>
        </w:rPr>
        <w:t>.</w:t>
      </w:r>
      <w:r>
        <w:rPr>
          <w:color w:val="231F20"/>
          <w:spacing w:val="1"/>
          <w:w w:val="69"/>
          <w:sz w:val="17"/>
        </w:rPr>
        <w:t>c</w:t>
      </w:r>
      <w:r>
        <w:rPr>
          <w:color w:val="231F20"/>
          <w:sz w:val="17"/>
        </w:rPr>
        <w:t>o</w:t>
      </w:r>
      <w:r>
        <w:rPr>
          <w:color w:val="231F20"/>
          <w:spacing w:val="1"/>
          <w:w w:val="155"/>
          <w:sz w:val="17"/>
        </w:rPr>
        <w:t>m</w:t>
      </w:r>
      <w:r>
        <w:rPr>
          <w:color w:val="231F20"/>
          <w:spacing w:val="-1"/>
          <w:w w:val="69"/>
          <w:sz w:val="17"/>
        </w:rPr>
        <w:t>.</w:t>
      </w:r>
      <w:r>
        <w:rPr>
          <w:color w:val="231F20"/>
          <w:spacing w:val="2"/>
          <w:w w:val="69"/>
          <w:sz w:val="17"/>
        </w:rPr>
        <w:t>c</w:t>
      </w:r>
      <w:r>
        <w:rPr>
          <w:color w:val="231F20"/>
          <w:sz w:val="17"/>
        </w:rPr>
        <w:t>n</w:t>
      </w:r>
      <w:r>
        <w:rPr>
          <w:color w:val="231F20"/>
          <w:sz w:val="17"/>
        </w:rPr>
        <w:fldChar w:fldCharType="end"/>
      </w:r>
      <w:r>
        <w:rPr>
          <w:color w:val="231F20"/>
          <w:spacing w:val="-24"/>
          <w:sz w:val="17"/>
        </w:rPr>
        <w:t>邮箱：</w:t>
      </w:r>
      <w:r>
        <w:fldChar w:fldCharType="begin"/>
      </w:r>
      <w:r>
        <w:instrText xml:space="preserve"> HYPERLINK "mailto:info@prominent.com.cn" \h </w:instrText>
      </w:r>
      <w:r>
        <w:fldChar w:fldCharType="separate"/>
      </w:r>
      <w:r>
        <w:rPr>
          <w:color w:val="231F20"/>
          <w:spacing w:val="3"/>
          <w:w w:val="55"/>
          <w:sz w:val="17"/>
        </w:rPr>
        <w:t>i</w:t>
      </w:r>
      <w:r>
        <w:rPr>
          <w:color w:val="231F20"/>
          <w:spacing w:val="4"/>
          <w:sz w:val="17"/>
        </w:rPr>
        <w:t>n</w:t>
      </w:r>
      <w:r>
        <w:rPr>
          <w:color w:val="231F20"/>
          <w:spacing w:val="-3"/>
          <w:w w:val="66"/>
          <w:sz w:val="17"/>
        </w:rPr>
        <w:t>f</w:t>
      </w:r>
      <w:r>
        <w:rPr>
          <w:color w:val="231F20"/>
          <w:spacing w:val="-6"/>
          <w:sz w:val="17"/>
        </w:rPr>
        <w:t>o</w:t>
      </w:r>
      <w:r>
        <w:rPr>
          <w:color w:val="231F20"/>
          <w:spacing w:val="-3"/>
          <w:w w:val="183"/>
          <w:sz w:val="17"/>
        </w:rPr>
        <w:t>@</w:t>
      </w:r>
      <w:r>
        <w:rPr>
          <w:color w:val="231F20"/>
          <w:spacing w:val="1"/>
          <w:sz w:val="17"/>
        </w:rPr>
        <w:t>p</w:t>
      </w:r>
      <w:r>
        <w:rPr>
          <w:color w:val="231F20"/>
          <w:spacing w:val="1"/>
          <w:w w:val="66"/>
          <w:sz w:val="17"/>
        </w:rPr>
        <w:t>r</w:t>
      </w:r>
      <w:r>
        <w:rPr>
          <w:color w:val="231F20"/>
          <w:sz w:val="17"/>
        </w:rPr>
        <w:t>o</w:t>
      </w:r>
      <w:r>
        <w:rPr>
          <w:color w:val="231F20"/>
          <w:spacing w:val="5"/>
          <w:w w:val="155"/>
          <w:sz w:val="17"/>
        </w:rPr>
        <w:t>m</w:t>
      </w:r>
      <w:r>
        <w:rPr>
          <w:color w:val="231F20"/>
          <w:spacing w:val="3"/>
          <w:w w:val="55"/>
          <w:sz w:val="17"/>
        </w:rPr>
        <w:t>i</w:t>
      </w:r>
      <w:r>
        <w:rPr>
          <w:color w:val="231F20"/>
          <w:spacing w:val="1"/>
          <w:sz w:val="17"/>
        </w:rPr>
        <w:t>n</w:t>
      </w:r>
      <w:r>
        <w:rPr>
          <w:color w:val="231F20"/>
          <w:spacing w:val="1"/>
          <w:w w:val="88"/>
          <w:sz w:val="17"/>
        </w:rPr>
        <w:t>e</w:t>
      </w:r>
      <w:r>
        <w:rPr>
          <w:color w:val="231F20"/>
          <w:spacing w:val="-1"/>
          <w:w w:val="77"/>
          <w:sz w:val="17"/>
        </w:rPr>
        <w:t>n</w:t>
      </w:r>
      <w:r>
        <w:rPr>
          <w:color w:val="231F20"/>
          <w:spacing w:val="1"/>
          <w:w w:val="77"/>
          <w:sz w:val="17"/>
        </w:rPr>
        <w:t>t</w:t>
      </w:r>
      <w:r>
        <w:rPr>
          <w:color w:val="231F20"/>
          <w:spacing w:val="-1"/>
          <w:w w:val="69"/>
          <w:sz w:val="17"/>
        </w:rPr>
        <w:t>.</w:t>
      </w:r>
      <w:r>
        <w:rPr>
          <w:color w:val="231F20"/>
          <w:spacing w:val="1"/>
          <w:w w:val="69"/>
          <w:sz w:val="17"/>
        </w:rPr>
        <w:t>c</w:t>
      </w:r>
      <w:r>
        <w:rPr>
          <w:color w:val="231F20"/>
          <w:sz w:val="17"/>
        </w:rPr>
        <w:t>o</w:t>
      </w:r>
      <w:r>
        <w:rPr>
          <w:color w:val="231F20"/>
          <w:spacing w:val="1"/>
          <w:w w:val="155"/>
          <w:sz w:val="17"/>
        </w:rPr>
        <w:t>m</w:t>
      </w:r>
      <w:r>
        <w:rPr>
          <w:color w:val="231F20"/>
          <w:spacing w:val="-1"/>
          <w:w w:val="69"/>
          <w:sz w:val="17"/>
        </w:rPr>
        <w:t>.</w:t>
      </w:r>
      <w:r>
        <w:rPr>
          <w:color w:val="231F20"/>
          <w:spacing w:val="2"/>
          <w:w w:val="69"/>
          <w:sz w:val="17"/>
        </w:rPr>
        <w:t>c</w:t>
      </w:r>
      <w:r>
        <w:rPr>
          <w:color w:val="231F20"/>
          <w:sz w:val="17"/>
        </w:rPr>
        <w:t>n</w:t>
      </w:r>
      <w:r>
        <w:rPr>
          <w:color w:val="231F20"/>
          <w:sz w:val="17"/>
        </w:rPr>
        <w:fldChar w:fldCharType="end"/>
      </w:r>
    </w:p>
    <w:p>
      <w:pPr>
        <w:pStyle w:val="3"/>
        <w:rPr>
          <w:sz w:val="20"/>
        </w:rPr>
      </w:pPr>
    </w:p>
    <w:p>
      <w:pPr>
        <w:pStyle w:val="3"/>
        <w:spacing w:line="280" w:lineRule="auto"/>
        <w:ind w:left="1152" w:right="1154" w:firstLine="340"/>
        <w:jc w:val="both"/>
      </w:pPr>
      <w:r>
        <w:rPr>
          <w:color w:val="231F20"/>
          <w:spacing w:val="-10"/>
        </w:rPr>
        <w:t>德国普罗名特流体控制</w:t>
      </w:r>
      <w:r>
        <w:rPr>
          <w:color w:val="231F20"/>
          <w:spacing w:val="-35"/>
        </w:rPr>
        <w:t>（</w:t>
      </w:r>
      <w:r>
        <w:rPr>
          <w:color w:val="231F20"/>
          <w:spacing w:val="-17"/>
        </w:rPr>
        <w:t>中国</w:t>
      </w:r>
      <w:r>
        <w:rPr>
          <w:color w:val="231F20"/>
          <w:spacing w:val="-35"/>
        </w:rPr>
        <w:t>）</w:t>
      </w:r>
      <w:r>
        <w:rPr>
          <w:color w:val="231F20"/>
          <w:spacing w:val="-8"/>
        </w:rPr>
        <w:t>有限公司是总部设在德国海德堡市的普罗名特</w:t>
      </w:r>
      <w:r>
        <w:rPr>
          <w:color w:val="231F20"/>
          <w:spacing w:val="-10"/>
        </w:rPr>
        <w:t>流体控制集团公司在中国的独资子公司，于</w:t>
      </w:r>
      <w:r>
        <w:rPr>
          <w:color w:val="231F20"/>
          <w:spacing w:val="3"/>
        </w:rPr>
        <w:t>1994</w:t>
      </w:r>
      <w:r>
        <w:rPr>
          <w:color w:val="231F20"/>
          <w:spacing w:val="-1"/>
        </w:rPr>
        <w:t>年在大连经济技术开发区注册。</w:t>
      </w:r>
      <w:r>
        <w:rPr>
          <w:color w:val="231F20"/>
          <w:spacing w:val="-13"/>
        </w:rPr>
        <w:t>经过十多年的发展，公司已成为一个占地面积一万四千多平方米，建筑面积一万多</w:t>
      </w:r>
      <w:r>
        <w:rPr>
          <w:color w:val="231F20"/>
          <w:spacing w:val="-14"/>
        </w:rPr>
        <w:t>平方米，固定资产超过二亿元，从业人员一百五十余人的高科技德国独资企业。</w:t>
      </w:r>
    </w:p>
    <w:p>
      <w:pPr>
        <w:pStyle w:val="3"/>
        <w:spacing w:before="1" w:line="280" w:lineRule="auto"/>
        <w:ind w:left="1152" w:right="1154" w:firstLine="340"/>
        <w:jc w:val="both"/>
      </w:pPr>
      <w:r>
        <w:rPr>
          <w:color w:val="231F20"/>
          <w:spacing w:val="-8"/>
        </w:rPr>
        <w:t>公司主要业务活动集中在：工业过程中各种化学药品的精密计量、定量添加</w:t>
      </w:r>
      <w:r>
        <w:rPr>
          <w:color w:val="231F20"/>
          <w:spacing w:val="-12"/>
        </w:rPr>
        <w:t>和实时控制；各种水处理成套设备的研发、生产和工程实施。</w:t>
      </w:r>
    </w:p>
    <w:p>
      <w:pPr>
        <w:pStyle w:val="3"/>
        <w:spacing w:line="280" w:lineRule="auto"/>
        <w:ind w:left="1152" w:right="1154" w:firstLine="340"/>
        <w:jc w:val="both"/>
      </w:pPr>
      <w:r>
        <w:rPr>
          <w:color w:val="231F20"/>
          <w:spacing w:val="-8"/>
        </w:rPr>
        <w:t>普罗名特精密计量泵应用范围极为广泛，可用于几乎所有对流体进行计量和</w:t>
      </w:r>
      <w:r>
        <w:rPr>
          <w:color w:val="231F20"/>
          <w:spacing w:val="-5"/>
        </w:rPr>
        <w:t>投加的工业领域。</w:t>
      </w:r>
    </w:p>
    <w:p>
      <w:pPr>
        <w:pStyle w:val="3"/>
        <w:spacing w:line="280" w:lineRule="auto"/>
        <w:ind w:left="1152" w:right="1154" w:firstLine="340"/>
        <w:jc w:val="both"/>
      </w:pPr>
      <w:r>
        <w:rPr>
          <w:color w:val="231F20"/>
          <w:spacing w:val="-9"/>
        </w:rPr>
        <w:t>普罗名特干粉配置及投加装置、一体化加药控制系统、二氧化氯发生装置、</w:t>
      </w:r>
      <w:r>
        <w:rPr>
          <w:color w:val="231F20"/>
          <w:spacing w:val="-4"/>
        </w:rPr>
        <w:t>臭氧发生装置、紫外线消毒装置等一系列产品，可以广泛应用于各行业的水处</w:t>
      </w:r>
      <w:r>
        <w:rPr>
          <w:color w:val="231F20"/>
          <w:spacing w:val="-6"/>
        </w:rPr>
        <w:t>理。</w:t>
      </w:r>
    </w:p>
    <w:p>
      <w:pPr>
        <w:pStyle w:val="3"/>
        <w:spacing w:before="1" w:line="280" w:lineRule="auto"/>
        <w:ind w:left="1152" w:right="1154" w:firstLine="340"/>
        <w:jc w:val="both"/>
      </w:pPr>
      <w:r>
        <w:rPr>
          <w:color w:val="231F20"/>
          <w:spacing w:val="-8"/>
        </w:rPr>
        <w:t>普罗名特水处理技术和设备在全国众多游泳场馆，水上乐园，水族馆等得到</w:t>
      </w:r>
      <w:r>
        <w:rPr>
          <w:color w:val="231F20"/>
          <w:spacing w:val="-11"/>
        </w:rPr>
        <w:t>广泛的应用。自</w:t>
      </w:r>
      <w:r>
        <w:rPr>
          <w:color w:val="231F20"/>
        </w:rPr>
        <w:t>1972</w:t>
      </w:r>
      <w:r>
        <w:rPr>
          <w:color w:val="231F20"/>
          <w:spacing w:val="-7"/>
        </w:rPr>
        <w:t>年德国慕尼黑奥运会起，普罗名特为多届奥运会提供先进的</w:t>
      </w:r>
      <w:r>
        <w:rPr>
          <w:color w:val="231F20"/>
          <w:spacing w:val="-3"/>
        </w:rPr>
        <w:t>泳池水处理技术和设备。</w:t>
      </w:r>
    </w:p>
    <w:p>
      <w:pPr>
        <w:pStyle w:val="3"/>
        <w:spacing w:line="280" w:lineRule="auto"/>
        <w:ind w:left="1152" w:right="1154" w:firstLine="340"/>
        <w:jc w:val="both"/>
      </w:pPr>
      <w:r>
        <w:rPr>
          <w:color w:val="231F20"/>
          <w:spacing w:val="-8"/>
        </w:rPr>
        <w:t>普罗名特公司多年来致力于海水淡化技术的开发，承建了大连港</w:t>
      </w:r>
      <w:r>
        <w:rPr>
          <w:color w:val="231F20"/>
          <w:spacing w:val="-4"/>
        </w:rPr>
        <w:t>30</w:t>
      </w:r>
      <w:r>
        <w:rPr>
          <w:color w:val="231F20"/>
        </w:rPr>
        <w:t>万吨矿石</w:t>
      </w:r>
      <w:r>
        <w:rPr>
          <w:color w:val="231F20"/>
          <w:spacing w:val="-7"/>
        </w:rPr>
        <w:t>码头等多项海水淡化项目。</w:t>
      </w:r>
    </w:p>
    <w:p>
      <w:pPr>
        <w:pStyle w:val="3"/>
        <w:spacing w:before="12"/>
        <w:rPr>
          <w:sz w:val="13"/>
        </w:rPr>
      </w:pPr>
    </w:p>
    <w:p>
      <w:pPr>
        <w:pStyle w:val="2"/>
        <w:spacing w:before="69"/>
      </w:pPr>
      <w:r>
        <w:rPr>
          <w:color w:val="231F20"/>
        </w:rPr>
        <w:t>54</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20" name="组合 21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17" name="直线 21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18" name="图片 22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19" name="文本框 22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1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">
                <o:lock v:ext="edit" aspectratio="f"/>
                <v:line id="直线 219" o:spid="_x0000_s1026" o:spt="20" style="position:absolute;left:0;top:478;height:0;width:6236;" filled="f" stroked="t" coordsize="21600,21600" o:gfxdata="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bzY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20" o:spid="_x0000_s1026" o:spt="75" alt="" type="#_x0000_t75" style="position:absolute;left:34;top:0;height:476;width:1228;" filled="f" o:preferrelative="t" stroked="f" coordsize="21600,21600" o:gfxdata="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Z6Z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221" o:spid="_x0000_s1026" o:spt="202" type="#_x0000_t202" style="position:absolute;left:0;top:0;height:484;width:6237;"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line="279" w:lineRule="exact"/>
        <w:ind w:left="1152" w:right="0" w:firstLine="0"/>
        <w:jc w:val="left"/>
        <w:rPr>
          <w:sz w:val="22"/>
        </w:rPr>
      </w:pPr>
      <w:r>
        <w:rPr>
          <w:color w:val="231F20"/>
          <w:sz w:val="22"/>
        </w:rPr>
        <w:t>辽宁民生智能仪表有限公司</w:t>
      </w:r>
    </w:p>
    <w:p>
      <w:pPr>
        <w:spacing w:before="0" w:line="309" w:lineRule="auto"/>
        <w:ind w:left="1152" w:right="4404" w:firstLine="0"/>
        <w:jc w:val="left"/>
        <w:rPr>
          <w:sz w:val="17"/>
        </w:rPr>
      </w:pPr>
      <w:r>
        <w:rPr>
          <w:color w:val="231F20"/>
          <w:spacing w:val="-10"/>
          <w:sz w:val="17"/>
        </w:rPr>
        <w:t>地址：辽宁调兵山城南开发区民生科技园</w:t>
      </w:r>
      <w:r>
        <w:rPr>
          <w:color w:val="231F20"/>
          <w:spacing w:val="-7"/>
          <w:sz w:val="17"/>
        </w:rPr>
        <w:t>邮编：</w:t>
      </w:r>
      <w:r>
        <w:rPr>
          <w:color w:val="231F20"/>
          <w:spacing w:val="-9"/>
          <w:sz w:val="17"/>
        </w:rPr>
        <w:t>112700</w:t>
      </w:r>
    </w:p>
    <w:p>
      <w:pPr>
        <w:spacing w:before="0" w:line="309" w:lineRule="auto"/>
        <w:ind w:left="1152" w:right="5934" w:firstLine="0"/>
        <w:jc w:val="both"/>
        <w:rPr>
          <w:sz w:val="17"/>
        </w:rPr>
      </w:pPr>
      <w:r>
        <w:rPr>
          <w:color w:val="231F20"/>
          <w:spacing w:val="-10"/>
          <w:sz w:val="17"/>
        </w:rPr>
        <w:t>电话：</w:t>
      </w:r>
      <w:r>
        <w:rPr>
          <w:color w:val="231F20"/>
          <w:spacing w:val="-6"/>
          <w:sz w:val="17"/>
        </w:rPr>
        <w:t xml:space="preserve">021-50272180 </w:t>
      </w:r>
      <w:r>
        <w:rPr>
          <w:color w:val="231F20"/>
          <w:spacing w:val="-10"/>
          <w:sz w:val="17"/>
        </w:rPr>
        <w:t>传真：</w:t>
      </w:r>
      <w:r>
        <w:rPr>
          <w:color w:val="231F20"/>
          <w:spacing w:val="-6"/>
          <w:sz w:val="17"/>
        </w:rPr>
        <w:t xml:space="preserve">021-50270187 </w:t>
      </w:r>
      <w:r>
        <w:rPr>
          <w:color w:val="231F20"/>
          <w:spacing w:val="-5"/>
          <w:sz w:val="17"/>
        </w:rPr>
        <w:t>手机：</w:t>
      </w:r>
      <w:r>
        <w:rPr>
          <w:color w:val="231F20"/>
          <w:spacing w:val="-6"/>
          <w:sz w:val="17"/>
        </w:rPr>
        <w:t>13701608080</w:t>
      </w:r>
    </w:p>
    <w:p>
      <w:pPr>
        <w:spacing w:before="0" w:line="314" w:lineRule="auto"/>
        <w:ind w:left="1152" w:right="5441" w:firstLine="0"/>
        <w:jc w:val="left"/>
        <w:rPr>
          <w:sz w:val="17"/>
        </w:rPr>
      </w:pPr>
      <w:r>
        <w:rPr>
          <w:color w:val="231F20"/>
          <w:spacing w:val="-23"/>
          <w:sz w:val="17"/>
        </w:rPr>
        <w:t>网址：</w:t>
      </w:r>
      <w:r>
        <w:fldChar w:fldCharType="begin"/>
      </w:r>
      <w:r>
        <w:instrText xml:space="preserve"> HYPERLINK "http://www.minsenmeter.cn/"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5"/>
          <w:w w:val="155"/>
          <w:sz w:val="17"/>
        </w:rPr>
        <w:t>m</w:t>
      </w:r>
      <w:r>
        <w:rPr>
          <w:color w:val="231F20"/>
          <w:spacing w:val="3"/>
          <w:w w:val="77"/>
          <w:sz w:val="17"/>
        </w:rPr>
        <w:t>i</w:t>
      </w:r>
      <w:r>
        <w:rPr>
          <w:color w:val="231F20"/>
          <w:spacing w:val="1"/>
          <w:w w:val="77"/>
          <w:sz w:val="17"/>
        </w:rPr>
        <w:t>ns</w:t>
      </w:r>
      <w:r>
        <w:rPr>
          <w:color w:val="231F20"/>
          <w:spacing w:val="1"/>
          <w:w w:val="88"/>
          <w:sz w:val="17"/>
        </w:rPr>
        <w:t>e</w:t>
      </w:r>
      <w:r>
        <w:rPr>
          <w:color w:val="231F20"/>
          <w:spacing w:val="4"/>
          <w:sz w:val="17"/>
        </w:rPr>
        <w:t>n</w:t>
      </w:r>
      <w:r>
        <w:rPr>
          <w:color w:val="231F20"/>
          <w:spacing w:val="1"/>
          <w:w w:val="155"/>
          <w:sz w:val="17"/>
        </w:rPr>
        <w:t>m</w:t>
      </w:r>
      <w:r>
        <w:rPr>
          <w:color w:val="231F20"/>
          <w:spacing w:val="1"/>
          <w:w w:val="88"/>
          <w:sz w:val="17"/>
        </w:rPr>
        <w:t>e</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n</w:t>
      </w:r>
      <w:r>
        <w:rPr>
          <w:color w:val="231F20"/>
          <w:sz w:val="17"/>
        </w:rPr>
        <w:fldChar w:fldCharType="end"/>
      </w:r>
      <w:r>
        <w:rPr>
          <w:color w:val="231F20"/>
          <w:spacing w:val="-24"/>
          <w:sz w:val="17"/>
        </w:rPr>
        <w:t>邮箱：</w:t>
      </w:r>
      <w:r>
        <w:fldChar w:fldCharType="begin"/>
      </w:r>
      <w:r>
        <w:instrText xml:space="preserve"> HYPERLINK "mailto:minsen_a@163.com" \h </w:instrText>
      </w:r>
      <w:r>
        <w:fldChar w:fldCharType="separate"/>
      </w:r>
      <w:r>
        <w:rPr>
          <w:color w:val="231F20"/>
          <w:spacing w:val="5"/>
          <w:w w:val="105"/>
          <w:sz w:val="17"/>
        </w:rPr>
        <w:t>m</w:t>
      </w:r>
      <w:r>
        <w:rPr>
          <w:color w:val="231F20"/>
          <w:spacing w:val="3"/>
          <w:w w:val="105"/>
          <w:sz w:val="17"/>
        </w:rPr>
        <w:t>i</w:t>
      </w:r>
      <w:r>
        <w:rPr>
          <w:color w:val="231F20"/>
          <w:spacing w:val="1"/>
          <w:sz w:val="17"/>
        </w:rPr>
        <w:t>n</w:t>
      </w:r>
      <w:r>
        <w:rPr>
          <w:color w:val="231F20"/>
          <w:spacing w:val="1"/>
          <w:w w:val="77"/>
          <w:sz w:val="17"/>
        </w:rPr>
        <w:t>s</w:t>
      </w:r>
      <w:r>
        <w:rPr>
          <w:color w:val="231F20"/>
          <w:spacing w:val="1"/>
          <w:w w:val="88"/>
          <w:sz w:val="17"/>
        </w:rPr>
        <w:t>e</w:t>
      </w:r>
      <w:r>
        <w:rPr>
          <w:color w:val="231F20"/>
          <w:spacing w:val="5"/>
          <w:sz w:val="17"/>
        </w:rPr>
        <w:t>n</w:t>
      </w:r>
      <w:r>
        <w:rPr>
          <w:color w:val="231F20"/>
          <w:spacing w:val="5"/>
          <w:w w:val="94"/>
          <w:sz w:val="17"/>
        </w:rPr>
        <w:t>_</w:t>
      </w:r>
      <w:r>
        <w:rPr>
          <w:color w:val="231F20"/>
          <w:spacing w:val="-7"/>
          <w:w w:val="94"/>
          <w:sz w:val="17"/>
        </w:rPr>
        <w:t>a</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0"/>
        </w:rPr>
      </w:pPr>
    </w:p>
    <w:p>
      <w:pPr>
        <w:pStyle w:val="3"/>
        <w:spacing w:line="290" w:lineRule="auto"/>
        <w:ind w:left="1152" w:right="1149" w:firstLine="340"/>
        <w:jc w:val="both"/>
      </w:pPr>
      <w:r>
        <w:rPr>
          <w:color w:val="231F20"/>
          <w:spacing w:val="-1"/>
        </w:rPr>
        <w:t>辽宁民生智能仪表有限公司</w:t>
      </w:r>
      <w:r>
        <w:rPr>
          <w:color w:val="231F20"/>
          <w:spacing w:val="8"/>
        </w:rPr>
        <w:t>2009</w:t>
      </w:r>
      <w:r>
        <w:rPr>
          <w:color w:val="231F20"/>
        </w:rPr>
        <w:t>年注册成立于辽宁省调兵山城南高科技产</w:t>
      </w:r>
      <w:r>
        <w:rPr>
          <w:color w:val="231F20"/>
          <w:spacing w:val="-7"/>
        </w:rPr>
        <w:t>业园，投资规模</w:t>
      </w:r>
      <w:r>
        <w:rPr>
          <w:color w:val="231F20"/>
        </w:rPr>
        <w:t>5000</w:t>
      </w:r>
      <w:r>
        <w:rPr>
          <w:color w:val="231F20"/>
          <w:spacing w:val="-15"/>
        </w:rPr>
        <w:t>万，占地面积</w:t>
      </w:r>
      <w:r>
        <w:rPr>
          <w:color w:val="231F20"/>
        </w:rPr>
        <w:t>50</w:t>
      </w:r>
      <w:r>
        <w:rPr>
          <w:color w:val="231F20"/>
          <w:spacing w:val="-11"/>
        </w:rPr>
        <w:t>亩，建筑面积</w:t>
      </w:r>
      <w:r>
        <w:rPr>
          <w:color w:val="231F20"/>
          <w:spacing w:val="5"/>
        </w:rPr>
        <w:t>22000</w:t>
      </w:r>
      <w:r>
        <w:rPr>
          <w:color w:val="231F20"/>
          <w:spacing w:val="-5"/>
        </w:rPr>
        <w:t>平米，现代化花园式工厂</w:t>
      </w:r>
      <w:r>
        <w:rPr>
          <w:color w:val="231F20"/>
        </w:rPr>
        <w:t>年产无线远传水表</w:t>
      </w:r>
      <w:r>
        <w:rPr>
          <w:color w:val="231F20"/>
          <w:spacing w:val="-4"/>
        </w:rPr>
        <w:t>80</w:t>
      </w:r>
      <w:r>
        <w:rPr>
          <w:color w:val="231F20"/>
          <w:spacing w:val="-3"/>
        </w:rPr>
        <w:t>万套、无线远传燃气表</w:t>
      </w:r>
      <w:r>
        <w:rPr>
          <w:color w:val="231F20"/>
          <w:spacing w:val="-4"/>
        </w:rPr>
        <w:t>80</w:t>
      </w:r>
      <w:r>
        <w:rPr>
          <w:color w:val="231F20"/>
          <w:spacing w:val="-8"/>
        </w:rPr>
        <w:t>万套。公司主要致力于公用事业无</w:t>
      </w:r>
      <w:r>
        <w:rPr>
          <w:color w:val="231F20"/>
          <w:spacing w:val="-15"/>
        </w:rPr>
        <w:t>线智能仪表及公用事业信息化管理配套相关产品的研发、生产、销售。</w:t>
      </w:r>
    </w:p>
    <w:p>
      <w:pPr>
        <w:pStyle w:val="3"/>
        <w:spacing w:before="4" w:line="290" w:lineRule="auto"/>
        <w:ind w:left="1152" w:right="1154" w:firstLine="340"/>
        <w:jc w:val="both"/>
      </w:pPr>
      <w:r>
        <w:rPr>
          <w:color w:val="231F20"/>
          <w:spacing w:val="-8"/>
        </w:rPr>
        <w:t>母公司上海唐锐信息技术有限公司为上海市高新技术企业，享受国家创新基</w:t>
      </w:r>
      <w:r>
        <w:rPr>
          <w:color w:val="231F20"/>
          <w:spacing w:val="-12"/>
        </w:rPr>
        <w:t>金无偿资助企业，多项成果获得上海市成果转化项目优胜奖。目前拥有</w:t>
      </w:r>
      <w:r>
        <w:rPr>
          <w:color w:val="231F20"/>
          <w:spacing w:val="4"/>
        </w:rPr>
        <w:t>4</w:t>
      </w:r>
      <w:r>
        <w:rPr>
          <w:color w:val="231F20"/>
        </w:rPr>
        <w:t>项发明专</w:t>
      </w:r>
      <w:r>
        <w:rPr>
          <w:color w:val="231F20"/>
          <w:spacing w:val="-18"/>
        </w:rPr>
        <w:t>利，</w:t>
      </w:r>
      <w:r>
        <w:rPr>
          <w:color w:val="231F20"/>
          <w:spacing w:val="-21"/>
        </w:rPr>
        <w:t>13</w:t>
      </w:r>
      <w:r>
        <w:rPr>
          <w:color w:val="231F20"/>
          <w:spacing w:val="-9"/>
        </w:rPr>
        <w:t>项实用新型专利，</w:t>
      </w:r>
      <w:r>
        <w:rPr>
          <w:color w:val="231F20"/>
          <w:spacing w:val="-35"/>
        </w:rPr>
        <w:t>1</w:t>
      </w:r>
      <w:r>
        <w:rPr>
          <w:color w:val="231F20"/>
          <w:spacing w:val="-3"/>
        </w:rPr>
        <w:t>项计算机软件著作权。</w:t>
      </w:r>
    </w:p>
    <w:p>
      <w:pPr>
        <w:pStyle w:val="3"/>
        <w:spacing w:before="3" w:line="290" w:lineRule="auto"/>
        <w:ind w:left="1152" w:right="1150" w:firstLine="340"/>
        <w:jc w:val="both"/>
      </w:pPr>
      <w:r>
        <w:rPr>
          <w:color w:val="231F20"/>
          <w:spacing w:val="-15"/>
        </w:rPr>
        <w:t>公司秉承“以市场和客户需求为导向，以持续改进的质量为生存之本，以创新</w:t>
      </w:r>
      <w:r>
        <w:rPr>
          <w:color w:val="231F20"/>
          <w:spacing w:val="-16"/>
        </w:rPr>
        <w:t>和低成本为竞争之原动力，持续改进满足客户的需求”的质量方针，对智能仪表从</w:t>
      </w:r>
      <w:r>
        <w:rPr>
          <w:color w:val="231F20"/>
          <w:spacing w:val="-17"/>
        </w:rPr>
        <w:t>市场调研、产品开发和设计、采购、生产、检验直到产品交付、售后服务进行全过程控制；智能仪表作为计量产品，有其特殊性，公司建立了计量测试体系，从硬件</w:t>
      </w:r>
    </w:p>
    <w:p>
      <w:pPr>
        <w:pStyle w:val="3"/>
        <w:spacing w:before="4"/>
        <w:ind w:left="1152"/>
      </w:pPr>
      <w:r>
        <w:rPr>
          <w:color w:val="231F20"/>
        </w:rPr>
        <w:t>（仪表测试设备）和软件（检测全过程管理）两方面实施严格控制。</w:t>
      </w:r>
    </w:p>
    <w:p>
      <w:pPr>
        <w:pStyle w:val="3"/>
        <w:spacing w:before="49" w:line="290" w:lineRule="auto"/>
        <w:ind w:left="1152" w:right="1154" w:firstLine="340"/>
        <w:jc w:val="both"/>
      </w:pPr>
      <w:r>
        <w:rPr>
          <w:color w:val="231F20"/>
          <w:spacing w:val="-18"/>
        </w:rPr>
        <w:t>公司坚持“专业 诚信 创新 卓越”的企业文化理念与“致力于实现中国公用事</w:t>
      </w:r>
      <w:r>
        <w:rPr>
          <w:color w:val="231F20"/>
          <w:spacing w:val="-13"/>
        </w:rPr>
        <w:t>业信息化管理普及而努力奋斗，为国家建设节能减排与和谐社会贡献力量”的企</w:t>
      </w:r>
      <w:r>
        <w:rPr>
          <w:color w:val="231F20"/>
          <w:spacing w:val="-19"/>
        </w:rPr>
        <w:t>业使命，打造世界一流的产品、一流的服务，真诚服务好我们的每一位客户。</w:t>
      </w:r>
    </w:p>
    <w:p>
      <w:pPr>
        <w:pStyle w:val="3"/>
        <w:spacing w:before="9"/>
        <w:rPr>
          <w:sz w:val="21"/>
        </w:rPr>
      </w:pPr>
    </w:p>
    <w:p>
      <w:pPr>
        <w:pStyle w:val="2"/>
      </w:pPr>
      <w:r>
        <w:rPr>
          <w:color w:val="231F20"/>
        </w:rPr>
        <w:t>开封开流仪表有限公司</w:t>
      </w:r>
    </w:p>
    <w:p>
      <w:pPr>
        <w:spacing w:before="5" w:line="309" w:lineRule="auto"/>
        <w:ind w:left="1152" w:right="5095" w:firstLine="0"/>
        <w:jc w:val="left"/>
        <w:rPr>
          <w:sz w:val="17"/>
        </w:rPr>
      </w:pPr>
      <w:r>
        <w:rPr>
          <w:color w:val="231F20"/>
          <w:sz w:val="17"/>
        </w:rPr>
        <w:t>地址：河南开封市新宋路113号邮编： 475002</w:t>
      </w:r>
    </w:p>
    <w:p>
      <w:pPr>
        <w:spacing w:before="0" w:line="216" w:lineRule="exact"/>
        <w:ind w:left="1152" w:right="0" w:firstLine="0"/>
        <w:jc w:val="left"/>
        <w:rPr>
          <w:sz w:val="17"/>
        </w:rPr>
      </w:pPr>
      <w:r>
        <w:rPr>
          <w:color w:val="231F20"/>
          <w:spacing w:val="-18"/>
          <w:sz w:val="17"/>
        </w:rPr>
        <w:t xml:space="preserve">电话： </w:t>
      </w:r>
      <w:r>
        <w:rPr>
          <w:color w:val="231F20"/>
          <w:sz w:val="17"/>
        </w:rPr>
        <w:t>86</w:t>
      </w:r>
      <w:r>
        <w:rPr>
          <w:color w:val="231F20"/>
          <w:spacing w:val="-46"/>
          <w:sz w:val="17"/>
        </w:rPr>
        <w:t xml:space="preserve"> </w:t>
      </w:r>
      <w:r>
        <w:rPr>
          <w:color w:val="231F20"/>
          <w:sz w:val="17"/>
        </w:rPr>
        <w:t>0378</w:t>
      </w:r>
      <w:r>
        <w:rPr>
          <w:color w:val="231F20"/>
          <w:spacing w:val="-46"/>
          <w:sz w:val="17"/>
        </w:rPr>
        <w:t xml:space="preserve"> </w:t>
      </w:r>
      <w:r>
        <w:rPr>
          <w:color w:val="231F20"/>
          <w:sz w:val="17"/>
        </w:rPr>
        <w:t>2919056</w:t>
      </w:r>
    </w:p>
    <w:p>
      <w:pPr>
        <w:spacing w:before="62"/>
        <w:ind w:left="1152" w:right="0" w:firstLine="0"/>
        <w:jc w:val="left"/>
        <w:rPr>
          <w:sz w:val="17"/>
        </w:rPr>
      </w:pPr>
      <w:r>
        <w:rPr>
          <w:color w:val="231F20"/>
          <w:spacing w:val="-17"/>
          <w:sz w:val="17"/>
        </w:rPr>
        <w:t xml:space="preserve">传真： </w:t>
      </w:r>
      <w:r>
        <w:rPr>
          <w:color w:val="231F20"/>
          <w:sz w:val="17"/>
        </w:rPr>
        <w:t>86</w:t>
      </w:r>
      <w:r>
        <w:rPr>
          <w:color w:val="231F20"/>
          <w:spacing w:val="-43"/>
          <w:sz w:val="17"/>
        </w:rPr>
        <w:t xml:space="preserve"> </w:t>
      </w:r>
      <w:r>
        <w:rPr>
          <w:color w:val="231F20"/>
          <w:sz w:val="17"/>
        </w:rPr>
        <w:t>0378</w:t>
      </w:r>
      <w:r>
        <w:rPr>
          <w:color w:val="231F20"/>
          <w:spacing w:val="-42"/>
          <w:sz w:val="17"/>
        </w:rPr>
        <w:t xml:space="preserve"> </w:t>
      </w:r>
      <w:r>
        <w:rPr>
          <w:color w:val="231F20"/>
          <w:sz w:val="17"/>
        </w:rPr>
        <w:t>2959056</w:t>
      </w:r>
    </w:p>
    <w:p>
      <w:pPr>
        <w:spacing w:before="67"/>
        <w:ind w:left="1152" w:right="0" w:firstLine="0"/>
        <w:jc w:val="left"/>
        <w:rPr>
          <w:sz w:val="17"/>
        </w:rPr>
      </w:pPr>
      <w:r>
        <w:rPr>
          <w:color w:val="231F20"/>
          <w:spacing w:val="-14"/>
          <w:sz w:val="17"/>
        </w:rPr>
        <w:t xml:space="preserve">网址： </w:t>
      </w:r>
      <w:r>
        <w:fldChar w:fldCharType="begin"/>
      </w:r>
      <w:r>
        <w:instrText xml:space="preserve"> HYPERLINK "http://www.cnkfll.cn/"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5"/>
          <w:sz w:val="17"/>
        </w:rPr>
        <w:t>nk</w:t>
      </w:r>
      <w:r>
        <w:rPr>
          <w:color w:val="231F20"/>
          <w:spacing w:val="9"/>
          <w:w w:val="66"/>
          <w:sz w:val="17"/>
        </w:rPr>
        <w:t>f</w:t>
      </w:r>
      <w:r>
        <w:rPr>
          <w:color w:val="231F20"/>
          <w:spacing w:val="3"/>
          <w:w w:val="55"/>
          <w:sz w:val="17"/>
        </w:rPr>
        <w:t>l</w:t>
      </w:r>
      <w:r>
        <w:rPr>
          <w:color w:val="231F20"/>
          <w:spacing w:val="-1"/>
          <w:w w:val="52"/>
          <w:sz w:val="17"/>
        </w:rPr>
        <w:t>l</w:t>
      </w:r>
      <w:r>
        <w:rPr>
          <w:color w:val="231F20"/>
          <w:spacing w:val="-2"/>
          <w:w w:val="52"/>
          <w:sz w:val="17"/>
        </w:rPr>
        <w:t>.</w:t>
      </w:r>
      <w:r>
        <w:rPr>
          <w:color w:val="231F20"/>
          <w:spacing w:val="1"/>
          <w:w w:val="88"/>
          <w:sz w:val="17"/>
        </w:rPr>
        <w:t>c</w:t>
      </w:r>
      <w:r>
        <w:rPr>
          <w:color w:val="231F20"/>
          <w:sz w:val="17"/>
        </w:rPr>
        <w:t>n</w:t>
      </w:r>
      <w:r>
        <w:rPr>
          <w:color w:val="231F20"/>
          <w:spacing w:val="42"/>
          <w:sz w:val="17"/>
        </w:rPr>
        <w:t xml:space="preserve"> </w:t>
      </w:r>
      <w:r>
        <w:rPr>
          <w:color w:val="231F20"/>
          <w:spacing w:val="42"/>
          <w:sz w:val="17"/>
        </w:rPr>
        <w:fldChar w:fldCharType="end"/>
      </w:r>
      <w:r>
        <w:fldChar w:fldCharType="begin"/>
      </w:r>
      <w:r>
        <w:instrText xml:space="preserve"> HYPERLINK "http://www.kfll.cn/"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5"/>
          <w:sz w:val="17"/>
        </w:rPr>
        <w:t>k</w:t>
      </w:r>
      <w:r>
        <w:rPr>
          <w:color w:val="231F20"/>
          <w:spacing w:val="9"/>
          <w:w w:val="66"/>
          <w:sz w:val="17"/>
        </w:rPr>
        <w:t>f</w:t>
      </w:r>
      <w:r>
        <w:rPr>
          <w:color w:val="231F20"/>
          <w:spacing w:val="3"/>
          <w:w w:val="55"/>
          <w:sz w:val="17"/>
        </w:rPr>
        <w:t>l</w:t>
      </w:r>
      <w:r>
        <w:rPr>
          <w:color w:val="231F20"/>
          <w:spacing w:val="-1"/>
          <w:w w:val="52"/>
          <w:sz w:val="17"/>
        </w:rPr>
        <w:t>l</w:t>
      </w:r>
      <w:r>
        <w:rPr>
          <w:color w:val="231F20"/>
          <w:spacing w:val="-2"/>
          <w:w w:val="52"/>
          <w:sz w:val="17"/>
        </w:rPr>
        <w:t>.</w:t>
      </w:r>
      <w:r>
        <w:rPr>
          <w:color w:val="231F20"/>
          <w:spacing w:val="1"/>
          <w:w w:val="88"/>
          <w:sz w:val="17"/>
        </w:rPr>
        <w:t>c</w:t>
      </w:r>
      <w:r>
        <w:rPr>
          <w:color w:val="231F20"/>
          <w:sz w:val="17"/>
        </w:rPr>
        <w:t>n</w:t>
      </w:r>
      <w:r>
        <w:rPr>
          <w:color w:val="231F20"/>
          <w:sz w:val="17"/>
        </w:rPr>
        <w:fldChar w:fldCharType="end"/>
      </w:r>
    </w:p>
    <w:p>
      <w:pPr>
        <w:pStyle w:val="3"/>
        <w:spacing w:before="2"/>
        <w:rPr>
          <w:sz w:val="26"/>
        </w:rPr>
      </w:pPr>
    </w:p>
    <w:p>
      <w:pPr>
        <w:pStyle w:val="3"/>
        <w:spacing w:line="290" w:lineRule="auto"/>
        <w:ind w:left="1152" w:right="1154" w:firstLine="340"/>
        <w:jc w:val="both"/>
      </w:pPr>
      <w:r>
        <w:rPr>
          <w:color w:val="231F20"/>
          <w:spacing w:val="-3"/>
        </w:rPr>
        <w:t>开封开流仪表有限公司是有着</w:t>
      </w:r>
      <w:r>
        <w:rPr>
          <w:color w:val="231F20"/>
          <w:spacing w:val="3"/>
        </w:rPr>
        <w:t>20</w:t>
      </w:r>
      <w:r>
        <w:rPr>
          <w:color w:val="231F20"/>
          <w:spacing w:val="-7"/>
        </w:rPr>
        <w:t>多年的仪表生产基地，是专业从事流量仪表</w:t>
      </w:r>
      <w:r>
        <w:rPr>
          <w:color w:val="231F20"/>
          <w:spacing w:val="-10"/>
        </w:rPr>
        <w:t>研究开发和生产的高新技术企业，曾参与并起草了潜水电磁流量计国家标准，并</w:t>
      </w:r>
      <w:r>
        <w:rPr>
          <w:color w:val="231F20"/>
          <w:spacing w:val="-16"/>
        </w:rPr>
        <w:t>多次荣获国家及省、部级优秀产品称号。公司产品规格齐全，可对公称通径</w:t>
      </w:r>
      <w:r>
        <w:rPr>
          <w:color w:val="231F20"/>
        </w:rPr>
        <w:t>DN10-</w:t>
      </w:r>
    </w:p>
    <w:p>
      <w:pPr>
        <w:pStyle w:val="2"/>
        <w:spacing w:line="258" w:lineRule="exact"/>
        <w:ind w:left="1492" w:right="1108"/>
        <w:jc w:val="right"/>
      </w:pPr>
      <w:r>
        <w:rPr>
          <w:color w:val="231F20"/>
        </w:rPr>
        <w:t>55</w:t>
      </w:r>
    </w:p>
    <w:p>
      <w:pPr>
        <w:spacing w:after="0" w:line="258"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24" name="组合 22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21" name="直线 22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22" name="图片 22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23" name="文本框 22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2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Bog3SH1gAAAAQBAAAPAAAAAAAAAAEAIAAAACIAAABk&#10;cnMvZG93bnJldi54bWxQSwECFAAUAAAACACHTuJAdOfd6GQDAACG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223" o:spid="_x0000_s1026" o:spt="20" style="position:absolute;left:8;top:478;height:0;width:6236;" filled="f" stroked="t" coordsize="21600,21600" o:gfxdata="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8EM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24" o:spid="_x0000_s1026" o:spt="75" alt="" type="#_x0000_t75" style="position:absolute;left:0;top:0;height:476;width:1228;" filled="f" o:preferrelative="t" stroked="f" coordsize="21600,21600" o:gfxdata="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pWPO&#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25" o:spid="_x0000_s1026" o:spt="202" type="#_x0000_t202" style="position:absolute;left:0;top:0;height:484;width:6245;"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2"/>
        </w:rPr>
        <w:t>DN3000mm</w:t>
      </w:r>
      <w:r>
        <w:rPr>
          <w:color w:val="231F20"/>
          <w:spacing w:val="-9"/>
        </w:rPr>
        <w:t xml:space="preserve">的流量仪表进行标定，在管道流量和明渠流量测量方面深受国内外用 </w:t>
      </w:r>
      <w:r>
        <w:rPr>
          <w:color w:val="231F20"/>
          <w:spacing w:val="-10"/>
        </w:rPr>
        <w:t>户一致好评，采用国际名牌技术生产的电池供电电磁流量计解决水利部门长年的</w:t>
      </w:r>
      <w:r>
        <w:rPr>
          <w:color w:val="231F20"/>
          <w:spacing w:val="-9"/>
        </w:rPr>
        <w:t>疑难问题，并生产有插入式电磁流量计、污水电磁流量计和电磁流速仪等系列产</w:t>
      </w:r>
      <w:r>
        <w:rPr>
          <w:color w:val="231F20"/>
          <w:spacing w:val="-8"/>
          <w:w w:val="105"/>
        </w:rPr>
        <w:t>品。</w:t>
      </w:r>
    </w:p>
    <w:p>
      <w:pPr>
        <w:pStyle w:val="3"/>
        <w:spacing w:before="4" w:line="290" w:lineRule="auto"/>
        <w:ind w:left="1152" w:right="1150" w:firstLine="340"/>
        <w:jc w:val="both"/>
      </w:pPr>
      <w:r>
        <w:rPr>
          <w:color w:val="231F20"/>
        </w:rPr>
        <w:t>20</w:t>
      </w:r>
      <w:r>
        <w:rPr>
          <w:color w:val="231F20"/>
          <w:spacing w:val="-17"/>
        </w:rPr>
        <w:t>多年来，我公司在我国的多种行业和国家重点项目中提供了先进、可靠的计</w:t>
      </w:r>
      <w:r>
        <w:rPr>
          <w:color w:val="231F20"/>
          <w:spacing w:val="-18"/>
        </w:rPr>
        <w:t>量仪表和成套装置，如：引滦入津工程、大连引碧工程、深圳东深工程、小浪底水</w:t>
      </w:r>
      <w:r>
        <w:rPr>
          <w:color w:val="231F20"/>
          <w:spacing w:val="-17"/>
        </w:rPr>
        <w:t>库提水工程，河南多个城市引黄工程，以及灌区、水库多项供水工程都得到了应用</w:t>
      </w:r>
      <w:r>
        <w:rPr>
          <w:color w:val="231F20"/>
          <w:spacing w:val="-20"/>
        </w:rPr>
        <w:t>和推广。</w:t>
      </w:r>
    </w:p>
    <w:p>
      <w:pPr>
        <w:pStyle w:val="3"/>
        <w:spacing w:before="4" w:line="290" w:lineRule="auto"/>
        <w:ind w:left="1152" w:right="1154" w:firstLine="340"/>
        <w:jc w:val="both"/>
      </w:pPr>
      <w:r>
        <w:rPr>
          <w:color w:val="231F20"/>
          <w:spacing w:val="-12"/>
        </w:rPr>
        <w:t>公司多年经营的宗旨是：质量第一 诚信经营，上门服务是我们与客户沟通的</w:t>
      </w:r>
      <w:r>
        <w:rPr>
          <w:color w:val="231F20"/>
          <w:spacing w:val="-17"/>
        </w:rPr>
        <w:t>捷径，质量优秀，用户满意。</w:t>
      </w:r>
    </w:p>
    <w:p>
      <w:pPr>
        <w:pStyle w:val="3"/>
        <w:spacing w:before="8"/>
        <w:rPr>
          <w:sz w:val="21"/>
        </w:rPr>
      </w:pPr>
    </w:p>
    <w:p>
      <w:pPr>
        <w:pStyle w:val="2"/>
      </w:pPr>
      <w:r>
        <w:rPr>
          <w:color w:val="231F20"/>
        </w:rPr>
        <w:t>中国正茂阀门有限公司</w:t>
      </w:r>
    </w:p>
    <w:p>
      <w:pPr>
        <w:spacing w:before="4" w:line="309" w:lineRule="auto"/>
        <w:ind w:left="1152" w:right="4376" w:firstLine="0"/>
        <w:jc w:val="left"/>
        <w:rPr>
          <w:sz w:val="17"/>
        </w:rPr>
      </w:pPr>
      <w:r>
        <w:rPr>
          <w:color w:val="231F20"/>
          <w:spacing w:val="-8"/>
          <w:sz w:val="17"/>
        </w:rPr>
        <w:t>地址：温州瓯北塘头工业区健身路</w:t>
      </w:r>
      <w:r>
        <w:rPr>
          <w:color w:val="231F20"/>
          <w:sz w:val="17"/>
        </w:rPr>
        <w:t>46</w:t>
      </w:r>
      <w:r>
        <w:rPr>
          <w:color w:val="231F20"/>
          <w:spacing w:val="-3"/>
          <w:sz w:val="17"/>
        </w:rPr>
        <w:t xml:space="preserve">号 </w:t>
      </w:r>
      <w:r>
        <w:rPr>
          <w:color w:val="231F20"/>
          <w:spacing w:val="-9"/>
          <w:sz w:val="17"/>
        </w:rPr>
        <w:t>新厂址：温州瓯北五星工业区正茂工业园</w:t>
      </w:r>
      <w:r>
        <w:rPr>
          <w:color w:val="231F20"/>
          <w:spacing w:val="-8"/>
          <w:sz w:val="17"/>
        </w:rPr>
        <w:t>邮编：</w:t>
      </w:r>
      <w:r>
        <w:rPr>
          <w:color w:val="231F20"/>
          <w:spacing w:val="-10"/>
          <w:sz w:val="17"/>
        </w:rPr>
        <w:t>325105</w:t>
      </w:r>
    </w:p>
    <w:p>
      <w:pPr>
        <w:spacing w:before="0" w:line="309" w:lineRule="auto"/>
        <w:ind w:left="1152" w:right="5243" w:firstLine="0"/>
        <w:jc w:val="left"/>
        <w:rPr>
          <w:sz w:val="17"/>
        </w:rPr>
      </w:pPr>
      <w:r>
        <w:rPr>
          <w:color w:val="231F20"/>
          <w:sz w:val="17"/>
        </w:rPr>
        <w:t>销售热线：86-577-67973888 传真：86-577-67953099</w:t>
      </w:r>
    </w:p>
    <w:p>
      <w:pPr>
        <w:spacing w:before="0" w:line="314" w:lineRule="auto"/>
        <w:ind w:left="1152" w:right="4938" w:firstLine="0"/>
        <w:jc w:val="left"/>
        <w:rPr>
          <w:sz w:val="17"/>
        </w:rPr>
      </w:pPr>
      <w:r>
        <w:rPr>
          <w:color w:val="231F20"/>
          <w:spacing w:val="-14"/>
          <w:sz w:val="17"/>
        </w:rPr>
        <w:t xml:space="preserve">网址： </w:t>
      </w:r>
      <w:r>
        <w:fldChar w:fldCharType="begin"/>
      </w:r>
      <w:r>
        <w:instrText xml:space="preserve"> HYPERLINK "http://www.zhengmao-valve.com/"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3"/>
          <w:w w:val="88"/>
          <w:sz w:val="17"/>
        </w:rPr>
        <w:t>z</w:t>
      </w:r>
      <w:r>
        <w:rPr>
          <w:color w:val="231F20"/>
          <w:spacing w:val="1"/>
          <w:sz w:val="17"/>
        </w:rPr>
        <w:t>h</w:t>
      </w:r>
      <w:r>
        <w:rPr>
          <w:color w:val="231F20"/>
          <w:spacing w:val="1"/>
          <w:w w:val="88"/>
          <w:sz w:val="17"/>
        </w:rPr>
        <w:t>e</w:t>
      </w:r>
      <w:r>
        <w:rPr>
          <w:color w:val="231F20"/>
          <w:spacing w:val="-1"/>
          <w:sz w:val="17"/>
        </w:rPr>
        <w:t>n</w:t>
      </w:r>
      <w:r>
        <w:rPr>
          <w:color w:val="231F20"/>
          <w:spacing w:val="2"/>
          <w:sz w:val="17"/>
        </w:rPr>
        <w:t>g</w:t>
      </w:r>
      <w:r>
        <w:rPr>
          <w:color w:val="231F20"/>
          <w:spacing w:val="1"/>
          <w:w w:val="155"/>
          <w:sz w:val="17"/>
        </w:rPr>
        <w:t>m</w:t>
      </w:r>
      <w:r>
        <w:rPr>
          <w:color w:val="231F20"/>
          <w:spacing w:val="1"/>
          <w:w w:val="88"/>
          <w:sz w:val="17"/>
        </w:rPr>
        <w:t>a</w:t>
      </w:r>
      <w:r>
        <w:rPr>
          <w:color w:val="231F20"/>
          <w:spacing w:val="5"/>
          <w:sz w:val="17"/>
        </w:rPr>
        <w:t>o</w:t>
      </w:r>
      <w:r>
        <w:rPr>
          <w:color w:val="231F20"/>
          <w:spacing w:val="-3"/>
          <w:w w:val="112"/>
          <w:sz w:val="17"/>
        </w:rPr>
        <w:t>-</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88"/>
          <w:sz w:val="17"/>
        </w:rPr>
        <w:t>e</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5"/>
          <w:sz w:val="17"/>
        </w:rPr>
        <w:t>邮箱：</w:t>
      </w:r>
      <w:r>
        <w:fldChar w:fldCharType="begin"/>
      </w:r>
      <w:r>
        <w:instrText xml:space="preserve"> HYPERLINK "mailto:zhm@zhengmao-valve.com" \h </w:instrText>
      </w:r>
      <w:r>
        <w:fldChar w:fldCharType="separate"/>
      </w:r>
      <w:r>
        <w:rPr>
          <w:color w:val="231F20"/>
          <w:spacing w:val="3"/>
          <w:w w:val="94"/>
          <w:sz w:val="17"/>
        </w:rPr>
        <w:t>z</w:t>
      </w:r>
      <w:r>
        <w:rPr>
          <w:color w:val="231F20"/>
          <w:spacing w:val="4"/>
          <w:w w:val="94"/>
          <w:sz w:val="17"/>
        </w:rPr>
        <w:t>h</w:t>
      </w:r>
      <w:r>
        <w:rPr>
          <w:color w:val="231F20"/>
          <w:spacing w:val="-7"/>
          <w:w w:val="155"/>
          <w:sz w:val="17"/>
        </w:rPr>
        <w:t>m</w:t>
      </w:r>
      <w:r>
        <w:rPr>
          <w:color w:val="231F20"/>
          <w:spacing w:val="-7"/>
          <w:w w:val="183"/>
          <w:sz w:val="17"/>
        </w:rPr>
        <w:t>@</w:t>
      </w:r>
      <w:r>
        <w:rPr>
          <w:color w:val="231F20"/>
          <w:spacing w:val="3"/>
          <w:w w:val="94"/>
          <w:sz w:val="17"/>
        </w:rPr>
        <w:t>z</w:t>
      </w:r>
      <w:r>
        <w:rPr>
          <w:color w:val="231F20"/>
          <w:spacing w:val="1"/>
          <w:w w:val="94"/>
          <w:sz w:val="17"/>
        </w:rPr>
        <w:t>h</w:t>
      </w:r>
      <w:r>
        <w:rPr>
          <w:color w:val="231F20"/>
          <w:spacing w:val="1"/>
          <w:w w:val="88"/>
          <w:sz w:val="17"/>
        </w:rPr>
        <w:t>e</w:t>
      </w:r>
      <w:r>
        <w:rPr>
          <w:color w:val="231F20"/>
          <w:spacing w:val="-1"/>
          <w:sz w:val="17"/>
        </w:rPr>
        <w:t>n</w:t>
      </w:r>
      <w:r>
        <w:rPr>
          <w:color w:val="231F20"/>
          <w:spacing w:val="3"/>
          <w:w w:val="127"/>
          <w:sz w:val="17"/>
        </w:rPr>
        <w:t>g</w:t>
      </w:r>
      <w:r>
        <w:rPr>
          <w:color w:val="231F20"/>
          <w:spacing w:val="2"/>
          <w:w w:val="127"/>
          <w:sz w:val="17"/>
        </w:rPr>
        <w:t>m</w:t>
      </w:r>
      <w:r>
        <w:rPr>
          <w:color w:val="231F20"/>
          <w:spacing w:val="1"/>
          <w:w w:val="88"/>
          <w:sz w:val="17"/>
        </w:rPr>
        <w:t>a</w:t>
      </w:r>
      <w:r>
        <w:rPr>
          <w:color w:val="231F20"/>
          <w:spacing w:val="5"/>
          <w:sz w:val="17"/>
        </w:rPr>
        <w:t>o</w:t>
      </w:r>
      <w:r>
        <w:rPr>
          <w:color w:val="231F20"/>
          <w:spacing w:val="-3"/>
          <w:w w:val="112"/>
          <w:sz w:val="17"/>
        </w:rPr>
        <w:t>-</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88"/>
          <w:sz w:val="17"/>
        </w:rPr>
        <w:t>e</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7"/>
        <w:rPr>
          <w:sz w:val="20"/>
        </w:rPr>
      </w:pPr>
    </w:p>
    <w:p>
      <w:pPr>
        <w:pStyle w:val="3"/>
        <w:spacing w:line="290" w:lineRule="auto"/>
        <w:ind w:left="1152" w:right="1154" w:firstLine="340"/>
        <w:jc w:val="both"/>
      </w:pPr>
      <w:r>
        <w:rPr>
          <w:color w:val="231F20"/>
          <w:spacing w:val="-14"/>
        </w:rPr>
        <w:t>中国正茂阀门有限公司地处泵阀制造业云集，以“中国泵阀之乡“著称的温州</w:t>
      </w:r>
      <w:r>
        <w:rPr>
          <w:color w:val="231F20"/>
          <w:spacing w:val="-17"/>
        </w:rPr>
        <w:t>瓯北三桥工业区，是专业研制、开发、销售于一体的阀企业。</w:t>
      </w:r>
    </w:p>
    <w:p>
      <w:pPr>
        <w:pStyle w:val="3"/>
        <w:spacing w:before="2" w:line="290" w:lineRule="auto"/>
        <w:ind w:left="1152" w:right="1140" w:firstLine="340"/>
        <w:jc w:val="both"/>
      </w:pPr>
      <w:r>
        <w:rPr>
          <w:color w:val="231F20"/>
          <w:spacing w:val="-6"/>
        </w:rPr>
        <w:t>公司设备精良，技术力量雄厚，人力资源充沛，检测设施齐全，发展前途</w:t>
      </w:r>
      <w:r>
        <w:rPr>
          <w:color w:val="231F20"/>
          <w:spacing w:val="-4"/>
        </w:rPr>
        <w:t>深远。公司依据</w:t>
      </w:r>
      <w:r>
        <w:rPr>
          <w:color w:val="231F20"/>
          <w:spacing w:val="13"/>
          <w:w w:val="143"/>
        </w:rPr>
        <w:t>A</w:t>
      </w:r>
      <w:r>
        <w:rPr>
          <w:color w:val="231F20"/>
          <w:spacing w:val="6"/>
          <w:w w:val="110"/>
        </w:rPr>
        <w:t>P</w:t>
      </w:r>
      <w:r>
        <w:rPr>
          <w:color w:val="231F20"/>
          <w:spacing w:val="-3"/>
          <w:w w:val="66"/>
        </w:rPr>
        <w:t>I</w:t>
      </w:r>
      <w:r>
        <w:rPr>
          <w:color w:val="231F20"/>
          <w:spacing w:val="-38"/>
        </w:rPr>
        <w:t>、</w:t>
      </w:r>
      <w:r>
        <w:rPr>
          <w:color w:val="231F20"/>
          <w:spacing w:val="13"/>
          <w:w w:val="143"/>
        </w:rPr>
        <w:t>N</w:t>
      </w:r>
      <w:r>
        <w:rPr>
          <w:color w:val="231F20"/>
          <w:spacing w:val="-6"/>
          <w:w w:val="110"/>
        </w:rPr>
        <w:t>F</w:t>
      </w:r>
      <w:r>
        <w:rPr>
          <w:color w:val="231F20"/>
          <w:spacing w:val="-39"/>
          <w:w w:val="114"/>
        </w:rPr>
        <w:t>、</w:t>
      </w:r>
      <w:r>
        <w:rPr>
          <w:color w:val="231F20"/>
          <w:spacing w:val="5"/>
          <w:w w:val="114"/>
        </w:rPr>
        <w:t>D</w:t>
      </w:r>
      <w:r>
        <w:rPr>
          <w:color w:val="231F20"/>
          <w:spacing w:val="13"/>
          <w:w w:val="66"/>
        </w:rPr>
        <w:t>I</w:t>
      </w:r>
      <w:r>
        <w:rPr>
          <w:color w:val="231F20"/>
          <w:spacing w:val="-3"/>
          <w:w w:val="143"/>
        </w:rPr>
        <w:t>N</w:t>
      </w:r>
      <w:r>
        <w:rPr>
          <w:color w:val="231F20"/>
          <w:spacing w:val="-39"/>
          <w:w w:val="110"/>
        </w:rPr>
        <w:t>、</w:t>
      </w:r>
      <w:r>
        <w:rPr>
          <w:color w:val="231F20"/>
          <w:spacing w:val="6"/>
          <w:w w:val="110"/>
        </w:rPr>
        <w:t>B</w:t>
      </w:r>
      <w:r>
        <w:rPr>
          <w:color w:val="231F20"/>
          <w:spacing w:val="1"/>
          <w:w w:val="110"/>
        </w:rPr>
        <w:t>S</w:t>
      </w:r>
      <w:r>
        <w:rPr>
          <w:color w:val="231F20"/>
          <w:spacing w:val="-40"/>
        </w:rPr>
        <w:t>、</w:t>
      </w:r>
      <w:r>
        <w:rPr>
          <w:color w:val="231F20"/>
          <w:spacing w:val="12"/>
          <w:w w:val="77"/>
        </w:rPr>
        <w:t>J</w:t>
      </w:r>
      <w:r>
        <w:rPr>
          <w:color w:val="231F20"/>
          <w:spacing w:val="9"/>
          <w:w w:val="66"/>
        </w:rPr>
        <w:t>I</w:t>
      </w:r>
      <w:r>
        <w:rPr>
          <w:color w:val="231F20"/>
          <w:spacing w:val="1"/>
          <w:w w:val="110"/>
        </w:rPr>
        <w:t>S</w:t>
      </w:r>
      <w:r>
        <w:rPr>
          <w:color w:val="231F20"/>
          <w:spacing w:val="-48"/>
        </w:rPr>
        <w:t>、</w:t>
      </w:r>
      <w:r>
        <w:rPr>
          <w:color w:val="231F20"/>
          <w:spacing w:val="7"/>
          <w:w w:val="143"/>
        </w:rPr>
        <w:t>G</w:t>
      </w:r>
      <w:r>
        <w:rPr>
          <w:color w:val="231F20"/>
          <w:spacing w:val="3"/>
          <w:w w:val="132"/>
        </w:rPr>
        <w:t>B</w:t>
      </w:r>
      <w:r>
        <w:rPr>
          <w:color w:val="231F20"/>
          <w:spacing w:val="-6"/>
        </w:rPr>
        <w:t>等国内外先进标准开以、制造。产</w:t>
      </w:r>
      <w:r>
        <w:rPr>
          <w:color w:val="231F20"/>
          <w:spacing w:val="4"/>
        </w:rPr>
        <w:t>品通径为</w:t>
      </w:r>
      <w:r>
        <w:rPr>
          <w:color w:val="231F20"/>
          <w:spacing w:val="10"/>
        </w:rPr>
        <w:t>1</w:t>
      </w:r>
      <w:r>
        <w:rPr>
          <w:color w:val="231F20"/>
          <w:spacing w:val="4"/>
          <w:w w:val="55"/>
        </w:rPr>
        <w:t>/</w:t>
      </w:r>
      <w:r>
        <w:rPr>
          <w:color w:val="231F20"/>
          <w:spacing w:val="-41"/>
        </w:rPr>
        <w:t>4</w:t>
      </w:r>
      <w:r>
        <w:rPr>
          <w:color w:val="231F20"/>
          <w:spacing w:val="3"/>
        </w:rPr>
        <w:t>“</w:t>
      </w:r>
      <w:r>
        <w:rPr>
          <w:color w:val="231F20"/>
          <w:spacing w:val="15"/>
          <w:w w:val="112"/>
        </w:rPr>
        <w:t>--</w:t>
      </w:r>
      <w:r>
        <w:rPr>
          <w:color w:val="231F20"/>
          <w:spacing w:val="13"/>
        </w:rPr>
        <w:t>8</w:t>
      </w:r>
      <w:r>
        <w:rPr>
          <w:color w:val="231F20"/>
          <w:spacing w:val="5"/>
        </w:rPr>
        <w:t>0</w:t>
      </w:r>
      <w:r>
        <w:rPr>
          <w:color w:val="231F20"/>
          <w:spacing w:val="-77"/>
        </w:rPr>
        <w:t>”</w:t>
      </w:r>
      <w:r>
        <w:rPr>
          <w:color w:val="231F20"/>
          <w:spacing w:val="-15"/>
        </w:rPr>
        <w:t>（</w:t>
      </w:r>
      <w:r>
        <w:rPr>
          <w:color w:val="231F20"/>
          <w:spacing w:val="7"/>
          <w:w w:val="143"/>
        </w:rPr>
        <w:t>D</w:t>
      </w:r>
      <w:r>
        <w:rPr>
          <w:color w:val="231F20"/>
          <w:spacing w:val="8"/>
          <w:w w:val="143"/>
        </w:rPr>
        <w:t>N</w:t>
      </w:r>
      <w:r>
        <w:rPr>
          <w:color w:val="231F20"/>
        </w:rPr>
        <w:t>6</w:t>
      </w:r>
      <w:r>
        <w:rPr>
          <w:color w:val="231F20"/>
          <w:spacing w:val="-73"/>
        </w:rPr>
        <w:t xml:space="preserve"> </w:t>
      </w:r>
      <w:r>
        <w:rPr>
          <w:color w:val="231F20"/>
          <w:spacing w:val="10"/>
          <w:w w:val="112"/>
        </w:rPr>
        <w:t>--</w:t>
      </w:r>
      <w:r>
        <w:rPr>
          <w:color w:val="231F20"/>
          <w:spacing w:val="11"/>
        </w:rPr>
        <w:t>2</w:t>
      </w:r>
      <w:r>
        <w:rPr>
          <w:color w:val="231F20"/>
          <w:spacing w:val="14"/>
        </w:rPr>
        <w:t>00</w:t>
      </w:r>
      <w:r>
        <w:rPr>
          <w:color w:val="231F20"/>
          <w:spacing w:val="9"/>
        </w:rPr>
        <w:t>0</w:t>
      </w:r>
      <w:r>
        <w:rPr>
          <w:color w:val="231F20"/>
          <w:spacing w:val="14"/>
          <w:w w:val="177"/>
        </w:rPr>
        <w:t>M</w:t>
      </w:r>
      <w:r>
        <w:rPr>
          <w:color w:val="231F20"/>
          <w:spacing w:val="-16"/>
          <w:w w:val="177"/>
        </w:rPr>
        <w:t>M</w:t>
      </w:r>
      <w:r>
        <w:rPr>
          <w:color w:val="231F20"/>
          <w:spacing w:val="-32"/>
        </w:rPr>
        <w:t>）</w:t>
      </w:r>
      <w:r>
        <w:rPr>
          <w:color w:val="231F20"/>
          <w:spacing w:val="4"/>
        </w:rPr>
        <w:t>压力等级为</w:t>
      </w:r>
      <w:r>
        <w:rPr>
          <w:color w:val="231F20"/>
          <w:spacing w:val="3"/>
        </w:rPr>
        <w:t>1</w:t>
      </w:r>
      <w:r>
        <w:rPr>
          <w:color w:val="231F20"/>
          <w:spacing w:val="11"/>
        </w:rPr>
        <w:t>5</w:t>
      </w:r>
      <w:r>
        <w:rPr>
          <w:color w:val="231F20"/>
          <w:spacing w:val="10"/>
        </w:rPr>
        <w:t>0</w:t>
      </w:r>
      <w:r>
        <w:rPr>
          <w:color w:val="231F20"/>
          <w:spacing w:val="11"/>
          <w:w w:val="121"/>
        </w:rPr>
        <w:t>L</w:t>
      </w:r>
      <w:r>
        <w:rPr>
          <w:color w:val="231F20"/>
          <w:spacing w:val="11"/>
          <w:w w:val="132"/>
        </w:rPr>
        <w:t>B</w:t>
      </w:r>
      <w:r>
        <w:rPr>
          <w:color w:val="231F20"/>
          <w:spacing w:val="6"/>
          <w:w w:val="112"/>
        </w:rPr>
        <w:t>-</w:t>
      </w:r>
      <w:r>
        <w:rPr>
          <w:color w:val="231F20"/>
          <w:spacing w:val="9"/>
        </w:rPr>
        <w:t>2</w:t>
      </w:r>
      <w:r>
        <w:rPr>
          <w:color w:val="231F20"/>
          <w:spacing w:val="11"/>
        </w:rPr>
        <w:t>5</w:t>
      </w:r>
      <w:r>
        <w:rPr>
          <w:color w:val="231F20"/>
          <w:spacing w:val="14"/>
        </w:rPr>
        <w:t>0</w:t>
      </w:r>
      <w:r>
        <w:rPr>
          <w:color w:val="231F20"/>
          <w:spacing w:val="10"/>
        </w:rPr>
        <w:t>0</w:t>
      </w:r>
      <w:r>
        <w:rPr>
          <w:color w:val="231F20"/>
          <w:spacing w:val="11"/>
          <w:w w:val="121"/>
        </w:rPr>
        <w:t>L</w:t>
      </w:r>
      <w:r>
        <w:rPr>
          <w:color w:val="231F20"/>
          <w:spacing w:val="-3"/>
          <w:w w:val="132"/>
        </w:rPr>
        <w:t>B</w:t>
      </w:r>
      <w:r>
        <w:rPr>
          <w:color w:val="231F20"/>
          <w:spacing w:val="-4"/>
        </w:rPr>
        <w:t>，工作温</w:t>
      </w:r>
      <w:r>
        <w:rPr>
          <w:color w:val="231F20"/>
          <w:spacing w:val="-3"/>
        </w:rPr>
        <w:t>度-</w:t>
      </w:r>
      <w:r>
        <w:rPr>
          <w:color w:val="231F20"/>
        </w:rPr>
        <w:t>196℃-680</w:t>
      </w:r>
      <w:r>
        <w:rPr>
          <w:color w:val="231F20"/>
          <w:spacing w:val="-14"/>
        </w:rPr>
        <w:t>℃,阀门立体材料有碳钢、合金钢、不锈钢、超低碳不锈钢钛材、蒙</w:t>
      </w:r>
      <w:r>
        <w:rPr>
          <w:color w:val="231F20"/>
          <w:spacing w:val="-22"/>
          <w:w w:val="105"/>
        </w:rPr>
        <w:t>乃尔、</w:t>
      </w:r>
      <w:r>
        <w:rPr>
          <w:color w:val="231F20"/>
          <w:spacing w:val="2"/>
          <w:w w:val="105"/>
        </w:rPr>
        <w:t>20</w:t>
      </w:r>
      <w:r>
        <w:rPr>
          <w:color w:val="231F20"/>
          <w:spacing w:val="-6"/>
          <w:w w:val="105"/>
        </w:rPr>
        <w:t>号合金等并可根据客户特殊要求冶炼和制造</w:t>
      </w:r>
    </w:p>
    <w:p>
      <w:pPr>
        <w:pStyle w:val="3"/>
        <w:spacing w:before="4" w:line="290" w:lineRule="auto"/>
        <w:ind w:left="1152" w:right="1154" w:firstLine="340"/>
        <w:jc w:val="both"/>
      </w:pPr>
      <w:r>
        <w:rPr>
          <w:color w:val="231F20"/>
          <w:spacing w:val="-16"/>
        </w:rPr>
        <w:t>公司主导产品为不锈钢阀门，管线球阀、美标阀闸阀、截止阀、止回阀等二十</w:t>
      </w:r>
      <w:r>
        <w:rPr>
          <w:color w:val="231F20"/>
          <w:spacing w:val="-17"/>
        </w:rPr>
        <w:t xml:space="preserve">多个产品。历经多年努力和不断创新，与用户密切合作，建立了和谐的供需关系， </w:t>
      </w:r>
      <w:r>
        <w:rPr>
          <w:color w:val="231F20"/>
          <w:spacing w:val="-22"/>
        </w:rPr>
        <w:t>树立了良好的企业形象，公司为冶金、石油、化工、电站、城建、供水及输油、天然</w:t>
      </w:r>
      <w:r>
        <w:rPr>
          <w:color w:val="231F20"/>
          <w:spacing w:val="-17"/>
        </w:rPr>
        <w:t>汽、输汽、长输管线等工程提供的闸阀、截止阀、蝶阀、球阀、平板阀以及引进装</w:t>
      </w:r>
      <w:r>
        <w:rPr>
          <w:color w:val="231F20"/>
          <w:spacing w:val="-9"/>
        </w:rPr>
        <w:t>置配套的非标准和特殊阀门八大类，</w:t>
      </w:r>
      <w:r>
        <w:rPr>
          <w:color w:val="231F20"/>
          <w:spacing w:val="-12"/>
        </w:rPr>
        <w:t>1000</w:t>
      </w:r>
      <w:r>
        <w:rPr>
          <w:color w:val="231F20"/>
          <w:spacing w:val="-14"/>
        </w:rPr>
        <w:t>余个品种规格，数十万台阀门经广大客户</w:t>
      </w:r>
      <w:r>
        <w:rPr>
          <w:color w:val="231F20"/>
          <w:spacing w:val="-17"/>
        </w:rPr>
        <w:t>使用产品以可用性、可信性赢得了各大行业的青睐和好评。</w:t>
      </w:r>
    </w:p>
    <w:p>
      <w:pPr>
        <w:pStyle w:val="3"/>
        <w:spacing w:before="6" w:line="273" w:lineRule="auto"/>
        <w:ind w:left="1152" w:right="1154" w:firstLine="369"/>
        <w:jc w:val="both"/>
        <w:rPr>
          <w:sz w:val="22"/>
        </w:rPr>
      </w:pPr>
      <w:r>
        <w:rPr>
          <w:color w:val="231F20"/>
          <w:spacing w:val="-19"/>
        </w:rPr>
        <w:t>公司坚持贯彻“质量第一、用户至上、诚信为本”的经营方针，在实施全面质</w:t>
      </w:r>
      <w:r>
        <w:rPr>
          <w:color w:val="231F20"/>
          <w:spacing w:val="-15"/>
        </w:rPr>
        <w:t>量管理的基础上，以具有竞争性的价格，提供高品质且不断改进的产品及服务，满</w:t>
      </w:r>
      <w:r>
        <w:rPr>
          <w:color w:val="231F20"/>
          <w:spacing w:val="-15"/>
          <w:sz w:val="22"/>
        </w:rPr>
        <w:t>56</w:t>
      </w:r>
    </w:p>
    <w:p>
      <w:pPr>
        <w:spacing w:after="0" w:line="273"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28" name="组合 22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25" name="直线 22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26" name="图片 22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27" name="文本框 22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2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C5RmVe1gAAAAQBAAAPAAAAAAAAAAEAIAAAACIAAABk&#10;cnMvZG93bnJldi54bWxQSwECFAAUAAAACACHTuJADcKI4mQDAACH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227" o:spid="_x0000_s1026" o:spt="20" style="position:absolute;left:0;top:478;height:0;width:6236;" filled="f" stroked="t" coordsize="21600,21600" o:gfxdata="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dAIz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228" o:spid="_x0000_s1026" o:spt="75" alt="" type="#_x0000_t75" style="position:absolute;left:34;top:0;height:476;width:1228;" filled="f" o:preferrelative="t" stroked="f" coordsize="21600,21600" o:gfxdata="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nmXN&#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29" o:spid="_x0000_s1026" o:spt="202" type="#_x0000_t202" style="position:absolute;left:0;top:0;height:484;width:6237;"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pPr>
      <w:r>
        <w:rPr>
          <w:color w:val="231F20"/>
          <w:spacing w:val="-10"/>
        </w:rPr>
        <w:t>足用户的需要。企业建立了全国办事处网点和计算机网络管理系统，并率先通过</w:t>
      </w:r>
      <w:r>
        <w:rPr>
          <w:color w:val="231F20"/>
          <w:spacing w:val="-11"/>
        </w:rPr>
        <w:t>了</w:t>
      </w:r>
      <w:r>
        <w:rPr>
          <w:color w:val="231F20"/>
        </w:rPr>
        <w:t>ISO9001</w:t>
      </w:r>
      <w:r>
        <w:rPr>
          <w:color w:val="231F20"/>
          <w:spacing w:val="-11"/>
        </w:rPr>
        <w:t>国际质量保证体系认证，是国家进出品企业。</w:t>
      </w:r>
    </w:p>
    <w:p>
      <w:pPr>
        <w:pStyle w:val="3"/>
        <w:spacing w:before="2" w:line="290" w:lineRule="auto"/>
        <w:ind w:left="1152" w:right="1154" w:firstLine="366"/>
        <w:jc w:val="both"/>
      </w:pPr>
      <w:r>
        <w:rPr>
          <w:color w:val="231F20"/>
          <w:spacing w:val="-16"/>
        </w:rPr>
        <w:t>在当激烈的市场竞争中，公司完善管理、促进生产、保证质量、拓展市场的同</w:t>
      </w:r>
      <w:r>
        <w:rPr>
          <w:color w:val="231F20"/>
          <w:spacing w:val="-12"/>
        </w:rPr>
        <w:t>时积极吸纳人才，并不异巨资引进数控机床，大型立车、数控线切等先进加工设</w:t>
      </w:r>
      <w:r>
        <w:rPr>
          <w:color w:val="231F20"/>
          <w:spacing w:val="-16"/>
        </w:rPr>
        <w:t>备，和配置齐全的检验装备，在硬件上实施了对产品质量的保证，从而提高加工精</w:t>
      </w:r>
      <w:r>
        <w:rPr>
          <w:color w:val="231F20"/>
          <w:spacing w:val="-17"/>
        </w:rPr>
        <w:t>度和效率使用户的经济利益得到有效保障，使投资有所回报。展望新的历程，我公司将一如既往的开以，引领市场新产品，积极拓展国际业务。时刻以诚信、诚实、</w:t>
      </w:r>
      <w:r>
        <w:rPr>
          <w:color w:val="231F20"/>
          <w:spacing w:val="-10"/>
        </w:rPr>
        <w:t xml:space="preserve">诚恳和饱满的热情欢迎各界朋友莅临我公司参观，考察及任何方式的互利合作， </w:t>
      </w:r>
      <w:r>
        <w:rPr>
          <w:color w:val="231F20"/>
          <w:spacing w:val="-4"/>
        </w:rPr>
        <w:t>共创佳绩。</w:t>
      </w:r>
    </w:p>
    <w:p>
      <w:pPr>
        <w:pStyle w:val="3"/>
        <w:rPr>
          <w:sz w:val="22"/>
        </w:rPr>
      </w:pPr>
    </w:p>
    <w:p>
      <w:pPr>
        <w:pStyle w:val="2"/>
        <w:spacing w:line="279" w:lineRule="exact"/>
      </w:pPr>
      <w:r>
        <w:rPr>
          <w:color w:val="231F20"/>
        </w:rPr>
        <w:t>温州金涛广告有限公司</w:t>
      </w:r>
    </w:p>
    <w:p>
      <w:pPr>
        <w:spacing w:before="0" w:line="297" w:lineRule="auto"/>
        <w:ind w:left="1152" w:right="5773" w:firstLine="0"/>
        <w:jc w:val="left"/>
        <w:rPr>
          <w:sz w:val="17"/>
        </w:rPr>
      </w:pPr>
      <w:r>
        <w:rPr>
          <w:color w:val="231F20"/>
          <w:sz w:val="17"/>
        </w:rPr>
        <w:t>电话：0577-86617698 传真：0577-86616208</w:t>
      </w:r>
    </w:p>
    <w:p>
      <w:pPr>
        <w:spacing w:before="2"/>
        <w:ind w:left="1152" w:right="0" w:firstLine="0"/>
        <w:jc w:val="both"/>
        <w:rPr>
          <w:sz w:val="17"/>
        </w:rPr>
      </w:pPr>
      <w:r>
        <w:rPr>
          <w:color w:val="231F20"/>
          <w:sz w:val="17"/>
        </w:rPr>
        <w:t>地址：温州火车站华盟商务广场</w:t>
      </w:r>
    </w:p>
    <w:p>
      <w:pPr>
        <w:pStyle w:val="3"/>
        <w:spacing w:before="4"/>
        <w:rPr>
          <w:sz w:val="24"/>
        </w:rPr>
      </w:pPr>
    </w:p>
    <w:p>
      <w:pPr>
        <w:pStyle w:val="2"/>
        <w:spacing w:line="279" w:lineRule="exact"/>
        <w:jc w:val="both"/>
      </w:pPr>
      <w:r>
        <w:rPr>
          <w:color w:val="231F20"/>
        </w:rPr>
        <w:t>济南方信集团有限公司</w:t>
      </w:r>
    </w:p>
    <w:p>
      <w:pPr>
        <w:spacing w:before="0" w:line="215" w:lineRule="exact"/>
        <w:ind w:left="1152" w:right="0" w:firstLine="0"/>
        <w:jc w:val="both"/>
        <w:rPr>
          <w:sz w:val="17"/>
        </w:rPr>
      </w:pPr>
      <w:r>
        <w:rPr>
          <w:color w:val="231F20"/>
          <w:spacing w:val="-12"/>
          <w:sz w:val="17"/>
        </w:rPr>
        <w:t>电话：0531</w:t>
      </w:r>
      <w:r>
        <w:rPr>
          <w:color w:val="231F20"/>
          <w:spacing w:val="-34"/>
          <w:sz w:val="17"/>
        </w:rPr>
        <w:t xml:space="preserve"> </w:t>
      </w:r>
      <w:r>
        <w:rPr>
          <w:color w:val="231F20"/>
          <w:sz w:val="17"/>
        </w:rPr>
        <w:t>87964946</w:t>
      </w:r>
    </w:p>
    <w:p>
      <w:pPr>
        <w:spacing w:before="52"/>
        <w:ind w:left="1152" w:right="0" w:firstLine="0"/>
        <w:jc w:val="both"/>
        <w:rPr>
          <w:sz w:val="17"/>
        </w:rPr>
      </w:pPr>
      <w:r>
        <w:rPr>
          <w:color w:val="231F20"/>
          <w:spacing w:val="-12"/>
          <w:sz w:val="17"/>
        </w:rPr>
        <w:t>传真：0531</w:t>
      </w:r>
      <w:r>
        <w:rPr>
          <w:color w:val="231F20"/>
          <w:spacing w:val="-34"/>
          <w:sz w:val="17"/>
        </w:rPr>
        <w:t xml:space="preserve"> </w:t>
      </w:r>
      <w:r>
        <w:rPr>
          <w:color w:val="231F20"/>
          <w:sz w:val="17"/>
        </w:rPr>
        <w:t>87964946</w:t>
      </w:r>
    </w:p>
    <w:p>
      <w:pPr>
        <w:spacing w:before="52"/>
        <w:ind w:left="1152" w:right="0" w:firstLine="0"/>
        <w:jc w:val="both"/>
        <w:rPr>
          <w:sz w:val="17"/>
        </w:rPr>
      </w:pPr>
      <w:r>
        <w:rPr>
          <w:color w:val="231F20"/>
          <w:sz w:val="17"/>
        </w:rPr>
        <w:t>地址：济南机一西厂路14号邮编：250022</w:t>
      </w:r>
    </w:p>
    <w:p>
      <w:pPr>
        <w:spacing w:before="57"/>
        <w:ind w:left="1152" w:right="0" w:firstLine="0"/>
        <w:jc w:val="both"/>
        <w:rPr>
          <w:sz w:val="17"/>
        </w:rPr>
      </w:pPr>
      <w:r>
        <w:rPr>
          <w:color w:val="231F20"/>
          <w:spacing w:val="-24"/>
          <w:sz w:val="17"/>
        </w:rPr>
        <w:t>邮箱：</w:t>
      </w:r>
      <w:r>
        <w:fldChar w:fldCharType="begin"/>
      </w:r>
      <w:r>
        <w:instrText xml:space="preserve"> HYPERLINK "mailto:fangxin@fangxin.com" \h </w:instrText>
      </w:r>
      <w:r>
        <w:fldChar w:fldCharType="separate"/>
      </w:r>
      <w:r>
        <w:rPr>
          <w:color w:val="231F20"/>
          <w:spacing w:val="-1"/>
          <w:w w:val="66"/>
          <w:sz w:val="17"/>
        </w:rPr>
        <w:t>f</w:t>
      </w:r>
      <w:r>
        <w:rPr>
          <w:color w:val="231F20"/>
          <w:spacing w:val="4"/>
          <w:w w:val="88"/>
          <w:sz w:val="17"/>
        </w:rPr>
        <w:t>a</w:t>
      </w:r>
      <w:r>
        <w:rPr>
          <w:color w:val="231F20"/>
          <w:spacing w:val="-1"/>
          <w:sz w:val="17"/>
        </w:rPr>
        <w:t>n</w:t>
      </w:r>
      <w:r>
        <w:rPr>
          <w:color w:val="231F20"/>
          <w:spacing w:val="2"/>
          <w:sz w:val="17"/>
        </w:rPr>
        <w:t>g</w:t>
      </w:r>
      <w:r>
        <w:rPr>
          <w:color w:val="231F20"/>
          <w:spacing w:val="4"/>
          <w:sz w:val="17"/>
        </w:rPr>
        <w:t>x</w:t>
      </w:r>
      <w:r>
        <w:rPr>
          <w:color w:val="231F20"/>
          <w:spacing w:val="3"/>
          <w:w w:val="55"/>
          <w:sz w:val="17"/>
        </w:rPr>
        <w:t>i</w:t>
      </w:r>
      <w:r>
        <w:rPr>
          <w:color w:val="231F20"/>
          <w:spacing w:val="-8"/>
          <w:sz w:val="17"/>
        </w:rPr>
        <w:t>n</w:t>
      </w:r>
      <w:r>
        <w:rPr>
          <w:color w:val="231F20"/>
          <w:spacing w:val="-4"/>
          <w:w w:val="183"/>
          <w:sz w:val="17"/>
        </w:rPr>
        <w:t>@</w:t>
      </w:r>
      <w:r>
        <w:rPr>
          <w:color w:val="231F20"/>
          <w:spacing w:val="-1"/>
          <w:w w:val="66"/>
          <w:sz w:val="17"/>
        </w:rPr>
        <w:t>f</w:t>
      </w:r>
      <w:r>
        <w:rPr>
          <w:color w:val="231F20"/>
          <w:spacing w:val="4"/>
          <w:w w:val="88"/>
          <w:sz w:val="17"/>
        </w:rPr>
        <w:t>a</w:t>
      </w:r>
      <w:r>
        <w:rPr>
          <w:color w:val="231F20"/>
          <w:spacing w:val="-1"/>
          <w:sz w:val="17"/>
        </w:rPr>
        <w:t>n</w:t>
      </w:r>
      <w:r>
        <w:rPr>
          <w:color w:val="231F20"/>
          <w:spacing w:val="2"/>
          <w:sz w:val="17"/>
        </w:rPr>
        <w:t>g</w:t>
      </w:r>
      <w:r>
        <w:rPr>
          <w:color w:val="231F20"/>
          <w:spacing w:val="4"/>
          <w:sz w:val="17"/>
        </w:rPr>
        <w:t>x</w:t>
      </w:r>
      <w:r>
        <w:rPr>
          <w:color w:val="231F20"/>
          <w:spacing w:val="3"/>
          <w:w w:val="55"/>
          <w:sz w:val="17"/>
        </w:rPr>
        <w:t>i</w:t>
      </w:r>
      <w:r>
        <w:rPr>
          <w:color w:val="231F20"/>
          <w:w w:val="75"/>
          <w:sz w:val="17"/>
        </w:rPr>
        <w:t>n</w:t>
      </w:r>
      <w:r>
        <w:rPr>
          <w:color w:val="231F20"/>
          <w:spacing w:val="-2"/>
          <w:w w:val="75"/>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z w:val="17"/>
        </w:rPr>
        <w:t xml:space="preserve">      </w:t>
      </w:r>
      <w:r>
        <w:fldChar w:fldCharType="begin"/>
      </w:r>
      <w:r>
        <w:instrText xml:space="preserve"> HYPERLINK "mailto:fangxin8877@163.com" \h </w:instrText>
      </w:r>
      <w:r>
        <w:fldChar w:fldCharType="separate"/>
      </w:r>
      <w:r>
        <w:rPr>
          <w:color w:val="231F20"/>
          <w:spacing w:val="-1"/>
          <w:w w:val="66"/>
          <w:sz w:val="17"/>
        </w:rPr>
        <w:t>f</w:t>
      </w:r>
      <w:r>
        <w:rPr>
          <w:color w:val="231F20"/>
          <w:spacing w:val="4"/>
          <w:w w:val="88"/>
          <w:sz w:val="17"/>
        </w:rPr>
        <w:t>a</w:t>
      </w:r>
      <w:r>
        <w:rPr>
          <w:color w:val="231F20"/>
          <w:spacing w:val="-1"/>
          <w:sz w:val="17"/>
        </w:rPr>
        <w:t>n</w:t>
      </w:r>
      <w:r>
        <w:rPr>
          <w:color w:val="231F20"/>
          <w:spacing w:val="2"/>
          <w:sz w:val="17"/>
        </w:rPr>
        <w:t>g</w:t>
      </w:r>
      <w:r>
        <w:rPr>
          <w:color w:val="231F20"/>
          <w:spacing w:val="4"/>
          <w:sz w:val="17"/>
        </w:rPr>
        <w:t>x</w:t>
      </w:r>
      <w:r>
        <w:rPr>
          <w:color w:val="231F20"/>
          <w:spacing w:val="3"/>
          <w:w w:val="55"/>
          <w:sz w:val="17"/>
        </w:rPr>
        <w:t>i</w:t>
      </w:r>
      <w:r>
        <w:rPr>
          <w:color w:val="231F20"/>
          <w:spacing w:val="1"/>
          <w:sz w:val="17"/>
        </w:rPr>
        <w:t>n</w:t>
      </w:r>
      <w:r>
        <w:rPr>
          <w:color w:val="231F20"/>
          <w:spacing w:val="3"/>
          <w:sz w:val="17"/>
        </w:rPr>
        <w:t>8</w:t>
      </w:r>
      <w:r>
        <w:rPr>
          <w:color w:val="231F20"/>
          <w:sz w:val="17"/>
        </w:rPr>
        <w:t>8</w:t>
      </w:r>
      <w:r>
        <w:rPr>
          <w:color w:val="231F20"/>
          <w:spacing w:val="-2"/>
          <w:sz w:val="17"/>
        </w:rPr>
        <w:t>7</w:t>
      </w:r>
      <w:r>
        <w:rPr>
          <w:color w:val="231F20"/>
          <w:spacing w:val="-13"/>
          <w:sz w:val="17"/>
        </w:rPr>
        <w:t>7</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8"/>
        <w:rPr>
          <w:sz w:val="24"/>
        </w:rPr>
      </w:pPr>
    </w:p>
    <w:p>
      <w:pPr>
        <w:pStyle w:val="3"/>
        <w:spacing w:before="1" w:line="280" w:lineRule="auto"/>
        <w:ind w:left="1152" w:right="1144" w:firstLine="340"/>
        <w:jc w:val="both"/>
      </w:pPr>
      <w:r>
        <w:rPr>
          <w:color w:val="231F20"/>
          <w:spacing w:val="-8"/>
        </w:rPr>
        <w:t>济南方信集团有限公司是以塑料制品、化学建材及房地产开发为主导，集科</w:t>
      </w:r>
      <w:r>
        <w:rPr>
          <w:color w:val="231F20"/>
          <w:spacing w:val="-18"/>
        </w:rPr>
        <w:t>研开发、生产经营、外贸出口为一体的跨行业、跨地区的企业集团。</w:t>
      </w:r>
    </w:p>
    <w:p>
      <w:pPr>
        <w:pStyle w:val="3"/>
        <w:ind w:left="1492"/>
      </w:pPr>
      <w:r>
        <w:rPr>
          <w:color w:val="231F20"/>
          <w:spacing w:val="-5"/>
        </w:rPr>
        <w:t>济南方信集团有限公司主要产品有PVC</w:t>
      </w:r>
      <w:r>
        <w:rPr>
          <w:color w:val="231F20"/>
          <w:spacing w:val="-10"/>
        </w:rPr>
        <w:t>异型材和塑钢门窗、</w:t>
      </w:r>
      <w:r>
        <w:rPr>
          <w:color w:val="231F20"/>
          <w:spacing w:val="-4"/>
        </w:rPr>
        <w:t>PVC</w:t>
      </w:r>
      <w:r>
        <w:rPr>
          <w:color w:val="231F20"/>
          <w:spacing w:val="-15"/>
        </w:rPr>
        <w:t>硬板、软板、</w:t>
      </w:r>
    </w:p>
    <w:p>
      <w:pPr>
        <w:pStyle w:val="3"/>
        <w:spacing w:before="39" w:line="280" w:lineRule="auto"/>
        <w:ind w:left="1152" w:right="1154"/>
        <w:jc w:val="both"/>
      </w:pPr>
      <w:r>
        <w:rPr>
          <w:color w:val="231F20"/>
          <w:spacing w:val="5"/>
          <w:w w:val="105"/>
        </w:rPr>
        <w:t>PVC</w:t>
      </w:r>
      <w:r>
        <w:rPr>
          <w:color w:val="231F20"/>
          <w:spacing w:val="-11"/>
          <w:w w:val="105"/>
        </w:rPr>
        <w:t>挤出板、</w:t>
      </w:r>
      <w:r>
        <w:rPr>
          <w:color w:val="231F20"/>
          <w:spacing w:val="4"/>
          <w:w w:val="105"/>
        </w:rPr>
        <w:t>PVC</w:t>
      </w:r>
      <w:r>
        <w:rPr>
          <w:color w:val="231F20"/>
          <w:spacing w:val="-16"/>
          <w:w w:val="105"/>
        </w:rPr>
        <w:t>硬管、</w:t>
      </w:r>
      <w:r>
        <w:rPr>
          <w:color w:val="231F20"/>
          <w:spacing w:val="5"/>
          <w:w w:val="105"/>
        </w:rPr>
        <w:t>PVC</w:t>
      </w:r>
      <w:r>
        <w:rPr>
          <w:color w:val="231F20"/>
          <w:spacing w:val="-5"/>
          <w:w w:val="105"/>
        </w:rPr>
        <w:t>防水材料。其中</w:t>
      </w:r>
      <w:r>
        <w:rPr>
          <w:color w:val="231F20"/>
          <w:spacing w:val="4"/>
          <w:w w:val="105"/>
        </w:rPr>
        <w:t>PVC</w:t>
      </w:r>
      <w:r>
        <w:rPr>
          <w:color w:val="231F20"/>
          <w:spacing w:val="-2"/>
          <w:w w:val="105"/>
        </w:rPr>
        <w:t>硬质板材获部优产品称号，企</w:t>
      </w:r>
      <w:r>
        <w:rPr>
          <w:color w:val="231F20"/>
          <w:spacing w:val="-10"/>
        </w:rPr>
        <w:t>业被评为“</w:t>
      </w:r>
      <w:r>
        <w:rPr>
          <w:color w:val="231F20"/>
          <w:spacing w:val="7"/>
        </w:rPr>
        <w:t>2000</w:t>
      </w:r>
      <w:r>
        <w:rPr>
          <w:color w:val="231F20"/>
          <w:spacing w:val="-1"/>
        </w:rPr>
        <w:t>年度山东省化学建材技术产品</w:t>
      </w:r>
      <w:r>
        <w:rPr>
          <w:color w:val="231F20"/>
          <w:spacing w:val="5"/>
        </w:rPr>
        <w:t>30</w:t>
      </w:r>
      <w:r>
        <w:rPr>
          <w:color w:val="231F20"/>
          <w:spacing w:val="-11"/>
        </w:rPr>
        <w:t>强”、被中国工程建设标准化协</w:t>
      </w:r>
      <w:r>
        <w:rPr>
          <w:color w:val="231F20"/>
          <w:spacing w:val="-12"/>
        </w:rPr>
        <w:t>会评为“工程建设推荐产品”，</w:t>
      </w:r>
      <w:r>
        <w:rPr>
          <w:color w:val="231F20"/>
          <w:spacing w:val="7"/>
        </w:rPr>
        <w:t>2</w:t>
      </w:r>
      <w:r>
        <w:rPr>
          <w:color w:val="231F20"/>
          <w:spacing w:val="10"/>
        </w:rPr>
        <w:t>0</w:t>
      </w:r>
      <w:r>
        <w:rPr>
          <w:color w:val="231F20"/>
          <w:spacing w:val="-3"/>
        </w:rPr>
        <w:t>0</w:t>
      </w:r>
      <w:r>
        <w:rPr>
          <w:color w:val="231F20"/>
          <w:spacing w:val="-5"/>
        </w:rPr>
        <w:t>1</w:t>
      </w:r>
      <w:r>
        <w:rPr>
          <w:color w:val="231F20"/>
          <w:spacing w:val="-3"/>
        </w:rPr>
        <w:t>年被山东建筑学会建筑防水专业委员会评为</w:t>
      </w:r>
    </w:p>
    <w:p>
      <w:pPr>
        <w:pStyle w:val="3"/>
        <w:spacing w:before="1" w:line="280" w:lineRule="auto"/>
        <w:ind w:left="1152" w:right="1149"/>
        <w:jc w:val="both"/>
      </w:pPr>
      <w:r>
        <w:rPr>
          <w:color w:val="231F20"/>
        </w:rPr>
        <w:t>“1998—2001</w:t>
      </w:r>
      <w:r>
        <w:rPr>
          <w:color w:val="231F20"/>
          <w:spacing w:val="-11"/>
        </w:rPr>
        <w:t>年度山东省建筑防水先进企业”、被中国质量检验协会建材专业委</w:t>
      </w:r>
      <w:r>
        <w:rPr>
          <w:color w:val="231F20"/>
          <w:spacing w:val="-14"/>
        </w:rPr>
        <w:t>员会认可为“</w:t>
      </w:r>
      <w:r>
        <w:rPr>
          <w:color w:val="231F20"/>
          <w:spacing w:val="1"/>
        </w:rPr>
        <w:t>2</w:t>
      </w:r>
      <w:r>
        <w:rPr>
          <w:color w:val="231F20"/>
          <w:spacing w:val="4"/>
        </w:rPr>
        <w:t>0</w:t>
      </w:r>
      <w:r>
        <w:rPr>
          <w:color w:val="231F20"/>
          <w:spacing w:val="-8"/>
        </w:rPr>
        <w:t>0</w:t>
      </w:r>
      <w:r>
        <w:rPr>
          <w:color w:val="231F20"/>
          <w:spacing w:val="-11"/>
        </w:rPr>
        <w:t>1</w:t>
      </w:r>
      <w:r>
        <w:rPr>
          <w:color w:val="231F20"/>
          <w:spacing w:val="-14"/>
        </w:rPr>
        <w:t>年质量信得过建材产品”。集团建有完善的</w:t>
      </w:r>
      <w:r>
        <w:rPr>
          <w:color w:val="231F20"/>
          <w:spacing w:val="1"/>
          <w:w w:val="66"/>
        </w:rPr>
        <w:t>I</w:t>
      </w:r>
      <w:r>
        <w:rPr>
          <w:color w:val="231F20"/>
          <w:spacing w:val="-2"/>
          <w:w w:val="127"/>
        </w:rPr>
        <w:t>S</w:t>
      </w:r>
      <w:r>
        <w:rPr>
          <w:color w:val="231F20"/>
          <w:spacing w:val="2"/>
          <w:w w:val="127"/>
        </w:rPr>
        <w:t>O</w:t>
      </w:r>
      <w:r>
        <w:rPr>
          <w:color w:val="231F20"/>
          <w:spacing w:val="-2"/>
          <w:w w:val="143"/>
        </w:rPr>
        <w:t>G</w:t>
      </w:r>
      <w:r>
        <w:rPr>
          <w:color w:val="231F20"/>
          <w:spacing w:val="-3"/>
          <w:w w:val="132"/>
        </w:rPr>
        <w:t>B</w:t>
      </w:r>
      <w:r>
        <w:rPr>
          <w:color w:val="231F20"/>
          <w:spacing w:val="6"/>
          <w:w w:val="55"/>
        </w:rPr>
        <w:t>/</w:t>
      </w:r>
      <w:r>
        <w:rPr>
          <w:color w:val="231F20"/>
          <w:spacing w:val="-1"/>
          <w:w w:val="121"/>
        </w:rPr>
        <w:t>T</w:t>
      </w:r>
      <w:r>
        <w:rPr>
          <w:color w:val="231F20"/>
          <w:spacing w:val="-7"/>
        </w:rPr>
        <w:t>1</w:t>
      </w:r>
      <w:r>
        <w:rPr>
          <w:color w:val="231F20"/>
          <w:spacing w:val="3"/>
        </w:rPr>
        <w:t>9</w:t>
      </w:r>
      <w:r>
        <w:rPr>
          <w:color w:val="231F20"/>
          <w:spacing w:val="4"/>
        </w:rPr>
        <w:t>0</w:t>
      </w:r>
      <w:r>
        <w:rPr>
          <w:color w:val="231F20"/>
          <w:spacing w:val="-8"/>
        </w:rPr>
        <w:t>0</w:t>
      </w:r>
      <w:r>
        <w:rPr>
          <w:color w:val="231F20"/>
          <w:spacing w:val="-15"/>
        </w:rPr>
        <w:t>1</w:t>
      </w:r>
      <w:r>
        <w:rPr>
          <w:color w:val="231F20"/>
          <w:spacing w:val="-52"/>
        </w:rPr>
        <w:t>：</w:t>
      </w:r>
      <w:r>
        <w:rPr>
          <w:color w:val="231F20"/>
          <w:spacing w:val="1"/>
        </w:rPr>
        <w:t>2</w:t>
      </w:r>
      <w:r>
        <w:rPr>
          <w:color w:val="231F20"/>
          <w:spacing w:val="4"/>
        </w:rPr>
        <w:t>000</w:t>
      </w:r>
      <w:r>
        <w:rPr>
          <w:color w:val="231F20"/>
          <w:spacing w:val="-17"/>
        </w:rPr>
        <w:t>质量管理体系，健全的生产、销售、服务管理机制，产品覆盖全国各地，并有部分</w:t>
      </w:r>
      <w:r>
        <w:rPr>
          <w:color w:val="231F20"/>
          <w:spacing w:val="-9"/>
        </w:rPr>
        <w:t>产品出口。</w:t>
      </w:r>
    </w:p>
    <w:p>
      <w:pPr>
        <w:pStyle w:val="3"/>
        <w:spacing w:line="280" w:lineRule="auto"/>
        <w:ind w:left="1152" w:right="1150" w:firstLine="340"/>
        <w:jc w:val="both"/>
      </w:pPr>
      <w:r>
        <w:rPr>
          <w:color w:val="231F20"/>
          <w:spacing w:val="-13"/>
        </w:rPr>
        <w:t>济南方信集团有限公司坚持以人为本，锐意进取，坚持“以诚信为根本，以管</w:t>
      </w:r>
      <w:r>
        <w:rPr>
          <w:color w:val="231F20"/>
          <w:spacing w:val="-22"/>
        </w:rPr>
        <w:t>理求完善，以质量求生存，以科技求发展”的经营方针，强化管理，促进转变，完善</w:t>
      </w:r>
      <w:r>
        <w:rPr>
          <w:color w:val="231F20"/>
          <w:spacing w:val="-18"/>
        </w:rPr>
        <w:t>产、销、研一体化机制，实施全方位目标责任制考核，平稳顺利地进行了企业改革改制，进行布局调整和资源重组，完善了集团功能体系，使方信集团成为体制新、</w:t>
      </w:r>
      <w:r>
        <w:rPr>
          <w:color w:val="231F20"/>
          <w:spacing w:val="-13"/>
        </w:rPr>
        <w:t>实力强、机制活、发展快的经济实体。</w:t>
      </w:r>
    </w:p>
    <w:p>
      <w:pPr>
        <w:pStyle w:val="2"/>
        <w:spacing w:line="227" w:lineRule="exact"/>
        <w:ind w:left="1492" w:right="1108"/>
        <w:jc w:val="right"/>
      </w:pPr>
      <w:r>
        <w:rPr>
          <w:color w:val="231F20"/>
        </w:rPr>
        <w:t>57</w:t>
      </w:r>
    </w:p>
    <w:p>
      <w:pPr>
        <w:spacing w:after="0" w:line="227"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32" name="组合 23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29" name="直线 23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30" name="图片 23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31" name="文本框 23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3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">
                <o:lock v:ext="edit" aspectratio="f"/>
                <v:line id="直线 231" o:spid="_x0000_s1026" o:spt="20" style="position:absolute;left:8;top:478;height:0;width:6236;" filled="f" stroked="t" coordsize="21600,21600" o:gfxdata="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Qg2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232" o:spid="_x0000_s1026" o:spt="75" alt="" type="#_x0000_t75" style="position:absolute;left:0;top:0;height:476;width:1228;" filled="f" o:preferrelative="t" stroked="f" coordsize="21600,21600" o:gfxdata="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s7/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233" o:spid="_x0000_s1026" o:spt="202" type="#_x0000_t202" style="position:absolute;left:0;top:0;height:484;width:6245;"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80" w:lineRule="auto"/>
        <w:ind w:left="1152" w:right="1153" w:firstLine="340"/>
        <w:jc w:val="both"/>
      </w:pPr>
      <w:r>
        <w:rPr>
          <w:color w:val="231F20"/>
          <w:spacing w:val="-14"/>
        </w:rPr>
        <w:t>济南方信集团有限公司实施全面创新战略，向精细化、专业化、高科技、外向</w:t>
      </w:r>
      <w:r>
        <w:rPr>
          <w:color w:val="231F20"/>
          <w:spacing w:val="-18"/>
        </w:rPr>
        <w:t>型方向发展，形成以山东为基地，向国内外幅射和渗透的发展态势，它将以专业化</w:t>
      </w:r>
      <w:r>
        <w:rPr>
          <w:color w:val="231F20"/>
          <w:spacing w:val="-10"/>
        </w:rPr>
        <w:t>水平高、生产技术装备一流和素质过硬的员工队伍为广大客户提供优质的产品和</w:t>
      </w:r>
      <w:r>
        <w:rPr>
          <w:color w:val="231F20"/>
          <w:spacing w:val="-9"/>
        </w:rPr>
        <w:t>满意的服务。</w:t>
      </w:r>
    </w:p>
    <w:p>
      <w:pPr>
        <w:pStyle w:val="3"/>
        <w:spacing w:before="10"/>
        <w:rPr>
          <w:sz w:val="20"/>
        </w:rPr>
      </w:pPr>
    </w:p>
    <w:p>
      <w:pPr>
        <w:pStyle w:val="2"/>
        <w:spacing w:line="279" w:lineRule="exact"/>
      </w:pPr>
      <w:r>
        <w:rPr>
          <w:color w:val="231F20"/>
        </w:rPr>
        <w:t>山东招金膜天有限责任公司</w:t>
      </w:r>
    </w:p>
    <w:p>
      <w:pPr>
        <w:spacing w:before="0" w:line="309" w:lineRule="auto"/>
        <w:ind w:left="1152" w:right="4220" w:firstLine="0"/>
        <w:jc w:val="left"/>
        <w:rPr>
          <w:sz w:val="17"/>
        </w:rPr>
      </w:pPr>
      <w:r>
        <w:rPr>
          <w:color w:val="231F20"/>
          <w:spacing w:val="-9"/>
          <w:sz w:val="17"/>
        </w:rPr>
        <w:t>地址：山东省招远市温泉路</w:t>
      </w:r>
      <w:r>
        <w:rPr>
          <w:color w:val="231F20"/>
          <w:sz w:val="17"/>
        </w:rPr>
        <w:t>132</w:t>
      </w:r>
      <w:r>
        <w:rPr>
          <w:color w:val="231F20"/>
          <w:spacing w:val="-33"/>
          <w:sz w:val="17"/>
        </w:rPr>
        <w:t>号</w:t>
      </w:r>
      <w:r>
        <w:rPr>
          <w:color w:val="231F20"/>
          <w:spacing w:val="-5"/>
          <w:sz w:val="17"/>
        </w:rPr>
        <w:t xml:space="preserve">（265400） </w:t>
      </w:r>
      <w:r>
        <w:rPr>
          <w:color w:val="231F20"/>
          <w:spacing w:val="-10"/>
          <w:sz w:val="17"/>
        </w:rPr>
        <w:t>电话：</w:t>
      </w:r>
      <w:r>
        <w:rPr>
          <w:color w:val="231F20"/>
          <w:spacing w:val="-5"/>
          <w:sz w:val="17"/>
        </w:rPr>
        <w:t xml:space="preserve">0535-8113296 </w:t>
      </w:r>
      <w:r>
        <w:rPr>
          <w:color w:val="231F20"/>
          <w:spacing w:val="-4"/>
          <w:sz w:val="17"/>
        </w:rPr>
        <w:t>8118512</w:t>
      </w:r>
    </w:p>
    <w:p>
      <w:pPr>
        <w:spacing w:before="0" w:line="216" w:lineRule="exact"/>
        <w:ind w:left="1152" w:right="0" w:firstLine="0"/>
        <w:jc w:val="left"/>
        <w:rPr>
          <w:sz w:val="17"/>
        </w:rPr>
      </w:pPr>
      <w:r>
        <w:rPr>
          <w:color w:val="231F20"/>
          <w:sz w:val="17"/>
        </w:rPr>
        <w:t>传真：0535-8112404</w:t>
      </w:r>
    </w:p>
    <w:p>
      <w:pPr>
        <w:spacing w:before="59"/>
        <w:ind w:left="1152" w:right="0" w:firstLine="0"/>
        <w:jc w:val="left"/>
        <w:rPr>
          <w:sz w:val="17"/>
        </w:rPr>
      </w:pPr>
      <w:r>
        <w:rPr>
          <w:color w:val="231F20"/>
          <w:spacing w:val="-23"/>
          <w:sz w:val="17"/>
        </w:rPr>
        <w:t>网址：</w:t>
      </w:r>
      <w:r>
        <w:fldChar w:fldCharType="begin"/>
      </w:r>
      <w:r>
        <w:instrText xml:space="preserve"> HYPERLINK "http://www.chinamotian.com/" \h </w:instrText>
      </w:r>
      <w:r>
        <w:fldChar w:fldCharType="separate"/>
      </w:r>
      <w:r>
        <w:rPr>
          <w:color w:val="231F20"/>
          <w:spacing w:val="3"/>
          <w:w w:val="143"/>
          <w:sz w:val="17"/>
        </w:rPr>
        <w:t>ww</w:t>
      </w:r>
      <w:r>
        <w:rPr>
          <w:color w:val="231F20"/>
          <w:spacing w:val="-11"/>
          <w:w w:val="143"/>
          <w:sz w:val="17"/>
        </w:rPr>
        <w:t>w</w:t>
      </w:r>
      <w:r>
        <w:rPr>
          <w:color w:val="231F20"/>
          <w:spacing w:val="-2"/>
          <w:w w:val="69"/>
          <w:sz w:val="17"/>
        </w:rPr>
        <w:t>.</w:t>
      </w:r>
      <w:r>
        <w:rPr>
          <w:color w:val="231F20"/>
          <w:spacing w:val="-1"/>
          <w:w w:val="69"/>
          <w:sz w:val="17"/>
        </w:rPr>
        <w:t>c</w:t>
      </w:r>
      <w:r>
        <w:rPr>
          <w:color w:val="231F20"/>
          <w:spacing w:val="4"/>
          <w:sz w:val="17"/>
        </w:rPr>
        <w:t>h</w:t>
      </w:r>
      <w:r>
        <w:rPr>
          <w:color w:val="231F20"/>
          <w:spacing w:val="3"/>
          <w:w w:val="55"/>
          <w:sz w:val="17"/>
        </w:rPr>
        <w:t>i</w:t>
      </w:r>
      <w:r>
        <w:rPr>
          <w:color w:val="231F20"/>
          <w:spacing w:val="1"/>
          <w:sz w:val="17"/>
        </w:rPr>
        <w:t>n</w:t>
      </w:r>
      <w:r>
        <w:rPr>
          <w:color w:val="231F20"/>
          <w:spacing w:val="4"/>
          <w:w w:val="88"/>
          <w:sz w:val="17"/>
        </w:rPr>
        <w:t>a</w:t>
      </w:r>
      <w:r>
        <w:rPr>
          <w:color w:val="231F20"/>
          <w:w w:val="155"/>
          <w:sz w:val="17"/>
        </w:rPr>
        <w:t>m</w:t>
      </w:r>
      <w:r>
        <w:rPr>
          <w:color w:val="231F20"/>
          <w:sz w:val="17"/>
        </w:rPr>
        <w:t>o</w:t>
      </w:r>
      <w:r>
        <w:rPr>
          <w:color w:val="231F20"/>
          <w:spacing w:val="3"/>
          <w:w w:val="55"/>
          <w:sz w:val="17"/>
        </w:rPr>
        <w:t>t</w:t>
      </w:r>
      <w:r>
        <w:rPr>
          <w:color w:val="231F20"/>
          <w:w w:val="55"/>
          <w:sz w:val="17"/>
        </w:rPr>
        <w:t>i</w:t>
      </w:r>
      <w:r>
        <w:rPr>
          <w:color w:val="231F20"/>
          <w:spacing w:val="4"/>
          <w:w w:val="88"/>
          <w:sz w:val="17"/>
        </w:rPr>
        <w:t>a</w:t>
      </w:r>
      <w:r>
        <w:rPr>
          <w:color w:val="231F20"/>
          <w:sz w:val="17"/>
        </w:rPr>
        <w:t>n</w:t>
      </w:r>
      <w:r>
        <w:rPr>
          <w:color w:val="231F20"/>
          <w:spacing w:val="-2"/>
          <w:w w:val="69"/>
          <w:sz w:val="17"/>
        </w:rPr>
        <w:t>.</w:t>
      </w:r>
      <w:r>
        <w:rPr>
          <w:color w:val="231F20"/>
          <w:spacing w:val="1"/>
          <w:w w:val="69"/>
          <w:sz w:val="17"/>
        </w:rPr>
        <w:t>c</w:t>
      </w:r>
      <w:r>
        <w:rPr>
          <w:color w:val="231F20"/>
          <w:sz w:val="17"/>
        </w:rPr>
        <w:t>o</w:t>
      </w:r>
      <w:r>
        <w:rPr>
          <w:color w:val="231F20"/>
          <w:w w:val="155"/>
          <w:sz w:val="17"/>
        </w:rPr>
        <w:t>m</w:t>
      </w:r>
      <w:r>
        <w:rPr>
          <w:color w:val="231F20"/>
          <w:w w:val="155"/>
          <w:sz w:val="17"/>
        </w:rPr>
        <w:fldChar w:fldCharType="end"/>
      </w:r>
    </w:p>
    <w:p>
      <w:pPr>
        <w:spacing w:before="67"/>
        <w:ind w:left="1152" w:right="0" w:firstLine="0"/>
        <w:jc w:val="left"/>
        <w:rPr>
          <w:sz w:val="17"/>
        </w:rPr>
      </w:pPr>
      <w:r>
        <w:rPr>
          <w:color w:val="231F20"/>
          <w:spacing w:val="-25"/>
          <w:sz w:val="17"/>
        </w:rPr>
        <w:t>邮箱：</w:t>
      </w:r>
      <w:r>
        <w:fldChar w:fldCharType="begin"/>
      </w:r>
      <w:r>
        <w:instrText xml:space="preserve"> HYPERLINK "mailto:postmaster@chinamotian.com" \h </w:instrText>
      </w:r>
      <w:r>
        <w:fldChar w:fldCharType="separate"/>
      </w:r>
      <w:r>
        <w:rPr>
          <w:color w:val="231F20"/>
          <w:spacing w:val="2"/>
          <w:sz w:val="17"/>
        </w:rPr>
        <w:t>p</w:t>
      </w:r>
      <w:r>
        <w:rPr>
          <w:color w:val="231F20"/>
          <w:spacing w:val="1"/>
          <w:sz w:val="17"/>
        </w:rPr>
        <w:t>o</w:t>
      </w:r>
      <w:r>
        <w:rPr>
          <w:color w:val="231F20"/>
          <w:w w:val="66"/>
          <w:sz w:val="17"/>
        </w:rPr>
        <w:t>s</w:t>
      </w:r>
      <w:r>
        <w:rPr>
          <w:color w:val="231F20"/>
          <w:spacing w:val="3"/>
          <w:w w:val="66"/>
          <w:sz w:val="17"/>
        </w:rPr>
        <w:t>t</w:t>
      </w:r>
      <w:r>
        <w:rPr>
          <w:color w:val="231F20"/>
          <w:spacing w:val="1"/>
          <w:w w:val="155"/>
          <w:sz w:val="17"/>
        </w:rPr>
        <w:t>m</w:t>
      </w:r>
      <w:r>
        <w:rPr>
          <w:color w:val="231F20"/>
          <w:spacing w:val="2"/>
          <w:w w:val="88"/>
          <w:sz w:val="17"/>
        </w:rPr>
        <w:t>a</w:t>
      </w:r>
      <w:r>
        <w:rPr>
          <w:color w:val="231F20"/>
          <w:w w:val="66"/>
          <w:sz w:val="17"/>
        </w:rPr>
        <w:t>s</w:t>
      </w:r>
      <w:r>
        <w:rPr>
          <w:color w:val="231F20"/>
          <w:spacing w:val="2"/>
          <w:w w:val="66"/>
          <w:sz w:val="17"/>
        </w:rPr>
        <w:t>t</w:t>
      </w:r>
      <w:r>
        <w:rPr>
          <w:color w:val="231F20"/>
          <w:spacing w:val="1"/>
          <w:w w:val="88"/>
          <w:sz w:val="17"/>
        </w:rPr>
        <w:t>e</w:t>
      </w:r>
      <w:r>
        <w:rPr>
          <w:color w:val="231F20"/>
          <w:spacing w:val="-3"/>
          <w:w w:val="66"/>
          <w:sz w:val="17"/>
        </w:rPr>
        <w:t>r</w:t>
      </w:r>
      <w:r>
        <w:rPr>
          <w:color w:val="231F20"/>
          <w:spacing w:val="-6"/>
          <w:w w:val="183"/>
          <w:sz w:val="17"/>
        </w:rPr>
        <w:t>@</w:t>
      </w:r>
      <w:r>
        <w:rPr>
          <w:color w:val="231F20"/>
          <w:spacing w:val="-1"/>
          <w:w w:val="88"/>
          <w:sz w:val="17"/>
        </w:rPr>
        <w:t>c</w:t>
      </w:r>
      <w:r>
        <w:rPr>
          <w:color w:val="231F20"/>
          <w:spacing w:val="4"/>
          <w:sz w:val="17"/>
        </w:rPr>
        <w:t>h</w:t>
      </w:r>
      <w:r>
        <w:rPr>
          <w:color w:val="231F20"/>
          <w:spacing w:val="3"/>
          <w:w w:val="55"/>
          <w:sz w:val="17"/>
        </w:rPr>
        <w:t>i</w:t>
      </w:r>
      <w:r>
        <w:rPr>
          <w:color w:val="231F20"/>
          <w:w w:val="94"/>
          <w:sz w:val="17"/>
        </w:rPr>
        <w:t>n</w:t>
      </w:r>
      <w:r>
        <w:rPr>
          <w:color w:val="231F20"/>
          <w:spacing w:val="4"/>
          <w:w w:val="94"/>
          <w:sz w:val="17"/>
        </w:rPr>
        <w:t>a</w:t>
      </w:r>
      <w:r>
        <w:rPr>
          <w:color w:val="231F20"/>
          <w:w w:val="103"/>
          <w:sz w:val="17"/>
        </w:rPr>
        <w:t>mo</w:t>
      </w:r>
      <w:r>
        <w:rPr>
          <w:color w:val="231F20"/>
          <w:spacing w:val="3"/>
          <w:w w:val="103"/>
          <w:sz w:val="17"/>
        </w:rPr>
        <w:t>t</w:t>
      </w:r>
      <w:r>
        <w:rPr>
          <w:color w:val="231F20"/>
          <w:w w:val="55"/>
          <w:sz w:val="17"/>
        </w:rPr>
        <w:t>i</w:t>
      </w:r>
      <w:r>
        <w:rPr>
          <w:color w:val="231F20"/>
          <w:spacing w:val="4"/>
          <w:w w:val="88"/>
          <w:sz w:val="17"/>
        </w:rPr>
        <w:t>a</w:t>
      </w:r>
      <w:r>
        <w:rPr>
          <w:color w:val="231F20"/>
          <w:sz w:val="17"/>
        </w:rPr>
        <w:t>n</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rPr>
          <w:sz w:val="25"/>
        </w:rPr>
      </w:pPr>
    </w:p>
    <w:p>
      <w:pPr>
        <w:pStyle w:val="3"/>
        <w:spacing w:line="273" w:lineRule="auto"/>
        <w:ind w:left="1152" w:right="1154" w:firstLine="340"/>
        <w:jc w:val="both"/>
      </w:pPr>
      <w:r>
        <w:rPr>
          <w:color w:val="231F20"/>
          <w:spacing w:val="-5"/>
          <w:w w:val="95"/>
        </w:rPr>
        <w:t>山东招金膜天有限责任公司为国家大型膜生产企业,在微滤、超滤、液体脱</w:t>
      </w:r>
      <w:r>
        <w:rPr>
          <w:color w:val="231F20"/>
          <w:spacing w:val="-3"/>
        </w:rPr>
        <w:t>气</w:t>
      </w:r>
      <w:r>
        <w:rPr>
          <w:color w:val="231F20"/>
          <w:spacing w:val="-42"/>
        </w:rPr>
        <w:t>、</w:t>
      </w:r>
      <w:r>
        <w:rPr>
          <w:color w:val="231F20"/>
          <w:spacing w:val="6"/>
          <w:w w:val="121"/>
        </w:rPr>
        <w:t>E</w:t>
      </w:r>
      <w:r>
        <w:rPr>
          <w:color w:val="231F20"/>
          <w:spacing w:val="1"/>
          <w:w w:val="143"/>
        </w:rPr>
        <w:t>D</w:t>
      </w:r>
      <w:r>
        <w:rPr>
          <w:color w:val="231F20"/>
          <w:spacing w:val="-1"/>
          <w:w w:val="66"/>
        </w:rPr>
        <w:t>I</w:t>
      </w:r>
      <w:r>
        <w:rPr>
          <w:color w:val="231F20"/>
          <w:spacing w:val="-4"/>
        </w:rPr>
        <w:t>等分离膜  技术领域有着雄厚的技术实力，在中国膜工业领域和资源循环</w:t>
      </w:r>
      <w:r>
        <w:rPr>
          <w:color w:val="231F20"/>
          <w:spacing w:val="-11"/>
        </w:rPr>
        <w:t>再生领域中扮演着重要角色。主持并参与制定了《中空纤维超滤膜装置行业标准</w:t>
      </w:r>
      <w:r>
        <w:rPr>
          <w:color w:val="231F20"/>
          <w:spacing w:val="-22"/>
        </w:rPr>
        <w:t>》、《中空纤维超滤膜组件行业标准》、《中空纤维微滤膜组件行业标准》、《反渗</w:t>
      </w:r>
      <w:r>
        <w:rPr>
          <w:color w:val="231F20"/>
          <w:spacing w:val="-9"/>
        </w:rPr>
        <w:t>透水处理设备国家标准》等标准编制工作。</w:t>
      </w:r>
    </w:p>
    <w:p>
      <w:pPr>
        <w:pStyle w:val="3"/>
        <w:spacing w:before="5" w:line="273" w:lineRule="auto"/>
        <w:ind w:left="1152" w:right="1150"/>
        <w:jc w:val="both"/>
      </w:pPr>
      <w:r>
        <w:rPr>
          <w:color w:val="231F20"/>
          <w:spacing w:val="-18"/>
        </w:rPr>
        <w:t>公司以科学的管理，雄厚的经济、技术实力，被国家科委、中国膜工业协会、山东</w:t>
      </w:r>
      <w:r>
        <w:rPr>
          <w:color w:val="231F20"/>
          <w:spacing w:val="-9"/>
        </w:rPr>
        <w:t>省科委等机构相继指定为“国家火炬计划实施单位、国家科技成果重点推广计划</w:t>
      </w:r>
      <w:r>
        <w:rPr>
          <w:color w:val="231F20"/>
          <w:spacing w:val="-17"/>
        </w:rPr>
        <w:t>项目技术依托单位、中国膜工业协会副秘书长单位、中国膜工业标准化委员会副主</w:t>
      </w:r>
      <w:r>
        <w:rPr>
          <w:color w:val="231F20"/>
          <w:spacing w:val="-15"/>
        </w:rPr>
        <w:t>任委员单位、国际脱盐协会中国分会副秘书长单位、山东省膜工程技术开发中心、</w:t>
      </w:r>
      <w:r>
        <w:rPr>
          <w:color w:val="231F20"/>
          <w:spacing w:val="-14"/>
        </w:rPr>
        <w:t>国家火炬计划重点高新技术企业、山东省消费者满意单位”，是国家 ‘</w:t>
      </w:r>
      <w:r>
        <w:rPr>
          <w:color w:val="231F20"/>
          <w:spacing w:val="-13"/>
        </w:rPr>
        <w:t>863</w:t>
      </w:r>
      <w:r>
        <w:rPr>
          <w:color w:val="231F20"/>
          <w:spacing w:val="-3"/>
        </w:rPr>
        <w:t>’计划</w:t>
      </w:r>
      <w:r>
        <w:rPr>
          <w:color w:val="231F20"/>
          <w:spacing w:val="-13"/>
        </w:rPr>
        <w:t>项目实施单位， “国家废水处理用膜组件及系统处理装置产业化示范工程”的承</w:t>
      </w:r>
      <w:r>
        <w:rPr>
          <w:color w:val="231F20"/>
          <w:spacing w:val="-7"/>
        </w:rPr>
        <w:t>接单位。</w:t>
      </w:r>
    </w:p>
    <w:p>
      <w:pPr>
        <w:pStyle w:val="3"/>
        <w:spacing w:before="8"/>
        <w:ind w:left="1492"/>
      </w:pPr>
      <w:r>
        <w:rPr>
          <w:color w:val="231F20"/>
        </w:rPr>
        <w:t>产品包括：中空纤维内压、外压式超滤、微滤膜组件，微孔滤芯、 液体脱气膜</w:t>
      </w:r>
    </w:p>
    <w:p>
      <w:pPr>
        <w:pStyle w:val="3"/>
        <w:spacing w:before="33"/>
        <w:ind w:left="1152"/>
      </w:pPr>
      <w:r>
        <w:rPr>
          <w:color w:val="231F20"/>
        </w:rPr>
        <w:t>等。</w:t>
      </w:r>
    </w:p>
    <w:p>
      <w:pPr>
        <w:pStyle w:val="3"/>
        <w:spacing w:before="11"/>
        <w:rPr>
          <w:sz w:val="22"/>
        </w:rPr>
      </w:pPr>
    </w:p>
    <w:p>
      <w:pPr>
        <w:pStyle w:val="2"/>
        <w:spacing w:line="276" w:lineRule="exact"/>
      </w:pPr>
      <w:r>
        <w:rPr>
          <w:color w:val="231F20"/>
        </w:rPr>
        <w:t>北京忠诚嘉琳水处理技术有限公司</w:t>
      </w:r>
    </w:p>
    <w:p>
      <w:pPr>
        <w:spacing w:before="0" w:line="290" w:lineRule="auto"/>
        <w:ind w:left="1152" w:right="3401" w:firstLine="0"/>
        <w:jc w:val="left"/>
        <w:rPr>
          <w:sz w:val="17"/>
        </w:rPr>
      </w:pPr>
      <w:r>
        <w:rPr>
          <w:color w:val="231F20"/>
          <w:spacing w:val="-8"/>
          <w:sz w:val="17"/>
        </w:rPr>
        <w:t>地址：北京市海淀区首体南路</w:t>
      </w:r>
      <w:r>
        <w:rPr>
          <w:color w:val="231F20"/>
          <w:spacing w:val="2"/>
          <w:sz w:val="17"/>
        </w:rPr>
        <w:t>20</w:t>
      </w:r>
      <w:r>
        <w:rPr>
          <w:color w:val="231F20"/>
          <w:spacing w:val="-3"/>
          <w:sz w:val="17"/>
        </w:rPr>
        <w:t>号国兴家园</w:t>
      </w:r>
      <w:r>
        <w:rPr>
          <w:color w:val="231F20"/>
          <w:spacing w:val="-6"/>
          <w:sz w:val="17"/>
        </w:rPr>
        <w:t>5</w:t>
      </w:r>
      <w:r>
        <w:rPr>
          <w:color w:val="231F20"/>
          <w:spacing w:val="-3"/>
          <w:sz w:val="17"/>
        </w:rPr>
        <w:t>号楼</w:t>
      </w:r>
      <w:r>
        <w:rPr>
          <w:color w:val="231F20"/>
          <w:spacing w:val="-2"/>
          <w:sz w:val="17"/>
        </w:rPr>
        <w:t>704</w:t>
      </w:r>
      <w:r>
        <w:rPr>
          <w:color w:val="231F20"/>
          <w:sz w:val="17"/>
        </w:rPr>
        <w:t>室</w:t>
      </w:r>
      <w:r>
        <w:rPr>
          <w:color w:val="231F20"/>
          <w:spacing w:val="-6"/>
          <w:sz w:val="17"/>
        </w:rPr>
        <w:t>邮编：100044</w:t>
      </w:r>
    </w:p>
    <w:p>
      <w:pPr>
        <w:spacing w:before="0" w:line="290" w:lineRule="auto"/>
        <w:ind w:left="1152" w:right="4237" w:firstLine="0"/>
        <w:jc w:val="left"/>
        <w:rPr>
          <w:sz w:val="17"/>
        </w:rPr>
      </w:pPr>
      <w:r>
        <w:rPr>
          <w:color w:val="231F20"/>
          <w:sz w:val="17"/>
        </w:rPr>
        <w:t>电话：010-88354115 88354117 88354119 88357128 传真：010-88354113</w:t>
      </w:r>
    </w:p>
    <w:p>
      <w:pPr>
        <w:spacing w:before="0"/>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5"/>
          <w:sz w:val="17"/>
        </w:rPr>
        <w:t>：</w:t>
      </w:r>
      <w:r>
        <w:fldChar w:fldCharType="begin"/>
      </w:r>
      <w:r>
        <w:instrText xml:space="preserve"> HYPERLINK "mailto:jc_water@sina.com" \h </w:instrText>
      </w:r>
      <w:r>
        <w:fldChar w:fldCharType="separate"/>
      </w:r>
      <w:r>
        <w:rPr>
          <w:color w:val="231F20"/>
          <w:w w:val="71"/>
          <w:sz w:val="17"/>
        </w:rPr>
        <w:t>j</w:t>
      </w:r>
      <w:r>
        <w:rPr>
          <w:color w:val="231F20"/>
          <w:spacing w:val="3"/>
          <w:w w:val="71"/>
          <w:sz w:val="17"/>
        </w:rPr>
        <w:t>c</w:t>
      </w:r>
      <w:r>
        <w:rPr>
          <w:color w:val="231F20"/>
          <w:spacing w:val="-6"/>
          <w:sz w:val="17"/>
        </w:rPr>
        <w:t>_</w:t>
      </w:r>
      <w:r>
        <w:rPr>
          <w:color w:val="231F20"/>
          <w:spacing w:val="-3"/>
          <w:w w:val="143"/>
          <w:sz w:val="17"/>
        </w:rPr>
        <w:t>w</w:t>
      </w:r>
      <w:r>
        <w:rPr>
          <w:color w:val="231F20"/>
          <w:w w:val="71"/>
          <w:sz w:val="17"/>
        </w:rPr>
        <w:t>a</w:t>
      </w:r>
      <w:r>
        <w:rPr>
          <w:color w:val="231F20"/>
          <w:spacing w:val="2"/>
          <w:w w:val="71"/>
          <w:sz w:val="17"/>
        </w:rPr>
        <w:t>t</w:t>
      </w:r>
      <w:r>
        <w:rPr>
          <w:color w:val="231F20"/>
          <w:spacing w:val="1"/>
          <w:w w:val="88"/>
          <w:sz w:val="17"/>
        </w:rPr>
        <w:t>e</w:t>
      </w:r>
      <w:r>
        <w:rPr>
          <w:color w:val="231F20"/>
          <w:spacing w:val="-3"/>
          <w:w w:val="66"/>
          <w:sz w:val="17"/>
        </w:rPr>
        <w:t>r</w:t>
      </w:r>
      <w:r>
        <w:rPr>
          <w:color w:val="231F20"/>
          <w:spacing w:val="-6"/>
          <w:w w:val="183"/>
          <w:sz w:val="17"/>
        </w:rPr>
        <w:t>@</w:t>
      </w:r>
      <w:r>
        <w:rPr>
          <w:color w:val="231F20"/>
          <w:spacing w:val="-1"/>
          <w:w w:val="77"/>
          <w:sz w:val="17"/>
        </w:rPr>
        <w:t>s</w:t>
      </w:r>
      <w:r>
        <w:rPr>
          <w:color w:val="231F20"/>
          <w:spacing w:val="3"/>
          <w:w w:val="55"/>
          <w:sz w:val="17"/>
        </w:rPr>
        <w:t>i</w:t>
      </w:r>
      <w:r>
        <w:rPr>
          <w:color w:val="231F20"/>
          <w:spacing w:val="1"/>
          <w:sz w:val="17"/>
        </w:rPr>
        <w:t>n</w:t>
      </w:r>
      <w:r>
        <w:rPr>
          <w:color w:val="231F20"/>
          <w:spacing w:val="2"/>
          <w:w w:val="88"/>
          <w:sz w:val="17"/>
        </w:rPr>
        <w:t>a</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47"/>
        <w:ind w:left="1152" w:right="0" w:firstLine="0"/>
        <w:jc w:val="left"/>
        <w:rPr>
          <w:sz w:val="17"/>
        </w:rPr>
      </w:pPr>
      <w:r>
        <w:rPr>
          <w:color w:val="231F20"/>
          <w:spacing w:val="-23"/>
          <w:sz w:val="17"/>
        </w:rPr>
        <w:t>网址：</w:t>
      </w:r>
      <w:r>
        <w:fldChar w:fldCharType="begin"/>
      </w:r>
      <w:r>
        <w:instrText xml:space="preserve"> HYPERLINK "http://www.jc-water.com/" \h </w:instrText>
      </w:r>
      <w:r>
        <w:fldChar w:fldCharType="separate"/>
      </w:r>
      <w:r>
        <w:rPr>
          <w:color w:val="231F20"/>
          <w:spacing w:val="3"/>
          <w:w w:val="143"/>
          <w:sz w:val="17"/>
        </w:rPr>
        <w:t>ww</w:t>
      </w:r>
      <w:r>
        <w:rPr>
          <w:color w:val="231F20"/>
          <w:spacing w:val="-11"/>
          <w:w w:val="143"/>
          <w:sz w:val="17"/>
        </w:rPr>
        <w:t>w</w:t>
      </w:r>
      <w:r>
        <w:rPr>
          <w:color w:val="231F20"/>
          <w:spacing w:val="-4"/>
          <w:w w:val="50"/>
          <w:sz w:val="17"/>
        </w:rPr>
        <w:t>.</w:t>
      </w:r>
      <w:r>
        <w:rPr>
          <w:color w:val="231F20"/>
          <w:w w:val="55"/>
          <w:sz w:val="17"/>
        </w:rPr>
        <w:t>j</w:t>
      </w:r>
      <w:r>
        <w:rPr>
          <w:color w:val="231F20"/>
          <w:spacing w:val="2"/>
          <w:w w:val="88"/>
          <w:sz w:val="17"/>
        </w:rPr>
        <w:t>c</w:t>
      </w:r>
      <w:r>
        <w:rPr>
          <w:color w:val="231F20"/>
          <w:spacing w:val="-2"/>
          <w:w w:val="112"/>
          <w:sz w:val="17"/>
        </w:rPr>
        <w:t>-</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spacing w:val="42"/>
          <w:sz w:val="17"/>
        </w:rPr>
        <w:t xml:space="preserve"> </w:t>
      </w:r>
      <w:r>
        <w:rPr>
          <w:color w:val="231F20"/>
          <w:spacing w:val="42"/>
          <w:sz w:val="17"/>
        </w:rPr>
        <w:fldChar w:fldCharType="end"/>
      </w:r>
      <w:r>
        <w:fldChar w:fldCharType="begin"/>
      </w:r>
      <w:r>
        <w:instrText xml:space="preserve"> HYPERLINK "http://www.jc-water.cn/" \h </w:instrText>
      </w:r>
      <w:r>
        <w:fldChar w:fldCharType="separate"/>
      </w:r>
      <w:r>
        <w:rPr>
          <w:color w:val="231F20"/>
          <w:spacing w:val="3"/>
          <w:w w:val="143"/>
          <w:sz w:val="17"/>
        </w:rPr>
        <w:t>ww</w:t>
      </w:r>
      <w:r>
        <w:rPr>
          <w:color w:val="231F20"/>
          <w:spacing w:val="-11"/>
          <w:w w:val="143"/>
          <w:sz w:val="17"/>
        </w:rPr>
        <w:t>w</w:t>
      </w:r>
      <w:r>
        <w:rPr>
          <w:color w:val="231F20"/>
          <w:spacing w:val="-4"/>
          <w:w w:val="50"/>
          <w:sz w:val="17"/>
        </w:rPr>
        <w:t>.</w:t>
      </w:r>
      <w:r>
        <w:rPr>
          <w:color w:val="231F20"/>
          <w:w w:val="55"/>
          <w:sz w:val="17"/>
        </w:rPr>
        <w:t>j</w:t>
      </w:r>
      <w:r>
        <w:rPr>
          <w:color w:val="231F20"/>
          <w:spacing w:val="2"/>
          <w:w w:val="88"/>
          <w:sz w:val="17"/>
        </w:rPr>
        <w:t>c</w:t>
      </w:r>
      <w:r>
        <w:rPr>
          <w:color w:val="231F20"/>
          <w:spacing w:val="-2"/>
          <w:w w:val="112"/>
          <w:sz w:val="17"/>
        </w:rPr>
        <w:t>-</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spacing w:before="9"/>
        <w:rPr>
          <w:sz w:val="23"/>
        </w:rPr>
      </w:pPr>
    </w:p>
    <w:p>
      <w:pPr>
        <w:pStyle w:val="3"/>
        <w:ind w:left="1492"/>
      </w:pPr>
      <w:r>
        <w:rPr>
          <w:color w:val="231F20"/>
          <w:spacing w:val="3"/>
        </w:rPr>
        <w:t>2</w:t>
      </w:r>
      <w:r>
        <w:rPr>
          <w:color w:val="231F20"/>
          <w:spacing w:val="6"/>
        </w:rPr>
        <w:t>0</w:t>
      </w:r>
      <w:r>
        <w:rPr>
          <w:color w:val="231F20"/>
          <w:spacing w:val="4"/>
        </w:rPr>
        <w:t>0</w:t>
      </w:r>
      <w:r>
        <w:rPr>
          <w:color w:val="231F20"/>
          <w:spacing w:val="6"/>
        </w:rPr>
        <w:t>9</w:t>
      </w:r>
      <w:r>
        <w:rPr>
          <w:color w:val="231F20"/>
          <w:spacing w:val="-7"/>
        </w:rPr>
        <w:t>年起，北京忠诚嘉琳水处理技术有限公司被授权为美国</w:t>
      </w:r>
      <w:r>
        <w:rPr>
          <w:color w:val="231F20"/>
          <w:spacing w:val="2"/>
          <w:w w:val="143"/>
        </w:rPr>
        <w:t>G</w:t>
      </w:r>
      <w:r>
        <w:rPr>
          <w:color w:val="231F20"/>
          <w:spacing w:val="1"/>
          <w:w w:val="107"/>
        </w:rPr>
        <w:t>E</w:t>
      </w:r>
      <w:r>
        <w:rPr>
          <w:color w:val="231F20"/>
          <w:spacing w:val="-1"/>
          <w:w w:val="107"/>
        </w:rPr>
        <w:t>品</w:t>
      </w:r>
      <w:r>
        <w:rPr>
          <w:color w:val="231F20"/>
          <w:spacing w:val="1"/>
          <w:w w:val="114"/>
        </w:rPr>
        <w:t>牌</w:t>
      </w:r>
      <w:r>
        <w:rPr>
          <w:color w:val="231F20"/>
          <w:spacing w:val="-1"/>
          <w:w w:val="114"/>
        </w:rPr>
        <w:t>A</w:t>
      </w:r>
      <w:r>
        <w:rPr>
          <w:color w:val="231F20"/>
          <w:spacing w:val="1"/>
          <w:w w:val="77"/>
        </w:rPr>
        <w:t>u</w:t>
      </w:r>
      <w:r>
        <w:rPr>
          <w:color w:val="231F20"/>
          <w:spacing w:val="3"/>
          <w:w w:val="77"/>
        </w:rPr>
        <w:t>t</w:t>
      </w:r>
      <w:r>
        <w:rPr>
          <w:color w:val="231F20"/>
          <w:spacing w:val="1"/>
          <w:w w:val="77"/>
        </w:rPr>
        <w:t>o</w:t>
      </w:r>
      <w:r>
        <w:rPr>
          <w:color w:val="231F20"/>
          <w:spacing w:val="6"/>
          <w:w w:val="77"/>
        </w:rPr>
        <w:t>t</w:t>
      </w:r>
      <w:r>
        <w:rPr>
          <w:color w:val="231F20"/>
          <w:spacing w:val="3"/>
          <w:w w:val="66"/>
        </w:rPr>
        <w:t>r</w:t>
      </w:r>
      <w:r>
        <w:rPr>
          <w:color w:val="231F20"/>
        </w:rPr>
        <w:t>o</w:t>
      </w:r>
      <w:r>
        <w:rPr>
          <w:color w:val="231F20"/>
          <w:w w:val="55"/>
        </w:rPr>
        <w:t>l</w:t>
      </w:r>
    </w:p>
    <w:p>
      <w:pPr>
        <w:pStyle w:val="3"/>
        <w:spacing w:before="34" w:line="189" w:lineRule="exact"/>
        <w:ind w:left="1152"/>
      </w:pPr>
      <w:r>
        <w:rPr>
          <w:color w:val="231F20"/>
          <w:spacing w:val="-23"/>
        </w:rPr>
        <w:t>（</w:t>
      </w:r>
      <w:r>
        <w:rPr>
          <w:color w:val="231F20"/>
          <w:spacing w:val="-10"/>
        </w:rPr>
        <w:t>阿图祖</w:t>
      </w:r>
      <w:r>
        <w:rPr>
          <w:color w:val="231F20"/>
          <w:spacing w:val="-37"/>
        </w:rPr>
        <w:t>）</w:t>
      </w:r>
      <w:r>
        <w:rPr>
          <w:color w:val="231F20"/>
          <w:spacing w:val="-1"/>
        </w:rPr>
        <w:t>和</w:t>
      </w:r>
      <w:r>
        <w:rPr>
          <w:color w:val="231F20"/>
          <w:spacing w:val="-2"/>
          <w:w w:val="143"/>
        </w:rPr>
        <w:t>A</w:t>
      </w:r>
      <w:r>
        <w:rPr>
          <w:color w:val="231F20"/>
        </w:rPr>
        <w:t>q</w:t>
      </w:r>
      <w:r>
        <w:rPr>
          <w:color w:val="231F20"/>
          <w:spacing w:val="2"/>
        </w:rPr>
        <w:t>u</w:t>
      </w:r>
      <w:r>
        <w:rPr>
          <w:color w:val="231F20"/>
          <w:spacing w:val="4"/>
          <w:w w:val="88"/>
        </w:rPr>
        <w:t>a</w:t>
      </w:r>
      <w:r>
        <w:rPr>
          <w:color w:val="231F20"/>
          <w:spacing w:val="1"/>
          <w:w w:val="155"/>
        </w:rPr>
        <w:t>m</w:t>
      </w:r>
      <w:r>
        <w:rPr>
          <w:color w:val="231F20"/>
          <w:w w:val="88"/>
        </w:rPr>
        <w:t>a</w:t>
      </w:r>
      <w:r>
        <w:rPr>
          <w:color w:val="231F20"/>
          <w:spacing w:val="3"/>
          <w:w w:val="55"/>
        </w:rPr>
        <w:t>t</w:t>
      </w:r>
      <w:r>
        <w:rPr>
          <w:color w:val="231F20"/>
          <w:spacing w:val="-1"/>
          <w:w w:val="55"/>
        </w:rPr>
        <w:t>i</w:t>
      </w:r>
      <w:r>
        <w:rPr>
          <w:color w:val="231F20"/>
          <w:spacing w:val="-36"/>
          <w:w w:val="88"/>
        </w:rPr>
        <w:t>c</w:t>
      </w:r>
      <w:r>
        <w:rPr>
          <w:color w:val="231F20"/>
          <w:spacing w:val="-22"/>
        </w:rPr>
        <w:t>（</w:t>
      </w:r>
      <w:r>
        <w:rPr>
          <w:color w:val="231F20"/>
          <w:spacing w:val="-12"/>
        </w:rPr>
        <w:t>雅克</w:t>
      </w:r>
      <w:r>
        <w:rPr>
          <w:color w:val="231F20"/>
          <w:spacing w:val="-43"/>
        </w:rPr>
        <w:t>）</w:t>
      </w:r>
      <w:r>
        <w:rPr>
          <w:color w:val="231F20"/>
          <w:spacing w:val="-6"/>
        </w:rPr>
        <w:t>产品中国大陆地区总经销商。</w:t>
      </w:r>
    </w:p>
    <w:p>
      <w:pPr>
        <w:pStyle w:val="2"/>
        <w:spacing w:line="240" w:lineRule="exact"/>
      </w:pPr>
      <w:r>
        <w:rPr>
          <w:color w:val="231F20"/>
        </w:rPr>
        <w:t>58</w:t>
      </w:r>
    </w:p>
    <w:p>
      <w:pPr>
        <w:spacing w:after="0" w:line="240"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36" name="组合 23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33" name="直线 23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34" name="图片 23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35" name="文本框 23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3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">
                <o:lock v:ext="edit" aspectratio="f"/>
                <v:line id="直线 235" o:spid="_x0000_s1026" o:spt="20" style="position:absolute;left:0;top:478;height:0;width:6236;" filled="f" stroked="t" coordsize="21600,21600" o:gfxdata="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KkB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236" o:spid="_x0000_s1026" o:spt="75" alt="" type="#_x0000_t75" style="position:absolute;left:34;top:0;height:476;width:1228;" filled="f" o:preferrelative="t" stroked="f" coordsize="21600,21600" o:gfxdata="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2cj8&#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37" o:spid="_x0000_s1026" o:spt="202" type="#_x0000_t202" style="position:absolute;left:0;top:0;height:484;width:6237;"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73" w:lineRule="auto"/>
        <w:ind w:left="1152" w:right="1153" w:firstLine="340"/>
        <w:jc w:val="both"/>
      </w:pPr>
      <w:r>
        <w:rPr>
          <w:color w:val="231F20"/>
          <w:spacing w:val="-12"/>
        </w:rPr>
        <w:t>公司自成立以来，历经</w:t>
      </w:r>
      <w:r>
        <w:rPr>
          <w:color w:val="231F20"/>
        </w:rPr>
        <w:t>10</w:t>
      </w:r>
      <w:r>
        <w:rPr>
          <w:color w:val="231F20"/>
          <w:spacing w:val="-12"/>
        </w:rPr>
        <w:t>年努力，凭借着同美国原厂密切的合作与独特的拓展</w:t>
      </w:r>
      <w:r>
        <w:rPr>
          <w:color w:val="231F20"/>
          <w:spacing w:val="-17"/>
        </w:rPr>
        <w:t>方式，形成了一套适应中国大陆客户要求的产品和技术支持体系，每年都会为逾千</w:t>
      </w:r>
      <w:r>
        <w:rPr>
          <w:color w:val="231F20"/>
          <w:spacing w:val="-8"/>
        </w:rPr>
        <w:t>客户提供优质的供应与服务。</w:t>
      </w:r>
    </w:p>
    <w:p>
      <w:pPr>
        <w:pStyle w:val="3"/>
        <w:spacing w:before="3" w:line="273" w:lineRule="auto"/>
        <w:ind w:left="1152" w:right="1154" w:firstLine="340"/>
        <w:jc w:val="both"/>
      </w:pPr>
      <w:r>
        <w:rPr>
          <w:color w:val="231F20"/>
          <w:spacing w:val="-10"/>
        </w:rPr>
        <w:t>除水处理器材外，公司还提供软水器、除氧器、多介质过滤器、电子水处理</w:t>
      </w:r>
      <w:r>
        <w:rPr>
          <w:color w:val="231F20"/>
          <w:spacing w:val="-29"/>
        </w:rPr>
        <w:t>器、</w:t>
      </w:r>
      <w:r>
        <w:rPr>
          <w:color w:val="231F20"/>
          <w:w w:val="120"/>
        </w:rPr>
        <w:t>SMC</w:t>
      </w:r>
      <w:r>
        <w:rPr>
          <w:color w:val="231F20"/>
          <w:spacing w:val="-18"/>
        </w:rPr>
        <w:t>组合式水箱，电磁式液位计等整机产品的供应、安装、调试和售后服务。</w:t>
      </w:r>
    </w:p>
    <w:p>
      <w:pPr>
        <w:pStyle w:val="3"/>
        <w:spacing w:before="6"/>
        <w:rPr>
          <w:sz w:val="20"/>
        </w:rPr>
      </w:pPr>
    </w:p>
    <w:p>
      <w:pPr>
        <w:pStyle w:val="2"/>
        <w:spacing w:line="276" w:lineRule="exact"/>
      </w:pPr>
      <w:r>
        <w:rPr>
          <w:color w:val="231F20"/>
        </w:rPr>
        <w:t>杭州水处理技术研究开发中心</w:t>
      </w:r>
    </w:p>
    <w:p>
      <w:pPr>
        <w:spacing w:before="0" w:line="309" w:lineRule="auto"/>
        <w:ind w:left="1152" w:right="2997" w:firstLine="0"/>
        <w:jc w:val="left"/>
        <w:rPr>
          <w:sz w:val="17"/>
        </w:rPr>
      </w:pPr>
      <w:r>
        <w:rPr>
          <w:color w:val="231F20"/>
          <w:spacing w:val="2"/>
          <w:w w:val="143"/>
          <w:sz w:val="17"/>
        </w:rPr>
        <w:t>D</w:t>
      </w:r>
      <w:r>
        <w:rPr>
          <w:color w:val="231F20"/>
          <w:spacing w:val="-3"/>
          <w:w w:val="88"/>
          <w:sz w:val="17"/>
        </w:rPr>
        <w:t>e</w:t>
      </w:r>
      <w:r>
        <w:rPr>
          <w:color w:val="231F20"/>
          <w:spacing w:val="-4"/>
          <w:sz w:val="17"/>
        </w:rPr>
        <w:t>v</w:t>
      </w:r>
      <w:r>
        <w:rPr>
          <w:color w:val="231F20"/>
          <w:spacing w:val="-1"/>
          <w:w w:val="88"/>
          <w:sz w:val="17"/>
        </w:rPr>
        <w:t>e</w:t>
      </w:r>
      <w:r>
        <w:rPr>
          <w:color w:val="231F20"/>
          <w:w w:val="102"/>
          <w:sz w:val="17"/>
        </w:rPr>
        <w:t>lop</w:t>
      </w:r>
      <w:r>
        <w:rPr>
          <w:color w:val="231F20"/>
          <w:spacing w:val="1"/>
          <w:w w:val="102"/>
          <w:sz w:val="17"/>
        </w:rPr>
        <w:t>m</w:t>
      </w:r>
      <w:r>
        <w:rPr>
          <w:color w:val="231F20"/>
          <w:spacing w:val="1"/>
          <w:w w:val="88"/>
          <w:sz w:val="17"/>
        </w:rPr>
        <w:t>e</w:t>
      </w:r>
      <w:r>
        <w:rPr>
          <w:color w:val="231F20"/>
          <w:spacing w:val="-1"/>
          <w:sz w:val="17"/>
        </w:rPr>
        <w:t>n</w:t>
      </w:r>
      <w:r>
        <w:rPr>
          <w:color w:val="231F20"/>
          <w:w w:val="55"/>
          <w:sz w:val="17"/>
        </w:rPr>
        <w:t>t</w:t>
      </w:r>
      <w:r>
        <w:rPr>
          <w:color w:val="231F20"/>
          <w:spacing w:val="-43"/>
          <w:sz w:val="17"/>
        </w:rPr>
        <w:t xml:space="preserve"> </w:t>
      </w:r>
      <w:r>
        <w:rPr>
          <w:color w:val="231F20"/>
          <w:spacing w:val="1"/>
          <w:w w:val="132"/>
          <w:sz w:val="17"/>
        </w:rPr>
        <w:t>C</w:t>
      </w:r>
      <w:r>
        <w:rPr>
          <w:color w:val="231F20"/>
          <w:spacing w:val="1"/>
          <w:w w:val="88"/>
          <w:sz w:val="17"/>
        </w:rPr>
        <w:t>e</w:t>
      </w:r>
      <w:r>
        <w:rPr>
          <w:color w:val="231F20"/>
          <w:spacing w:val="-1"/>
          <w:sz w:val="17"/>
        </w:rPr>
        <w:t>n</w:t>
      </w:r>
      <w:r>
        <w:rPr>
          <w:color w:val="231F20"/>
          <w:spacing w:val="2"/>
          <w:w w:val="55"/>
          <w:sz w:val="17"/>
        </w:rPr>
        <w:t>t</w:t>
      </w:r>
      <w:r>
        <w:rPr>
          <w:color w:val="231F20"/>
          <w:spacing w:val="1"/>
          <w:w w:val="88"/>
          <w:sz w:val="17"/>
        </w:rPr>
        <w:t>e</w:t>
      </w:r>
      <w:r>
        <w:rPr>
          <w:color w:val="231F20"/>
          <w:w w:val="66"/>
          <w:sz w:val="17"/>
        </w:rPr>
        <w:t>r</w:t>
      </w:r>
      <w:r>
        <w:rPr>
          <w:color w:val="231F20"/>
          <w:spacing w:val="-43"/>
          <w:sz w:val="17"/>
        </w:rPr>
        <w:t xml:space="preserve"> </w:t>
      </w:r>
      <w:r>
        <w:rPr>
          <w:color w:val="231F20"/>
          <w:spacing w:val="-2"/>
          <w:sz w:val="17"/>
        </w:rPr>
        <w:t>o</w:t>
      </w:r>
      <w:r>
        <w:rPr>
          <w:color w:val="231F20"/>
          <w:w w:val="66"/>
          <w:sz w:val="17"/>
        </w:rPr>
        <w:t>f</w:t>
      </w:r>
      <w:r>
        <w:rPr>
          <w:color w:val="231F20"/>
          <w:spacing w:val="-43"/>
          <w:sz w:val="17"/>
        </w:rPr>
        <w:t xml:space="preserve"> </w:t>
      </w:r>
      <w:r>
        <w:rPr>
          <w:color w:val="231F20"/>
          <w:spacing w:val="-11"/>
          <w:w w:val="188"/>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w w:val="66"/>
          <w:sz w:val="17"/>
        </w:rPr>
        <w:t>r</w:t>
      </w:r>
      <w:r>
        <w:rPr>
          <w:color w:val="231F20"/>
          <w:spacing w:val="-43"/>
          <w:sz w:val="17"/>
        </w:rPr>
        <w:t xml:space="preserve"> </w:t>
      </w:r>
      <w:r>
        <w:rPr>
          <w:color w:val="231F20"/>
          <w:spacing w:val="-6"/>
          <w:w w:val="121"/>
          <w:sz w:val="17"/>
        </w:rPr>
        <w:t>T</w:t>
      </w:r>
      <w:r>
        <w:rPr>
          <w:color w:val="231F20"/>
          <w:spacing w:val="1"/>
          <w:w w:val="66"/>
          <w:sz w:val="17"/>
        </w:rPr>
        <w:t>r</w:t>
      </w:r>
      <w:r>
        <w:rPr>
          <w:color w:val="231F20"/>
          <w:spacing w:val="1"/>
          <w:w w:val="88"/>
          <w:sz w:val="17"/>
        </w:rPr>
        <w:t>ea</w:t>
      </w:r>
      <w:r>
        <w:rPr>
          <w:color w:val="231F20"/>
          <w:spacing w:val="3"/>
          <w:w w:val="55"/>
          <w:sz w:val="17"/>
        </w:rPr>
        <w:t>t</w:t>
      </w:r>
      <w:r>
        <w:rPr>
          <w:color w:val="231F20"/>
          <w:spacing w:val="1"/>
          <w:w w:val="155"/>
          <w:sz w:val="17"/>
        </w:rPr>
        <w:t>m</w:t>
      </w:r>
      <w:r>
        <w:rPr>
          <w:color w:val="231F20"/>
          <w:spacing w:val="1"/>
          <w:w w:val="88"/>
          <w:sz w:val="17"/>
        </w:rPr>
        <w:t>e</w:t>
      </w:r>
      <w:r>
        <w:rPr>
          <w:color w:val="231F20"/>
          <w:w w:val="77"/>
          <w:sz w:val="17"/>
        </w:rPr>
        <w:t>nt</w:t>
      </w:r>
      <w:r>
        <w:rPr>
          <w:color w:val="231F20"/>
          <w:spacing w:val="-43"/>
          <w:sz w:val="17"/>
        </w:rPr>
        <w:t xml:space="preserve"> </w:t>
      </w:r>
      <w:r>
        <w:rPr>
          <w:color w:val="231F20"/>
          <w:spacing w:val="-12"/>
          <w:w w:val="121"/>
          <w:sz w:val="17"/>
        </w:rPr>
        <w:t>T</w:t>
      </w:r>
      <w:r>
        <w:rPr>
          <w:color w:val="231F20"/>
          <w:spacing w:val="3"/>
          <w:w w:val="88"/>
          <w:sz w:val="17"/>
        </w:rPr>
        <w:t>e</w:t>
      </w:r>
      <w:r>
        <w:rPr>
          <w:color w:val="231F20"/>
          <w:spacing w:val="-1"/>
          <w:w w:val="88"/>
          <w:sz w:val="17"/>
        </w:rPr>
        <w:t>c</w:t>
      </w:r>
      <w:r>
        <w:rPr>
          <w:color w:val="231F20"/>
          <w:spacing w:val="4"/>
          <w:sz w:val="17"/>
        </w:rPr>
        <w:t>h</w:t>
      </w:r>
      <w:r>
        <w:rPr>
          <w:color w:val="231F20"/>
          <w:sz w:val="17"/>
        </w:rPr>
        <w:t>n</w:t>
      </w:r>
      <w:r>
        <w:rPr>
          <w:color w:val="231F20"/>
          <w:spacing w:val="-2"/>
          <w:sz w:val="17"/>
        </w:rPr>
        <w:t>o</w:t>
      </w:r>
      <w:r>
        <w:rPr>
          <w:color w:val="231F20"/>
          <w:spacing w:val="-1"/>
          <w:w w:val="55"/>
          <w:sz w:val="17"/>
        </w:rPr>
        <w:t>l</w:t>
      </w:r>
      <w:r>
        <w:rPr>
          <w:color w:val="231F20"/>
          <w:spacing w:val="-2"/>
          <w:sz w:val="17"/>
        </w:rPr>
        <w:t>o</w:t>
      </w:r>
      <w:r>
        <w:rPr>
          <w:color w:val="231F20"/>
          <w:spacing w:val="3"/>
          <w:sz w:val="17"/>
        </w:rPr>
        <w:t>g</w:t>
      </w:r>
      <w:r>
        <w:rPr>
          <w:color w:val="231F20"/>
          <w:sz w:val="17"/>
        </w:rPr>
        <w:t>y</w:t>
      </w:r>
      <w:r>
        <w:rPr>
          <w:color w:val="231F20"/>
          <w:spacing w:val="-43"/>
          <w:sz w:val="17"/>
        </w:rPr>
        <w:t xml:space="preserve"> </w:t>
      </w:r>
      <w:r>
        <w:rPr>
          <w:color w:val="231F20"/>
          <w:spacing w:val="1"/>
          <w:w w:val="143"/>
          <w:sz w:val="17"/>
        </w:rPr>
        <w:t>H</w:t>
      </w:r>
      <w:r>
        <w:rPr>
          <w:color w:val="231F20"/>
          <w:spacing w:val="4"/>
          <w:w w:val="88"/>
          <w:sz w:val="17"/>
        </w:rPr>
        <w:t>a</w:t>
      </w:r>
      <w:r>
        <w:rPr>
          <w:color w:val="231F20"/>
          <w:spacing w:val="-1"/>
          <w:sz w:val="17"/>
        </w:rPr>
        <w:t>n</w:t>
      </w:r>
      <w:r>
        <w:rPr>
          <w:color w:val="231F20"/>
          <w:spacing w:val="1"/>
          <w:sz w:val="17"/>
        </w:rPr>
        <w:t>g</w:t>
      </w:r>
      <w:r>
        <w:rPr>
          <w:color w:val="231F20"/>
          <w:spacing w:val="3"/>
          <w:w w:val="88"/>
          <w:sz w:val="17"/>
        </w:rPr>
        <w:t>z</w:t>
      </w:r>
      <w:r>
        <w:rPr>
          <w:color w:val="231F20"/>
          <w:sz w:val="17"/>
        </w:rPr>
        <w:t>hou</w:t>
      </w:r>
      <w:r>
        <w:rPr>
          <w:color w:val="231F20"/>
          <w:spacing w:val="3"/>
          <w:sz w:val="17"/>
        </w:rPr>
        <w:t>地址</w:t>
      </w:r>
      <w:r>
        <w:rPr>
          <w:color w:val="231F20"/>
          <w:spacing w:val="-11"/>
          <w:w w:val="55"/>
          <w:sz w:val="17"/>
        </w:rPr>
        <w:t>/</w:t>
      </w:r>
      <w:r>
        <w:rPr>
          <w:color w:val="231F20"/>
          <w:spacing w:val="-2"/>
          <w:w w:val="143"/>
          <w:sz w:val="17"/>
        </w:rPr>
        <w:t>A</w:t>
      </w:r>
      <w:r>
        <w:rPr>
          <w:color w:val="231F20"/>
          <w:spacing w:val="1"/>
          <w:sz w:val="17"/>
        </w:rPr>
        <w:t>d</w:t>
      </w:r>
      <w:r>
        <w:rPr>
          <w:color w:val="231F20"/>
          <w:spacing w:val="4"/>
          <w:sz w:val="17"/>
        </w:rPr>
        <w:t>d</w:t>
      </w:r>
      <w:r>
        <w:rPr>
          <w:color w:val="231F20"/>
          <w:spacing w:val="1"/>
          <w:w w:val="66"/>
          <w:sz w:val="17"/>
        </w:rPr>
        <w:t>r</w:t>
      </w:r>
      <w:r>
        <w:rPr>
          <w:color w:val="231F20"/>
          <w:spacing w:val="1"/>
          <w:w w:val="88"/>
          <w:sz w:val="17"/>
        </w:rPr>
        <w:t>e</w:t>
      </w:r>
      <w:r>
        <w:rPr>
          <w:color w:val="231F20"/>
          <w:spacing w:val="1"/>
          <w:w w:val="77"/>
          <w:sz w:val="17"/>
        </w:rPr>
        <w:t>s</w:t>
      </w:r>
      <w:r>
        <w:rPr>
          <w:color w:val="231F20"/>
          <w:spacing w:val="-12"/>
          <w:w w:val="77"/>
          <w:sz w:val="17"/>
        </w:rPr>
        <w:t>s</w:t>
      </w:r>
      <w:r>
        <w:rPr>
          <w:color w:val="231F20"/>
          <w:spacing w:val="-11"/>
          <w:sz w:val="17"/>
        </w:rPr>
        <w:t>：浙江省杭州市文一西路</w:t>
      </w:r>
      <w:r>
        <w:rPr>
          <w:color w:val="231F20"/>
          <w:spacing w:val="1"/>
          <w:sz w:val="17"/>
        </w:rPr>
        <w:t>5</w:t>
      </w:r>
      <w:r>
        <w:rPr>
          <w:color w:val="231F20"/>
          <w:spacing w:val="4"/>
          <w:sz w:val="17"/>
        </w:rPr>
        <w:t>0</w:t>
      </w:r>
      <w:r>
        <w:rPr>
          <w:color w:val="231F20"/>
          <w:sz w:val="17"/>
        </w:rPr>
        <w:t>号</w:t>
      </w:r>
    </w:p>
    <w:p>
      <w:pPr>
        <w:spacing w:before="0" w:line="309" w:lineRule="auto"/>
        <w:ind w:left="1152" w:right="5511" w:firstLine="0"/>
        <w:jc w:val="left"/>
        <w:rPr>
          <w:sz w:val="17"/>
        </w:rPr>
      </w:pPr>
      <w:r>
        <w:rPr>
          <w:color w:val="231F20"/>
          <w:sz w:val="17"/>
        </w:rPr>
        <w:t>邮编/Post</w:t>
      </w:r>
      <w:r>
        <w:rPr>
          <w:color w:val="231F20"/>
          <w:spacing w:val="-53"/>
          <w:sz w:val="17"/>
        </w:rPr>
        <w:t xml:space="preserve"> </w:t>
      </w:r>
      <w:r>
        <w:rPr>
          <w:color w:val="231F20"/>
          <w:spacing w:val="-8"/>
          <w:sz w:val="17"/>
        </w:rPr>
        <w:t xml:space="preserve">Code：310012 </w:t>
      </w:r>
      <w:r>
        <w:rPr>
          <w:color w:val="231F20"/>
          <w:spacing w:val="-6"/>
          <w:sz w:val="17"/>
        </w:rPr>
        <w:t>电话</w:t>
      </w:r>
      <w:r>
        <w:rPr>
          <w:color w:val="231F20"/>
          <w:spacing w:val="6"/>
          <w:w w:val="55"/>
          <w:sz w:val="17"/>
        </w:rPr>
        <w:t>/</w:t>
      </w:r>
      <w:r>
        <w:rPr>
          <w:color w:val="231F20"/>
          <w:spacing w:val="-12"/>
          <w:w w:val="121"/>
          <w:sz w:val="17"/>
        </w:rPr>
        <w:t>T</w:t>
      </w:r>
      <w:r>
        <w:rPr>
          <w:color w:val="231F20"/>
          <w:spacing w:val="-1"/>
          <w:w w:val="88"/>
          <w:sz w:val="17"/>
        </w:rPr>
        <w:t>e</w:t>
      </w:r>
      <w:r>
        <w:rPr>
          <w:color w:val="231F20"/>
          <w:spacing w:val="-10"/>
          <w:w w:val="55"/>
          <w:sz w:val="17"/>
        </w:rPr>
        <w:t>l</w:t>
      </w:r>
      <w:r>
        <w:rPr>
          <w:color w:val="231F20"/>
          <w:spacing w:val="-48"/>
          <w:sz w:val="17"/>
        </w:rPr>
        <w:t>：</w:t>
      </w:r>
      <w:r>
        <w:rPr>
          <w:color w:val="231F20"/>
          <w:sz w:val="17"/>
        </w:rPr>
        <w:t>0</w:t>
      </w:r>
      <w:r>
        <w:rPr>
          <w:color w:val="231F20"/>
          <w:spacing w:val="-7"/>
          <w:sz w:val="17"/>
        </w:rPr>
        <w:t>5</w:t>
      </w:r>
      <w:r>
        <w:rPr>
          <w:color w:val="231F20"/>
          <w:spacing w:val="-2"/>
          <w:sz w:val="17"/>
        </w:rPr>
        <w:t>7</w:t>
      </w:r>
      <w:r>
        <w:rPr>
          <w:color w:val="231F20"/>
          <w:spacing w:val="-7"/>
          <w:sz w:val="17"/>
        </w:rPr>
        <w:t>1</w:t>
      </w:r>
      <w:r>
        <w:rPr>
          <w:color w:val="231F20"/>
          <w:spacing w:val="5"/>
          <w:w w:val="112"/>
          <w:sz w:val="17"/>
        </w:rPr>
        <w:t>-</w:t>
      </w:r>
      <w:r>
        <w:rPr>
          <w:color w:val="231F20"/>
          <w:spacing w:val="3"/>
          <w:sz w:val="17"/>
        </w:rPr>
        <w:t>88</w:t>
      </w:r>
      <w:r>
        <w:rPr>
          <w:color w:val="231F20"/>
          <w:spacing w:val="2"/>
          <w:sz w:val="17"/>
        </w:rPr>
        <w:t>8</w:t>
      </w:r>
      <w:r>
        <w:rPr>
          <w:color w:val="231F20"/>
          <w:sz w:val="17"/>
        </w:rPr>
        <w:t>5</w:t>
      </w:r>
      <w:r>
        <w:rPr>
          <w:color w:val="231F20"/>
          <w:spacing w:val="1"/>
          <w:sz w:val="17"/>
        </w:rPr>
        <w:t>5</w:t>
      </w:r>
      <w:r>
        <w:rPr>
          <w:color w:val="231F20"/>
          <w:sz w:val="17"/>
        </w:rPr>
        <w:t>0</w:t>
      </w:r>
      <w:r>
        <w:rPr>
          <w:color w:val="231F20"/>
          <w:spacing w:val="3"/>
          <w:sz w:val="17"/>
        </w:rPr>
        <w:t>5</w:t>
      </w:r>
      <w:r>
        <w:rPr>
          <w:color w:val="231F20"/>
          <w:sz w:val="17"/>
        </w:rPr>
        <w:t>4</w:t>
      </w:r>
      <w:r>
        <w:rPr>
          <w:color w:val="231F20"/>
          <w:spacing w:val="-4"/>
          <w:sz w:val="17"/>
        </w:rPr>
        <w:t>传真</w:t>
      </w:r>
      <w:r>
        <w:rPr>
          <w:color w:val="231F20"/>
          <w:spacing w:val="7"/>
          <w:w w:val="55"/>
          <w:sz w:val="17"/>
        </w:rPr>
        <w:t>/</w:t>
      </w:r>
      <w:r>
        <w:rPr>
          <w:color w:val="231F20"/>
          <w:spacing w:val="-4"/>
          <w:w w:val="110"/>
          <w:sz w:val="17"/>
        </w:rPr>
        <w:t>F</w:t>
      </w:r>
      <w:r>
        <w:rPr>
          <w:color w:val="231F20"/>
          <w:spacing w:val="4"/>
          <w:w w:val="88"/>
          <w:sz w:val="17"/>
        </w:rPr>
        <w:t>a</w:t>
      </w:r>
      <w:r>
        <w:rPr>
          <w:color w:val="231F20"/>
          <w:spacing w:val="-9"/>
          <w:sz w:val="17"/>
        </w:rPr>
        <w:t>x</w:t>
      </w:r>
      <w:r>
        <w:rPr>
          <w:color w:val="231F20"/>
          <w:spacing w:val="-48"/>
          <w:sz w:val="17"/>
        </w:rPr>
        <w:t>：</w:t>
      </w:r>
      <w:r>
        <w:rPr>
          <w:color w:val="231F20"/>
          <w:spacing w:val="1"/>
          <w:sz w:val="17"/>
        </w:rPr>
        <w:t>0</w:t>
      </w:r>
      <w:r>
        <w:rPr>
          <w:color w:val="231F20"/>
          <w:spacing w:val="-7"/>
          <w:sz w:val="17"/>
        </w:rPr>
        <w:t>5</w:t>
      </w:r>
      <w:r>
        <w:rPr>
          <w:color w:val="231F20"/>
          <w:spacing w:val="-2"/>
          <w:sz w:val="17"/>
        </w:rPr>
        <w:t>7</w:t>
      </w:r>
      <w:r>
        <w:rPr>
          <w:color w:val="231F20"/>
          <w:spacing w:val="-7"/>
          <w:sz w:val="17"/>
        </w:rPr>
        <w:t>1</w:t>
      </w:r>
      <w:r>
        <w:rPr>
          <w:color w:val="231F20"/>
          <w:spacing w:val="5"/>
          <w:w w:val="112"/>
          <w:sz w:val="17"/>
        </w:rPr>
        <w:t>-</w:t>
      </w:r>
      <w:r>
        <w:rPr>
          <w:color w:val="231F20"/>
          <w:spacing w:val="3"/>
          <w:sz w:val="17"/>
        </w:rPr>
        <w:t>8</w:t>
      </w:r>
      <w:r>
        <w:rPr>
          <w:color w:val="231F20"/>
          <w:spacing w:val="1"/>
          <w:sz w:val="17"/>
        </w:rPr>
        <w:t>89</w:t>
      </w:r>
      <w:r>
        <w:rPr>
          <w:color w:val="231F20"/>
          <w:spacing w:val="-1"/>
          <w:sz w:val="17"/>
        </w:rPr>
        <w:t>3</w:t>
      </w:r>
      <w:r>
        <w:rPr>
          <w:color w:val="231F20"/>
          <w:spacing w:val="3"/>
          <w:sz w:val="17"/>
        </w:rPr>
        <w:t>54</w:t>
      </w:r>
      <w:r>
        <w:rPr>
          <w:color w:val="231F20"/>
          <w:sz w:val="17"/>
        </w:rPr>
        <w:t>30</w:t>
      </w:r>
    </w:p>
    <w:p>
      <w:pPr>
        <w:spacing w:before="0"/>
        <w:ind w:left="1152" w:right="0" w:firstLine="0"/>
        <w:jc w:val="left"/>
        <w:rPr>
          <w:sz w:val="17"/>
        </w:rPr>
      </w:pPr>
      <w:r>
        <w:rPr>
          <w:color w:val="231F20"/>
          <w:sz w:val="17"/>
        </w:rPr>
        <w:t>网址</w:t>
      </w:r>
      <w:r>
        <w:rPr>
          <w:color w:val="231F20"/>
          <w:spacing w:val="7"/>
          <w:w w:val="55"/>
          <w:sz w:val="17"/>
        </w:rPr>
        <w:t>/</w:t>
      </w:r>
      <w:r>
        <w:rPr>
          <w:color w:val="231F20"/>
          <w:spacing w:val="-9"/>
          <w:w w:val="188"/>
          <w:sz w:val="17"/>
        </w:rPr>
        <w:t>W</w:t>
      </w:r>
      <w:r>
        <w:rPr>
          <w:color w:val="231F20"/>
          <w:w w:val="88"/>
          <w:sz w:val="17"/>
        </w:rPr>
        <w:t>e</w:t>
      </w:r>
      <w:r>
        <w:rPr>
          <w:color w:val="231F20"/>
          <w:spacing w:val="-11"/>
          <w:sz w:val="17"/>
        </w:rPr>
        <w:t>b</w:t>
      </w:r>
      <w:r>
        <w:rPr>
          <w:color w:val="231F20"/>
          <w:spacing w:val="-56"/>
          <w:sz w:val="17"/>
        </w:rPr>
        <w:t>：</w:t>
      </w:r>
      <w:r>
        <w:fldChar w:fldCharType="begin"/>
      </w:r>
      <w:r>
        <w:instrText xml:space="preserve"> HYPERLINK "http://www.chinawatertech.com/"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4"/>
          <w:sz w:val="17"/>
        </w:rPr>
        <w:t>h</w:t>
      </w:r>
      <w:r>
        <w:rPr>
          <w:color w:val="231F20"/>
          <w:spacing w:val="3"/>
          <w:w w:val="55"/>
          <w:sz w:val="17"/>
        </w:rPr>
        <w:t>i</w:t>
      </w:r>
      <w:r>
        <w:rPr>
          <w:color w:val="231F20"/>
          <w:spacing w:val="1"/>
          <w:sz w:val="17"/>
        </w:rPr>
        <w:t>n</w:t>
      </w:r>
      <w:r>
        <w:rPr>
          <w:color w:val="231F20"/>
          <w:spacing w:val="-4"/>
          <w:w w:val="88"/>
          <w:sz w:val="17"/>
        </w:rPr>
        <w:t>a</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5"/>
          <w:sz w:val="17"/>
        </w:rPr>
        <w:t>t</w:t>
      </w:r>
      <w:r>
        <w:rPr>
          <w:color w:val="231F20"/>
          <w:spacing w:val="3"/>
          <w:w w:val="88"/>
          <w:sz w:val="17"/>
        </w:rPr>
        <w:t>e</w:t>
      </w:r>
      <w:r>
        <w:rPr>
          <w:color w:val="231F20"/>
          <w:spacing w:val="-1"/>
          <w:w w:val="88"/>
          <w:sz w:val="17"/>
        </w:rPr>
        <w:t>c</w:t>
      </w:r>
      <w:r>
        <w:rPr>
          <w:color w:val="231F20"/>
          <w:sz w:val="17"/>
        </w:rPr>
        <w:t>h</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9"/>
        <w:rPr>
          <w:sz w:val="25"/>
        </w:rPr>
      </w:pPr>
    </w:p>
    <w:p>
      <w:pPr>
        <w:pStyle w:val="3"/>
        <w:spacing w:line="290" w:lineRule="auto"/>
        <w:ind w:left="1152" w:right="1152" w:firstLine="340"/>
        <w:jc w:val="both"/>
      </w:pPr>
      <w:r>
        <w:rPr>
          <w:color w:val="231F20"/>
          <w:spacing w:val="-5"/>
        </w:rPr>
        <w:t>杭州水处理技术研究中心隶属于中国</w:t>
      </w:r>
      <w:r>
        <w:rPr>
          <w:color w:val="231F20"/>
          <w:spacing w:val="4"/>
        </w:rPr>
        <w:t>50</w:t>
      </w:r>
      <w:r>
        <w:rPr>
          <w:color w:val="231F20"/>
          <w:spacing w:val="-8"/>
        </w:rPr>
        <w:t>强企业，资产总额超千亿元的大型企</w:t>
      </w:r>
      <w:r>
        <w:rPr>
          <w:color w:val="231F20"/>
          <w:spacing w:val="-12"/>
        </w:rPr>
        <w:t>业——中国化工集团。中心组建于</w:t>
      </w:r>
      <w:r>
        <w:rPr>
          <w:color w:val="231F20"/>
          <w:spacing w:val="-4"/>
        </w:rPr>
        <w:t>1967</w:t>
      </w:r>
      <w:r>
        <w:rPr>
          <w:color w:val="231F20"/>
          <w:spacing w:val="-13"/>
        </w:rPr>
        <w:t>年，作为国家液体分离膜领域的开拓者以及</w:t>
      </w:r>
      <w:r>
        <w:rPr>
          <w:color w:val="231F20"/>
          <w:spacing w:val="-10"/>
        </w:rPr>
        <w:t>膜法海水淡化和水处理技术产业化的重要基地，其产业化规模和创新能力在行业</w:t>
      </w:r>
      <w:r>
        <w:rPr>
          <w:color w:val="231F20"/>
          <w:spacing w:val="-20"/>
        </w:rPr>
        <w:t>内首屈一指。中心是我国在海水淡化、工业纯水、中水回用、电子超纯水、食品饮用</w:t>
      </w:r>
      <w:r>
        <w:rPr>
          <w:color w:val="231F20"/>
          <w:spacing w:val="-15"/>
        </w:rPr>
        <w:t>水、医药用水及废水回用、浓缩分离等领域膜应用技术的首创者。也是国内唯一拥</w:t>
      </w:r>
      <w:r>
        <w:rPr>
          <w:color w:val="231F20"/>
          <w:spacing w:val="-10"/>
        </w:rPr>
        <w:t>有反渗透</w:t>
      </w:r>
      <w:r>
        <w:rPr>
          <w:color w:val="231F20"/>
          <w:spacing w:val="-23"/>
        </w:rPr>
        <w:t>（</w:t>
      </w:r>
      <w:r>
        <w:rPr>
          <w:color w:val="231F20"/>
          <w:spacing w:val="-5"/>
          <w:w w:val="132"/>
        </w:rPr>
        <w:t>R</w:t>
      </w:r>
      <w:r>
        <w:rPr>
          <w:color w:val="231F20"/>
          <w:spacing w:val="-29"/>
          <w:w w:val="143"/>
        </w:rPr>
        <w:t>O</w:t>
      </w:r>
      <w:r>
        <w:rPr>
          <w:color w:val="231F20"/>
          <w:spacing w:val="-43"/>
        </w:rPr>
        <w:t>）</w:t>
      </w:r>
      <w:r>
        <w:rPr>
          <w:color w:val="231F20"/>
          <w:spacing w:val="-28"/>
        </w:rPr>
        <w:t>、纳滤</w:t>
      </w:r>
      <w:r>
        <w:rPr>
          <w:color w:val="231F20"/>
          <w:spacing w:val="-23"/>
        </w:rPr>
        <w:t>（</w:t>
      </w:r>
      <w:r>
        <w:rPr>
          <w:color w:val="231F20"/>
          <w:spacing w:val="7"/>
          <w:w w:val="143"/>
        </w:rPr>
        <w:t>N</w:t>
      </w:r>
      <w:r>
        <w:rPr>
          <w:color w:val="231F20"/>
          <w:spacing w:val="-25"/>
          <w:w w:val="110"/>
        </w:rPr>
        <w:t>F</w:t>
      </w:r>
      <w:r>
        <w:rPr>
          <w:color w:val="231F20"/>
          <w:spacing w:val="-43"/>
        </w:rPr>
        <w:t>）</w:t>
      </w:r>
      <w:r>
        <w:rPr>
          <w:color w:val="231F20"/>
          <w:spacing w:val="-28"/>
        </w:rPr>
        <w:t>、超滤</w:t>
      </w:r>
      <w:r>
        <w:rPr>
          <w:color w:val="231F20"/>
          <w:spacing w:val="-26"/>
        </w:rPr>
        <w:t>（</w:t>
      </w:r>
      <w:r>
        <w:rPr>
          <w:color w:val="231F20"/>
          <w:spacing w:val="6"/>
          <w:w w:val="143"/>
        </w:rPr>
        <w:t>U</w:t>
      </w:r>
      <w:r>
        <w:rPr>
          <w:color w:val="231F20"/>
          <w:spacing w:val="-25"/>
          <w:w w:val="110"/>
        </w:rPr>
        <w:t>F</w:t>
      </w:r>
      <w:r>
        <w:rPr>
          <w:color w:val="231F20"/>
          <w:spacing w:val="-43"/>
        </w:rPr>
        <w:t>）</w:t>
      </w:r>
      <w:r>
        <w:rPr>
          <w:color w:val="231F20"/>
          <w:spacing w:val="-30"/>
        </w:rPr>
        <w:t>、微滤</w:t>
      </w:r>
      <w:r>
        <w:rPr>
          <w:color w:val="231F20"/>
          <w:spacing w:val="-23"/>
        </w:rPr>
        <w:t>（</w:t>
      </w:r>
      <w:r>
        <w:rPr>
          <w:color w:val="231F20"/>
          <w:spacing w:val="6"/>
          <w:w w:val="177"/>
        </w:rPr>
        <w:t>M</w:t>
      </w:r>
      <w:r>
        <w:rPr>
          <w:color w:val="231F20"/>
          <w:spacing w:val="-25"/>
          <w:w w:val="110"/>
        </w:rPr>
        <w:t>F</w:t>
      </w:r>
      <w:r>
        <w:rPr>
          <w:color w:val="231F20"/>
          <w:spacing w:val="-43"/>
        </w:rPr>
        <w:t>）</w:t>
      </w:r>
      <w:r>
        <w:rPr>
          <w:color w:val="231F20"/>
          <w:spacing w:val="-25"/>
        </w:rPr>
        <w:t>、电渗析</w:t>
      </w:r>
      <w:r>
        <w:rPr>
          <w:color w:val="231F20"/>
          <w:spacing w:val="-23"/>
        </w:rPr>
        <w:t>（</w:t>
      </w:r>
      <w:r>
        <w:rPr>
          <w:color w:val="231F20"/>
          <w:spacing w:val="3"/>
          <w:w w:val="132"/>
        </w:rPr>
        <w:t>E</w:t>
      </w:r>
      <w:r>
        <w:rPr>
          <w:color w:val="231F20"/>
          <w:spacing w:val="-7"/>
          <w:w w:val="132"/>
        </w:rPr>
        <w:t>D</w:t>
      </w:r>
      <w:r>
        <w:rPr>
          <w:color w:val="231F20"/>
          <w:spacing w:val="-45"/>
        </w:rPr>
        <w:t>、</w:t>
      </w:r>
      <w:r>
        <w:rPr>
          <w:color w:val="231F20"/>
          <w:spacing w:val="3"/>
          <w:w w:val="121"/>
        </w:rPr>
        <w:t>E</w:t>
      </w:r>
      <w:r>
        <w:rPr>
          <w:color w:val="231F20"/>
          <w:spacing w:val="-1"/>
          <w:w w:val="143"/>
        </w:rPr>
        <w:t>D</w:t>
      </w:r>
      <w:r>
        <w:rPr>
          <w:color w:val="231F20"/>
          <w:spacing w:val="-23"/>
          <w:w w:val="132"/>
        </w:rPr>
        <w:t>R</w:t>
      </w:r>
      <w:r>
        <w:rPr>
          <w:color w:val="231F20"/>
          <w:spacing w:val="-35"/>
        </w:rPr>
        <w:t>）</w:t>
      </w:r>
      <w:r>
        <w:rPr>
          <w:color w:val="231F20"/>
          <w:spacing w:val="2"/>
        </w:rPr>
        <w:t>和</w:t>
      </w:r>
      <w:r>
        <w:rPr>
          <w:color w:val="231F20"/>
          <w:spacing w:val="3"/>
          <w:w w:val="132"/>
        </w:rPr>
        <w:t>E</w:t>
      </w:r>
      <w:r>
        <w:rPr>
          <w:color w:val="231F20"/>
          <w:spacing w:val="-2"/>
          <w:w w:val="132"/>
        </w:rPr>
        <w:t>D</w:t>
      </w:r>
      <w:r>
        <w:rPr>
          <w:color w:val="231F20"/>
          <w:w w:val="66"/>
        </w:rPr>
        <w:t>I</w:t>
      </w:r>
      <w:r>
        <w:rPr>
          <w:color w:val="231F20"/>
          <w:spacing w:val="-16"/>
        </w:rPr>
        <w:t>完整膜分离产品的单位。秉持“发展水技术，造福全社会”的发展理念，聚集着创</w:t>
      </w:r>
      <w:r>
        <w:rPr>
          <w:color w:val="231F20"/>
          <w:spacing w:val="-10"/>
        </w:rPr>
        <w:t>业四十年来的科技人才之精华，凭借技术优势和行业技术产业领航地位，中心深</w:t>
      </w:r>
      <w:r>
        <w:rPr>
          <w:color w:val="231F20"/>
          <w:spacing w:val="-9"/>
        </w:rPr>
        <w:t>化研究膜法水处理技术，大力拓展膜技术在各领域的应用，成为国家液体分离膜</w:t>
      </w:r>
      <w:r>
        <w:rPr>
          <w:color w:val="231F20"/>
          <w:spacing w:val="-10"/>
        </w:rPr>
        <w:t>工程技术研究开发中心、本领域各类国家和行业标准的主要起草单位，以及水处</w:t>
      </w:r>
      <w:r>
        <w:rPr>
          <w:color w:val="231F20"/>
          <w:spacing w:val="-10"/>
          <w:w w:val="105"/>
        </w:rPr>
        <w:t>理领域的学术交流中心。</w:t>
      </w:r>
    </w:p>
    <w:p>
      <w:pPr>
        <w:pStyle w:val="3"/>
        <w:spacing w:before="4"/>
        <w:rPr>
          <w:sz w:val="22"/>
        </w:rPr>
      </w:pPr>
    </w:p>
    <w:p>
      <w:pPr>
        <w:pStyle w:val="2"/>
      </w:pPr>
      <w:r>
        <w:rPr>
          <w:color w:val="231F20"/>
        </w:rPr>
        <w:t>溧阳市瓦屋山活性炭有限公司</w:t>
      </w:r>
    </w:p>
    <w:p>
      <w:pPr>
        <w:spacing w:before="4" w:line="309" w:lineRule="auto"/>
        <w:ind w:left="1152" w:right="4678" w:firstLine="0"/>
        <w:jc w:val="left"/>
        <w:rPr>
          <w:sz w:val="17"/>
        </w:rPr>
      </w:pPr>
      <w:r>
        <w:rPr>
          <w:color w:val="231F20"/>
          <w:spacing w:val="-10"/>
          <w:sz w:val="17"/>
        </w:rPr>
        <w:t>联系地址：济宁市金宇路百丰大厦</w:t>
      </w:r>
      <w:r>
        <w:rPr>
          <w:color w:val="231F20"/>
          <w:sz w:val="17"/>
        </w:rPr>
        <w:t>9楼</w:t>
      </w:r>
      <w:r>
        <w:rPr>
          <w:color w:val="231F20"/>
          <w:spacing w:val="-11"/>
          <w:sz w:val="17"/>
        </w:rPr>
        <w:t>联系人：汪经理</w:t>
      </w:r>
    </w:p>
    <w:p>
      <w:pPr>
        <w:spacing w:before="0" w:line="216" w:lineRule="exact"/>
        <w:ind w:left="1152" w:right="0" w:firstLine="0"/>
        <w:jc w:val="left"/>
        <w:rPr>
          <w:sz w:val="17"/>
        </w:rPr>
      </w:pPr>
      <w:r>
        <w:rPr>
          <w:color w:val="231F20"/>
          <w:sz w:val="17"/>
        </w:rPr>
        <w:t>传真：0537-2282178</w:t>
      </w:r>
    </w:p>
    <w:p>
      <w:pPr>
        <w:spacing w:before="63" w:line="314" w:lineRule="auto"/>
        <w:ind w:left="1152" w:right="5287" w:firstLine="0"/>
        <w:jc w:val="left"/>
        <w:rPr>
          <w:sz w:val="17"/>
        </w:rPr>
      </w:pPr>
      <w:r>
        <w:rPr>
          <w:color w:val="231F20"/>
          <w:spacing w:val="-10"/>
          <w:sz w:val="17"/>
        </w:rPr>
        <w:t>公司联系电话：</w:t>
      </w:r>
      <w:r>
        <w:rPr>
          <w:color w:val="231F20"/>
          <w:spacing w:val="-6"/>
          <w:sz w:val="17"/>
        </w:rPr>
        <w:t xml:space="preserve">0537-2282178 </w:t>
      </w:r>
      <w:r>
        <w:rPr>
          <w:color w:val="231F20"/>
          <w:spacing w:val="-7"/>
          <w:sz w:val="17"/>
        </w:rPr>
        <w:t>移动联系电话：13814766308</w:t>
      </w:r>
    </w:p>
    <w:p>
      <w:pPr>
        <w:pStyle w:val="3"/>
        <w:spacing w:before="11"/>
        <w:rPr>
          <w:sz w:val="20"/>
        </w:rPr>
      </w:pPr>
    </w:p>
    <w:p>
      <w:pPr>
        <w:pStyle w:val="3"/>
        <w:spacing w:line="290" w:lineRule="auto"/>
        <w:ind w:left="1152" w:right="1151" w:firstLine="340"/>
        <w:jc w:val="both"/>
      </w:pPr>
      <w:r>
        <w:rPr>
          <w:color w:val="231F20"/>
        </w:rPr>
        <w:t>溧阳市瓦屋山活性炭有限公司</w:t>
      </w:r>
      <w:r>
        <w:rPr>
          <w:color w:val="231F20"/>
          <w:w w:val="90"/>
        </w:rPr>
        <w:t>,</w:t>
      </w:r>
      <w:r>
        <w:rPr>
          <w:color w:val="231F20"/>
        </w:rPr>
        <w:t>位于风景秀丽的国家4A级旅游景区—瓦屋山</w:t>
      </w:r>
      <w:r>
        <w:rPr>
          <w:color w:val="231F20"/>
          <w:w w:val="95"/>
        </w:rPr>
        <w:t>森林公园</w:t>
      </w:r>
      <w:r>
        <w:rPr>
          <w:color w:val="231F20"/>
          <w:w w:val="90"/>
        </w:rPr>
        <w:t>,</w:t>
      </w:r>
      <w:r>
        <w:rPr>
          <w:color w:val="231F20"/>
          <w:w w:val="95"/>
        </w:rPr>
        <w:t>是一家集开发、生产、销售、服务活性炭为一体的综合性企业，现有固定</w:t>
      </w:r>
    </w:p>
    <w:p>
      <w:pPr>
        <w:pStyle w:val="2"/>
        <w:spacing w:before="78"/>
        <w:ind w:left="1492" w:right="1108"/>
        <w:jc w:val="right"/>
      </w:pPr>
      <w:r>
        <w:rPr>
          <w:color w:val="231F20"/>
        </w:rPr>
        <w:t>59</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40" name="组合 23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37" name="直线 23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38" name="图片 24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39" name="文本框 24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3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aIN0h9YAAAAEAQAADwAAAAAAAAABACAAAAAiAAAAZHJz&#10;L2Rvd25yZXYueG1sUEsBAhQAFAAAAAgAh07iQAlca4BiAwAAhg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239" o:spid="_x0000_s1026" o:spt="20" style="position:absolute;left:8;top:478;height:0;width:6236;" filled="f" stroked="t" coordsize="21600,21600" o:gfxdata="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zrwK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240" o:spid="_x0000_s1026" o:spt="75" alt="" type="#_x0000_t75" style="position:absolute;left:0;top:0;height:476;width:1228;" filled="f" o:preferrelative="t" stroked="f" coordsize="21600,21600" o:gfxdata="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ML5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241" o:spid="_x0000_s1026" o:spt="202" type="#_x0000_t202" style="position:absolute;left:0;top:0;height:484;width:6245;" filled="f" stroked="f" coordsize="21600,21600" o:gfxdata="UEsDBAoAAAAAAIdO4kAAAAAAAAAAAAAAAAAEAAAAZHJzL1BLAwQUAAAACACHTuJAI/NUPr8AAADc&#10;AAAADwAAAGRycy9kb3ducmV2LnhtbEWPzWrDMBCE74W+g9hCb42UF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zVD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right"/>
      </w:pPr>
      <w:r>
        <w:rPr>
          <w:color w:val="231F20"/>
          <w:spacing w:val="-2"/>
        </w:rPr>
        <w:t>资产</w:t>
      </w:r>
      <w:r>
        <w:rPr>
          <w:color w:val="231F20"/>
        </w:rPr>
        <w:t>800</w:t>
      </w:r>
      <w:r>
        <w:rPr>
          <w:color w:val="231F20"/>
          <w:spacing w:val="-16"/>
        </w:rPr>
        <w:t>万元，员工</w:t>
      </w:r>
      <w:r>
        <w:rPr>
          <w:color w:val="231F20"/>
        </w:rPr>
        <w:t>100</w:t>
      </w:r>
      <w:r>
        <w:rPr>
          <w:color w:val="231F20"/>
          <w:spacing w:val="-9"/>
        </w:rPr>
        <w:t>余人，其中具有中高级技术职称的技术人员</w:t>
      </w:r>
      <w:r>
        <w:rPr>
          <w:color w:val="231F20"/>
          <w:spacing w:val="-8"/>
        </w:rPr>
        <w:t>23</w:t>
      </w:r>
      <w:r>
        <w:rPr>
          <w:color w:val="231F20"/>
          <w:spacing w:val="-15"/>
        </w:rPr>
        <w:t>人，企业占地</w:t>
      </w:r>
      <w:r>
        <w:rPr>
          <w:color w:val="231F20"/>
          <w:spacing w:val="6"/>
        </w:rPr>
        <w:t>面积</w:t>
      </w:r>
      <w:r>
        <w:rPr>
          <w:color w:val="231F20"/>
          <w:spacing w:val="-4"/>
        </w:rPr>
        <w:t>21</w:t>
      </w:r>
      <w:r>
        <w:rPr>
          <w:color w:val="231F20"/>
          <w:spacing w:val="-10"/>
        </w:rPr>
        <w:t>亩，装备有十多台套先进的活性炭转窑生产线和后处理设备，年设计生产能力</w:t>
      </w:r>
      <w:r>
        <w:rPr>
          <w:color w:val="231F20"/>
          <w:spacing w:val="5"/>
        </w:rPr>
        <w:t>6000</w:t>
      </w:r>
      <w:r>
        <w:rPr>
          <w:color w:val="231F20"/>
          <w:spacing w:val="-19"/>
        </w:rPr>
        <w:t>余吨，主要选用优质无烟煤、木屑、椰壳、杏壳等多种材质为原料，以先</w:t>
      </w:r>
      <w:r>
        <w:rPr>
          <w:color w:val="231F20"/>
          <w:spacing w:val="-17"/>
        </w:rPr>
        <w:t>进的生产设备，技术工艺和检测水准，严格按照国际、国家、行业规范质量标准要</w:t>
      </w:r>
      <w:r>
        <w:rPr>
          <w:color w:val="231F20"/>
          <w:spacing w:val="-21"/>
        </w:rPr>
        <w:t>求生产。 “瓦屋山”牌活性炭，产品质量稳定，服务优良，在业内取得良好口碑。</w:t>
      </w:r>
      <w:r>
        <w:rPr>
          <w:color w:val="231F20"/>
          <w:spacing w:val="-23"/>
        </w:rPr>
        <w:t>公司自成立以来，坚持走“科技创新”之路，设备不断创新、工艺持续改进。目</w:t>
      </w:r>
    </w:p>
    <w:p>
      <w:pPr>
        <w:pStyle w:val="3"/>
        <w:spacing w:before="6" w:line="290" w:lineRule="auto"/>
        <w:ind w:left="1152" w:right="1153"/>
        <w:jc w:val="both"/>
      </w:pPr>
      <w:r>
        <w:rPr>
          <w:color w:val="231F20"/>
          <w:spacing w:val="-11"/>
        </w:rPr>
        <w:t>前自主经营的产品有煤质活性炭系列：水处理活性炭、空气净化活性炭、脱硫活</w:t>
      </w:r>
      <w:r>
        <w:rPr>
          <w:color w:val="231F20"/>
          <w:spacing w:val="-13"/>
        </w:rPr>
        <w:t>性炭、溶剂回收活性炭、触媒载体活性炭、毒气防护活性炭。工业脱色活性炭系</w:t>
      </w:r>
      <w:r>
        <w:rPr>
          <w:color w:val="231F20"/>
          <w:spacing w:val="-17"/>
        </w:rPr>
        <w:t>列：净化水活性炭、化工活性炭、食品活性炭、味精活性炭、糖液活性炭、山梨酸</w:t>
      </w:r>
      <w:r>
        <w:rPr>
          <w:color w:val="231F20"/>
          <w:spacing w:val="-19"/>
        </w:rPr>
        <w:t>活性炭、山梨酸钾活性炭、乳酸活性炭、柠檬酸活性炭、医药针剂活性炭。椰壳果</w:t>
      </w:r>
      <w:r>
        <w:rPr>
          <w:color w:val="231F20"/>
          <w:spacing w:val="-20"/>
        </w:rPr>
        <w:t>壳活性炭系列：椰壳活性炭、杏壳活性炭、桃壳活性炭、枣壳活性炭。共三大系列</w:t>
      </w:r>
      <w:r>
        <w:rPr>
          <w:color w:val="231F20"/>
          <w:spacing w:val="-16"/>
        </w:rPr>
        <w:t>一百多个品种。能针对客户的生产与工艺需求，生产与其相适应的特殊品种，全面</w:t>
      </w:r>
      <w:r>
        <w:rPr>
          <w:color w:val="231F20"/>
          <w:spacing w:val="-15"/>
        </w:rPr>
        <w:t>满足了客户的不同需求，并长期指导客户科学用炭，有效降低了广大客户的活性炭使用成本，赢得了国内外广大客户的信赖和好评。</w:t>
      </w:r>
    </w:p>
    <w:p>
      <w:pPr>
        <w:pStyle w:val="3"/>
        <w:spacing w:before="7" w:line="290" w:lineRule="auto"/>
        <w:ind w:left="1152" w:right="1154" w:firstLine="309"/>
        <w:jc w:val="both"/>
      </w:pPr>
      <w:r>
        <w:rPr>
          <w:color w:val="231F20"/>
          <w:spacing w:val="-14"/>
        </w:rPr>
        <w:t>“瓦屋山”牌系列活性炭具有比表面积大、吸附力强、耐磨强度高、过滤速度</w:t>
      </w:r>
      <w:r>
        <w:rPr>
          <w:color w:val="231F20"/>
          <w:spacing w:val="-16"/>
        </w:rPr>
        <w:t>快等特性，主要适用于液相吸附及气相吸附，并且有脱色、吸附、净化、过滤、载</w:t>
      </w:r>
      <w:r>
        <w:rPr>
          <w:color w:val="231F20"/>
          <w:spacing w:val="-23"/>
        </w:rPr>
        <w:t>体、除臭、干燥、保鲜、回收、提纯、去异味等功能，广泛用于各种试剂的精制、制</w:t>
      </w:r>
      <w:r>
        <w:rPr>
          <w:color w:val="231F20"/>
          <w:spacing w:val="-30"/>
        </w:rPr>
        <w:t>药、制糖、食品、饮料、酿酒、水处理、化工、电业、纺织、环保、核能、电镀、黄金提</w:t>
      </w:r>
      <w:r>
        <w:rPr>
          <w:color w:val="231F20"/>
          <w:spacing w:val="-16"/>
        </w:rPr>
        <w:t>取等诸多行业；产品畅销全国各地及韩国、日本、俄罗斯等国家和地区。</w:t>
      </w:r>
    </w:p>
    <w:p>
      <w:pPr>
        <w:pStyle w:val="3"/>
        <w:spacing w:before="5" w:line="290" w:lineRule="auto"/>
        <w:ind w:left="1152" w:right="1154" w:firstLine="312"/>
      </w:pPr>
      <w:r>
        <w:rPr>
          <w:color w:val="231F20"/>
          <w:spacing w:val="-30"/>
        </w:rPr>
        <w:t>企业宗旨：“没有最好，只有更好！”企业原则：“质量第一、诚信至上！”公司热</w:t>
      </w:r>
      <w:r>
        <w:rPr>
          <w:color w:val="231F20"/>
          <w:spacing w:val="-7"/>
        </w:rPr>
        <w:t>忱欢迎中外宾客莅临瓦屋山活性炭公司参观指导！</w:t>
      </w:r>
    </w:p>
    <w:p>
      <w:pPr>
        <w:pStyle w:val="3"/>
        <w:spacing w:before="8"/>
        <w:rPr>
          <w:sz w:val="21"/>
        </w:rPr>
      </w:pPr>
    </w:p>
    <w:p>
      <w:pPr>
        <w:pStyle w:val="2"/>
      </w:pPr>
      <w:r>
        <w:rPr>
          <w:color w:val="231F20"/>
        </w:rPr>
        <w:t>上海斯艾氟膜分离技术有限公司</w:t>
      </w:r>
    </w:p>
    <w:p>
      <w:pPr>
        <w:spacing w:before="4" w:line="309" w:lineRule="auto"/>
        <w:ind w:left="1152" w:right="4828" w:firstLine="0"/>
        <w:jc w:val="left"/>
        <w:rPr>
          <w:sz w:val="17"/>
        </w:rPr>
      </w:pPr>
      <w:r>
        <w:rPr>
          <w:color w:val="231F20"/>
          <w:sz w:val="17"/>
        </w:rPr>
        <w:t>地址：上海市闵行区元江路3200号邮编：201109</w:t>
      </w:r>
    </w:p>
    <w:p>
      <w:pPr>
        <w:spacing w:before="0" w:line="216" w:lineRule="exact"/>
        <w:ind w:left="1152" w:right="0" w:firstLine="0"/>
        <w:jc w:val="left"/>
        <w:rPr>
          <w:sz w:val="17"/>
        </w:rPr>
      </w:pPr>
      <w:r>
        <w:rPr>
          <w:color w:val="231F20"/>
          <w:sz w:val="17"/>
        </w:rPr>
        <w:t>电话：021-33715839 54466500 54466506</w:t>
      </w:r>
    </w:p>
    <w:p>
      <w:pPr>
        <w:spacing w:before="63"/>
        <w:ind w:left="1152" w:right="0" w:firstLine="0"/>
        <w:jc w:val="left"/>
        <w:rPr>
          <w:sz w:val="17"/>
        </w:rPr>
      </w:pPr>
      <w:r>
        <w:rPr>
          <w:color w:val="231F20"/>
          <w:sz w:val="17"/>
        </w:rPr>
        <w:t>联系人：周先生</w:t>
      </w:r>
    </w:p>
    <w:p>
      <w:pPr>
        <w:spacing w:before="62" w:line="309" w:lineRule="auto"/>
        <w:ind w:left="1152" w:right="5724" w:firstLine="0"/>
        <w:jc w:val="left"/>
        <w:rPr>
          <w:sz w:val="17"/>
        </w:rPr>
      </w:pPr>
      <w:r>
        <w:rPr>
          <w:color w:val="231F20"/>
          <w:spacing w:val="-24"/>
          <w:sz w:val="17"/>
        </w:rPr>
        <w:t>邮箱：</w:t>
      </w:r>
      <w:r>
        <w:fldChar w:fldCharType="begin"/>
      </w:r>
      <w:r>
        <w:instrText xml:space="preserve"> HYPERLINK "mailto:mbr_4f@163.com" \h </w:instrText>
      </w:r>
      <w:r>
        <w:fldChar w:fldCharType="separate"/>
      </w:r>
      <w:r>
        <w:rPr>
          <w:color w:val="231F20"/>
          <w:spacing w:val="-1"/>
          <w:w w:val="127"/>
          <w:sz w:val="17"/>
        </w:rPr>
        <w:t>m</w:t>
      </w:r>
      <w:r>
        <w:rPr>
          <w:color w:val="231F20"/>
          <w:spacing w:val="0"/>
          <w:w w:val="127"/>
          <w:sz w:val="17"/>
        </w:rPr>
        <w:t>b</w:t>
      </w:r>
      <w:r>
        <w:rPr>
          <w:color w:val="231F20"/>
          <w:spacing w:val="-1"/>
          <w:w w:val="83"/>
          <w:sz w:val="17"/>
        </w:rPr>
        <w:t>r</w:t>
      </w:r>
      <w:r>
        <w:rPr>
          <w:color w:val="231F20"/>
          <w:spacing w:val="2"/>
          <w:w w:val="83"/>
          <w:sz w:val="17"/>
        </w:rPr>
        <w:t>_</w:t>
      </w:r>
      <w:r>
        <w:rPr>
          <w:color w:val="231F20"/>
          <w:spacing w:val="-1"/>
          <w:w w:val="83"/>
          <w:sz w:val="17"/>
        </w:rPr>
        <w:t>4</w:t>
      </w:r>
      <w:r>
        <w:rPr>
          <w:color w:val="231F20"/>
          <w:spacing w:val="-6"/>
          <w:w w:val="83"/>
          <w:sz w:val="17"/>
        </w:rPr>
        <w:t>f</w:t>
      </w:r>
      <w:r>
        <w:rPr>
          <w:color w:val="231F20"/>
          <w:spacing w:val="-17"/>
          <w:w w:val="183"/>
          <w:sz w:val="17"/>
        </w:rPr>
        <w:t>@</w:t>
      </w:r>
      <w:r>
        <w:rPr>
          <w:color w:val="231F20"/>
          <w:spacing w:val="-9"/>
          <w:sz w:val="17"/>
        </w:rPr>
        <w:t>1</w:t>
      </w:r>
      <w:r>
        <w:rPr>
          <w:color w:val="231F20"/>
          <w:spacing w:val="1"/>
          <w:sz w:val="17"/>
        </w:rPr>
        <w:t>6</w:t>
      </w:r>
      <w:r>
        <w:rPr>
          <w:color w:val="231F20"/>
          <w:spacing w:val="-3"/>
          <w:sz w:val="17"/>
        </w:rPr>
        <w:t>3</w:t>
      </w:r>
      <w:r>
        <w:rPr>
          <w:color w:val="231F20"/>
          <w:spacing w:val="-3"/>
          <w:w w:val="50"/>
          <w:sz w:val="17"/>
        </w:rPr>
        <w:t>.</w:t>
      </w:r>
      <w:r>
        <w:rPr>
          <w:color w:val="231F20"/>
          <w:spacing w:val="0"/>
          <w:w w:val="88"/>
          <w:sz w:val="17"/>
        </w:rPr>
        <w:t>c</w:t>
      </w:r>
      <w:r>
        <w:rPr>
          <w:color w:val="231F20"/>
          <w:spacing w:val="-1"/>
          <w:w w:val="127"/>
          <w:sz w:val="17"/>
        </w:rPr>
        <w:t>om</w:t>
      </w:r>
      <w:r>
        <w:rPr>
          <w:color w:val="231F20"/>
          <w:spacing w:val="-1"/>
          <w:w w:val="127"/>
          <w:sz w:val="17"/>
        </w:rPr>
        <w:fldChar w:fldCharType="end"/>
      </w:r>
      <w:r>
        <w:rPr>
          <w:color w:val="231F20"/>
          <w:spacing w:val="-5"/>
          <w:sz w:val="17"/>
        </w:rPr>
        <w:t>手机：18930626502</w:t>
      </w:r>
    </w:p>
    <w:p>
      <w:pPr>
        <w:spacing w:before="0" w:line="216" w:lineRule="exact"/>
        <w:ind w:left="1152" w:right="0" w:firstLine="0"/>
        <w:jc w:val="left"/>
        <w:rPr>
          <w:sz w:val="17"/>
        </w:rPr>
      </w:pPr>
      <w:r>
        <w:rPr>
          <w:color w:val="231F20"/>
          <w:sz w:val="17"/>
        </w:rPr>
        <w:t>传真：021-23010173 54466502</w:t>
      </w:r>
    </w:p>
    <w:p>
      <w:pPr>
        <w:spacing w:before="67"/>
        <w:ind w:left="1152" w:right="0" w:firstLine="0"/>
        <w:jc w:val="left"/>
        <w:rPr>
          <w:sz w:val="17"/>
        </w:rPr>
      </w:pPr>
      <w:r>
        <w:rPr>
          <w:color w:val="231F20"/>
          <w:spacing w:val="-26"/>
          <w:sz w:val="17"/>
        </w:rPr>
        <w:t>网站：</w:t>
      </w:r>
      <w:r>
        <w:fldChar w:fldCharType="begin"/>
      </w:r>
      <w:r>
        <w:instrText xml:space="preserve"> HYPERLINK "http://www.4fmbr.com/" \h </w:instrText>
      </w:r>
      <w:r>
        <w:fldChar w:fldCharType="separate"/>
      </w:r>
      <w:r>
        <w:rPr>
          <w:color w:val="231F20"/>
          <w:spacing w:val="3"/>
          <w:w w:val="143"/>
          <w:sz w:val="17"/>
        </w:rPr>
        <w:t>ww</w:t>
      </w:r>
      <w:r>
        <w:rPr>
          <w:color w:val="231F20"/>
          <w:spacing w:val="-11"/>
          <w:w w:val="143"/>
          <w:sz w:val="17"/>
        </w:rPr>
        <w:t>w</w:t>
      </w:r>
      <w:r>
        <w:rPr>
          <w:color w:val="231F20"/>
          <w:spacing w:val="-3"/>
          <w:w w:val="50"/>
          <w:sz w:val="17"/>
        </w:rPr>
        <w:t>.</w:t>
      </w:r>
      <w:r>
        <w:rPr>
          <w:color w:val="231F20"/>
          <w:sz w:val="17"/>
        </w:rPr>
        <w:t>4</w:t>
      </w:r>
      <w:r>
        <w:rPr>
          <w:color w:val="231F20"/>
          <w:spacing w:val="3"/>
          <w:w w:val="110"/>
          <w:sz w:val="17"/>
        </w:rPr>
        <w:t>f</w:t>
      </w:r>
      <w:r>
        <w:rPr>
          <w:color w:val="231F20"/>
          <w:w w:val="110"/>
          <w:sz w:val="17"/>
        </w:rPr>
        <w:t>m</w:t>
      </w:r>
      <w:r>
        <w:rPr>
          <w:color w:val="231F20"/>
          <w:spacing w:val="1"/>
          <w:sz w:val="17"/>
        </w:rPr>
        <w:t>b</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80" w:lineRule="auto"/>
        <w:ind w:left="1152" w:right="1154" w:firstLine="340"/>
        <w:rPr>
          <w:sz w:val="22"/>
        </w:rPr>
      </w:pPr>
      <w:r>
        <w:rPr>
          <w:color w:val="231F20"/>
          <w:spacing w:val="-5"/>
        </w:rPr>
        <w:t>上海斯艾氟膜分离技术有限公司是一家专业生产</w:t>
      </w:r>
      <w:r>
        <w:rPr>
          <w:color w:val="231F20"/>
          <w:w w:val="130"/>
        </w:rPr>
        <w:t>MBR</w:t>
      </w:r>
      <w:r>
        <w:rPr>
          <w:color w:val="231F20"/>
          <w:spacing w:val="-11"/>
        </w:rPr>
        <w:t>所用膜材料、膜元件、</w:t>
      </w:r>
      <w:r>
        <w:rPr>
          <w:color w:val="231F20"/>
          <w:spacing w:val="1"/>
        </w:rPr>
        <w:t>组装膜组件以及一体化</w:t>
      </w:r>
      <w:r>
        <w:rPr>
          <w:color w:val="231F20"/>
          <w:spacing w:val="3"/>
          <w:w w:val="130"/>
        </w:rPr>
        <w:t>MBR</w:t>
      </w:r>
      <w:r>
        <w:rPr>
          <w:color w:val="231F20"/>
          <w:spacing w:val="-5"/>
        </w:rPr>
        <w:t>设备的高科技膜技术企业。公司开发的板式膜产品</w:t>
      </w:r>
      <w:r>
        <w:rPr>
          <w:color w:val="231F20"/>
          <w:spacing w:val="-3"/>
        </w:rPr>
        <w:t>及基于板式膜产品的一体化</w:t>
      </w:r>
      <w:r>
        <w:rPr>
          <w:color w:val="231F20"/>
          <w:w w:val="130"/>
        </w:rPr>
        <w:t>MBR</w:t>
      </w:r>
      <w:r>
        <w:rPr>
          <w:color w:val="231F20"/>
          <w:spacing w:val="-12"/>
        </w:rPr>
        <w:t xml:space="preserve">装置，广泛运用于污、废水的深度处理及回用 </w:t>
      </w:r>
      <w:r>
        <w:rPr>
          <w:color w:val="231F20"/>
          <w:spacing w:val="-12"/>
          <w:sz w:val="22"/>
        </w:rPr>
        <w:t>60</w:t>
      </w:r>
    </w:p>
    <w:p>
      <w:pPr>
        <w:spacing w:after="0" w:line="280" w:lineRule="auto"/>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44" name="组合 24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41" name="直线 24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42" name="图片 24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43" name="文本框 24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4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L65RVh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243" o:spid="_x0000_s1026" o:spt="20" style="position:absolute;left:0;top:478;height:0;width:6236;" filled="f" stroked="t" coordsize="21600,21600" o:gfxdata="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Q4ZC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244" o:spid="_x0000_s1026" o:spt="75" alt="" type="#_x0000_t75" style="position:absolute;left:34;top:0;height:476;width:1228;" filled="f" o:preferrelative="t" stroked="f" coordsize="21600,21600" o:gfxdata="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eoZu&#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45" o:spid="_x0000_s1026" o:spt="202" type="#_x0000_t202" style="position:absolute;left:0;top:0;height:484;width:6237;"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2"/>
        <w:spacing w:before="14"/>
      </w:pPr>
      <w:r>
        <w:rPr>
          <w:color w:val="231F20"/>
        </w:rPr>
        <w:t>上海费波自控技术有限公司</w:t>
      </w:r>
    </w:p>
    <w:p>
      <w:pPr>
        <w:spacing w:before="4"/>
        <w:ind w:left="1152" w:right="0" w:firstLine="0"/>
        <w:jc w:val="left"/>
        <w:rPr>
          <w:sz w:val="17"/>
        </w:rPr>
      </w:pPr>
      <w:r>
        <w:rPr>
          <w:color w:val="231F20"/>
          <w:sz w:val="17"/>
        </w:rPr>
        <w:t>公司总部</w:t>
      </w:r>
    </w:p>
    <w:p>
      <w:pPr>
        <w:spacing w:before="62" w:line="309" w:lineRule="auto"/>
        <w:ind w:left="1152" w:right="2673" w:firstLine="0"/>
        <w:jc w:val="left"/>
        <w:rPr>
          <w:sz w:val="17"/>
        </w:rPr>
      </w:pPr>
      <w:r>
        <w:rPr>
          <w:color w:val="231F20"/>
          <w:spacing w:val="-9"/>
          <w:w w:val="95"/>
          <w:sz w:val="17"/>
        </w:rPr>
        <w:t>地址：上海市钦州北路</w:t>
      </w:r>
      <w:r>
        <w:rPr>
          <w:color w:val="231F20"/>
          <w:w w:val="95"/>
          <w:sz w:val="17"/>
        </w:rPr>
        <w:t>1199号</w:t>
      </w:r>
      <w:r>
        <w:rPr>
          <w:color w:val="231F20"/>
          <w:spacing w:val="3"/>
          <w:w w:val="95"/>
          <w:sz w:val="17"/>
        </w:rPr>
        <w:t>88</w:t>
      </w:r>
      <w:r>
        <w:rPr>
          <w:color w:val="231F20"/>
          <w:w w:val="95"/>
          <w:sz w:val="17"/>
        </w:rPr>
        <w:t>幢2</w:t>
      </w:r>
      <w:r>
        <w:rPr>
          <w:color w:val="231F20"/>
          <w:spacing w:val="-5"/>
          <w:w w:val="95"/>
          <w:sz w:val="17"/>
        </w:rPr>
        <w:t xml:space="preserve">楼(漕河泾新兴技术开发区内) </w:t>
      </w:r>
      <w:r>
        <w:rPr>
          <w:color w:val="231F20"/>
          <w:spacing w:val="-23"/>
          <w:sz w:val="17"/>
        </w:rPr>
        <w:t>工厂：桂箐路</w:t>
      </w:r>
      <w:r>
        <w:rPr>
          <w:color w:val="231F20"/>
          <w:sz w:val="17"/>
        </w:rPr>
        <w:t>69号</w:t>
      </w:r>
      <w:r>
        <w:rPr>
          <w:color w:val="231F20"/>
          <w:spacing w:val="3"/>
          <w:sz w:val="17"/>
        </w:rPr>
        <w:t>28</w:t>
      </w:r>
      <w:r>
        <w:rPr>
          <w:color w:val="231F20"/>
          <w:spacing w:val="-2"/>
          <w:sz w:val="17"/>
        </w:rPr>
        <w:t>幢一楼</w:t>
      </w:r>
    </w:p>
    <w:p>
      <w:pPr>
        <w:spacing w:before="0" w:line="216" w:lineRule="exact"/>
        <w:ind w:left="1152" w:right="0" w:firstLine="0"/>
        <w:jc w:val="left"/>
        <w:rPr>
          <w:sz w:val="17"/>
        </w:rPr>
      </w:pPr>
      <w:r>
        <w:rPr>
          <w:color w:val="231F20"/>
          <w:sz w:val="17"/>
        </w:rPr>
        <w:t>邮编：200233</w:t>
      </w:r>
    </w:p>
    <w:p>
      <w:pPr>
        <w:spacing w:before="62" w:line="309" w:lineRule="auto"/>
        <w:ind w:left="1152" w:right="5846" w:firstLine="0"/>
        <w:jc w:val="left"/>
        <w:rPr>
          <w:sz w:val="17"/>
        </w:rPr>
      </w:pPr>
      <w:r>
        <w:rPr>
          <w:color w:val="231F20"/>
          <w:sz w:val="17"/>
        </w:rPr>
        <w:t>电话：021-64850022 传真：021-64958998</w:t>
      </w:r>
    </w:p>
    <w:p>
      <w:pPr>
        <w:spacing w:before="0" w:line="309" w:lineRule="auto"/>
        <w:ind w:left="1152" w:right="3960" w:firstLine="0"/>
        <w:jc w:val="left"/>
        <w:rPr>
          <w:sz w:val="17"/>
        </w:rPr>
      </w:pPr>
      <w:r>
        <w:rPr>
          <w:color w:val="231F20"/>
          <w:sz w:val="17"/>
        </w:rPr>
        <w:t>邮箱：</w:t>
      </w:r>
      <w:r>
        <w:fldChar w:fldCharType="begin"/>
      </w:r>
      <w:r>
        <w:instrText xml:space="preserve"> HYPERLINK "mailto:market@fiporter.com" \h </w:instrText>
      </w:r>
      <w:r>
        <w:fldChar w:fldCharType="separate"/>
      </w:r>
      <w:r>
        <w:rPr>
          <w:color w:val="231F20"/>
          <w:w w:val="155"/>
          <w:sz w:val="17"/>
        </w:rPr>
        <w:t>m</w:t>
      </w:r>
      <w:r>
        <w:rPr>
          <w:color w:val="231F20"/>
          <w:w w:val="88"/>
          <w:sz w:val="17"/>
        </w:rPr>
        <w:t>a</w:t>
      </w:r>
      <w:r>
        <w:rPr>
          <w:color w:val="231F20"/>
          <w:w w:val="66"/>
          <w:sz w:val="17"/>
        </w:rPr>
        <w:t>r</w:t>
      </w:r>
      <w:r>
        <w:rPr>
          <w:color w:val="231F20"/>
          <w:sz w:val="17"/>
        </w:rPr>
        <w:t>k</w:t>
      </w:r>
      <w:r>
        <w:rPr>
          <w:color w:val="231F20"/>
          <w:w w:val="88"/>
          <w:sz w:val="17"/>
        </w:rPr>
        <w:t>e</w:t>
      </w:r>
      <w:r>
        <w:rPr>
          <w:color w:val="231F20"/>
          <w:w w:val="55"/>
          <w:sz w:val="17"/>
        </w:rPr>
        <w:t>t</w:t>
      </w:r>
      <w:r>
        <w:rPr>
          <w:color w:val="231F20"/>
          <w:w w:val="125"/>
          <w:sz w:val="17"/>
        </w:rPr>
        <w:t>@f</w:t>
      </w:r>
      <w:r>
        <w:rPr>
          <w:color w:val="231F20"/>
          <w:w w:val="55"/>
          <w:sz w:val="17"/>
        </w:rPr>
        <w:t>i</w:t>
      </w:r>
      <w:r>
        <w:rPr>
          <w:color w:val="231F20"/>
          <w:sz w:val="17"/>
        </w:rPr>
        <w:t>po</w:t>
      </w:r>
      <w:r>
        <w:rPr>
          <w:color w:val="231F20"/>
          <w:w w:val="66"/>
          <w:sz w:val="17"/>
        </w:rPr>
        <w:t>r</w:t>
      </w:r>
      <w:r>
        <w:rPr>
          <w:color w:val="231F20"/>
          <w:w w:val="55"/>
          <w:sz w:val="17"/>
        </w:rPr>
        <w:t>t</w:t>
      </w:r>
      <w:r>
        <w:rPr>
          <w:color w:val="231F20"/>
          <w:w w:val="88"/>
          <w:sz w:val="17"/>
        </w:rPr>
        <w:t>e</w:t>
      </w:r>
      <w:r>
        <w:rPr>
          <w:color w:val="231F20"/>
          <w:w w:val="66"/>
          <w:sz w:val="17"/>
        </w:rPr>
        <w:t>r</w:t>
      </w:r>
      <w:r>
        <w:rPr>
          <w:color w:val="231F20"/>
          <w:w w:val="50"/>
          <w:sz w:val="17"/>
        </w:rPr>
        <w:t>.</w:t>
      </w:r>
      <w:r>
        <w:rPr>
          <w:color w:val="231F20"/>
          <w:w w:val="88"/>
          <w:sz w:val="17"/>
        </w:rPr>
        <w:t>c</w:t>
      </w:r>
      <w:r>
        <w:rPr>
          <w:color w:val="231F20"/>
          <w:sz w:val="17"/>
        </w:rPr>
        <w:t>o</w:t>
      </w:r>
      <w:r>
        <w:rPr>
          <w:color w:val="231F20"/>
          <w:w w:val="155"/>
          <w:sz w:val="17"/>
        </w:rPr>
        <w:t>m</w:t>
      </w:r>
      <w:r>
        <w:rPr>
          <w:color w:val="231F20"/>
          <w:w w:val="50"/>
          <w:sz w:val="17"/>
        </w:rPr>
        <w:t>,</w:t>
      </w:r>
      <w:r>
        <w:rPr>
          <w:color w:val="231F20"/>
          <w:sz w:val="17"/>
        </w:rPr>
        <w:t xml:space="preserve"> </w:t>
      </w:r>
      <w:r>
        <w:rPr>
          <w:color w:val="231F20"/>
          <w:sz w:val="17"/>
        </w:rPr>
        <w:fldChar w:fldCharType="end"/>
      </w:r>
      <w:r>
        <w:fldChar w:fldCharType="begin"/>
      </w:r>
      <w:r>
        <w:instrText xml:space="preserve"> HYPERLINK "mailto:sales@fiporter.com" \h </w:instrText>
      </w:r>
      <w:r>
        <w:fldChar w:fldCharType="separate"/>
      </w:r>
      <w:r>
        <w:rPr>
          <w:color w:val="231F20"/>
          <w:w w:val="77"/>
          <w:sz w:val="17"/>
        </w:rPr>
        <w:t>s</w:t>
      </w:r>
      <w:r>
        <w:rPr>
          <w:color w:val="231F20"/>
          <w:w w:val="88"/>
          <w:sz w:val="17"/>
        </w:rPr>
        <w:t>a</w:t>
      </w:r>
      <w:r>
        <w:rPr>
          <w:color w:val="231F20"/>
          <w:w w:val="55"/>
          <w:sz w:val="17"/>
        </w:rPr>
        <w:t>l</w:t>
      </w:r>
      <w:r>
        <w:rPr>
          <w:color w:val="231F20"/>
          <w:w w:val="88"/>
          <w:sz w:val="17"/>
        </w:rPr>
        <w:t>e</w:t>
      </w:r>
      <w:r>
        <w:rPr>
          <w:color w:val="231F20"/>
          <w:w w:val="77"/>
          <w:sz w:val="17"/>
        </w:rPr>
        <w:t>s</w:t>
      </w:r>
      <w:r>
        <w:rPr>
          <w:color w:val="231F20"/>
          <w:w w:val="125"/>
          <w:sz w:val="17"/>
        </w:rPr>
        <w:t>@f</w:t>
      </w:r>
      <w:r>
        <w:rPr>
          <w:color w:val="231F20"/>
          <w:w w:val="55"/>
          <w:sz w:val="17"/>
        </w:rPr>
        <w:t>i</w:t>
      </w:r>
      <w:r>
        <w:rPr>
          <w:color w:val="231F20"/>
          <w:sz w:val="17"/>
        </w:rPr>
        <w:t>po</w:t>
      </w:r>
      <w:r>
        <w:rPr>
          <w:color w:val="231F20"/>
          <w:w w:val="66"/>
          <w:sz w:val="17"/>
        </w:rPr>
        <w:t>r</w:t>
      </w:r>
      <w:r>
        <w:rPr>
          <w:color w:val="231F20"/>
          <w:w w:val="55"/>
          <w:sz w:val="17"/>
        </w:rPr>
        <w:t>t</w:t>
      </w:r>
      <w:r>
        <w:rPr>
          <w:color w:val="231F20"/>
          <w:w w:val="88"/>
          <w:sz w:val="17"/>
        </w:rPr>
        <w:t>e</w:t>
      </w:r>
      <w:r>
        <w:rPr>
          <w:color w:val="231F20"/>
          <w:w w:val="66"/>
          <w:sz w:val="17"/>
        </w:rPr>
        <w:t>r</w:t>
      </w:r>
      <w:r>
        <w:rPr>
          <w:color w:val="231F20"/>
          <w:w w:val="50"/>
          <w:sz w:val="17"/>
        </w:rPr>
        <w:t>.</w:t>
      </w:r>
      <w:r>
        <w:rPr>
          <w:color w:val="231F20"/>
          <w:w w:val="88"/>
          <w:sz w:val="17"/>
        </w:rPr>
        <w:t>c</w:t>
      </w:r>
      <w:r>
        <w:rPr>
          <w:color w:val="231F20"/>
          <w:sz w:val="17"/>
        </w:rPr>
        <w:t>o</w:t>
      </w:r>
      <w:r>
        <w:rPr>
          <w:color w:val="231F20"/>
          <w:w w:val="155"/>
          <w:sz w:val="17"/>
        </w:rPr>
        <w:t>m</w:t>
      </w:r>
      <w:r>
        <w:rPr>
          <w:color w:val="231F20"/>
          <w:w w:val="155"/>
          <w:sz w:val="17"/>
        </w:rPr>
        <w:fldChar w:fldCharType="end"/>
      </w:r>
      <w:r>
        <w:rPr>
          <w:color w:val="231F20"/>
          <w:sz w:val="17"/>
        </w:rPr>
        <w:t>山东办事处</w:t>
      </w:r>
    </w:p>
    <w:p>
      <w:pPr>
        <w:spacing w:before="0" w:line="309" w:lineRule="auto"/>
        <w:ind w:left="1152" w:right="4075" w:firstLine="0"/>
        <w:jc w:val="left"/>
        <w:rPr>
          <w:sz w:val="17"/>
        </w:rPr>
      </w:pPr>
      <w:r>
        <w:rPr>
          <w:color w:val="231F20"/>
          <w:sz w:val="17"/>
        </w:rPr>
        <w:t>地址：济南市纬二路58号山东新鲁大厦407室邮编：250001</w:t>
      </w:r>
    </w:p>
    <w:p>
      <w:pPr>
        <w:spacing w:before="0" w:line="309" w:lineRule="auto"/>
        <w:ind w:left="1152" w:right="5779" w:firstLine="0"/>
        <w:jc w:val="left"/>
        <w:rPr>
          <w:sz w:val="17"/>
        </w:rPr>
      </w:pPr>
      <w:r>
        <w:rPr>
          <w:color w:val="231F20"/>
          <w:sz w:val="17"/>
        </w:rPr>
        <w:t>电话：0531-86911707 传真：0531-86911682</w:t>
      </w:r>
    </w:p>
    <w:p>
      <w:pPr>
        <w:pStyle w:val="3"/>
        <w:spacing w:before="2"/>
        <w:rPr>
          <w:sz w:val="21"/>
        </w:rPr>
      </w:pPr>
    </w:p>
    <w:p>
      <w:pPr>
        <w:pStyle w:val="3"/>
        <w:spacing w:line="290" w:lineRule="auto"/>
        <w:ind w:left="1152" w:right="1153" w:firstLine="340"/>
        <w:jc w:val="both"/>
      </w:pPr>
      <w:r>
        <w:rPr>
          <w:color w:val="231F20"/>
          <w:spacing w:val="-8"/>
        </w:rPr>
        <w:t>上海费波自控技术有限公司是技贸结合型的经济实体，坐落于国家级经济开</w:t>
      </w:r>
      <w:r>
        <w:rPr>
          <w:color w:val="231F20"/>
          <w:spacing w:val="-9"/>
        </w:rPr>
        <w:t>发区—上海漕河泾新兴技术开发区。是一家主要从事水处理化学品定量投加控制</w:t>
      </w:r>
      <w:r>
        <w:rPr>
          <w:color w:val="231F20"/>
          <w:spacing w:val="-15"/>
        </w:rPr>
        <w:t>设备、流量、液位、水质分析及在线检测仪表销售及系统技术服务的专业公司。自</w:t>
      </w:r>
    </w:p>
    <w:p>
      <w:pPr>
        <w:pStyle w:val="3"/>
        <w:spacing w:before="3" w:line="290" w:lineRule="auto"/>
        <w:ind w:left="1152" w:right="1154"/>
      </w:pPr>
      <w:r>
        <w:rPr>
          <w:color w:val="231F20"/>
          <w:spacing w:val="3"/>
        </w:rPr>
        <w:t>1996</w:t>
      </w:r>
      <w:r>
        <w:rPr>
          <w:color w:val="231F20"/>
          <w:spacing w:val="-8"/>
        </w:rPr>
        <w:t>年开业起，经过</w:t>
      </w:r>
      <w:r>
        <w:rPr>
          <w:color w:val="231F20"/>
        </w:rPr>
        <w:t>10</w:t>
      </w:r>
      <w:r>
        <w:rPr>
          <w:color w:val="231F20"/>
          <w:spacing w:val="-7"/>
        </w:rPr>
        <w:t>年专业化的发展历程，已成为国内水处理化学品定量投加</w:t>
      </w:r>
      <w:r>
        <w:rPr>
          <w:color w:val="231F20"/>
          <w:spacing w:val="-5"/>
        </w:rPr>
        <w:t>控制系统设备及相关仪表的最大供货商。</w:t>
      </w:r>
    </w:p>
    <w:p>
      <w:pPr>
        <w:pStyle w:val="3"/>
        <w:spacing w:before="1" w:line="290" w:lineRule="auto"/>
        <w:ind w:left="1152" w:right="1154" w:firstLine="340"/>
        <w:jc w:val="both"/>
      </w:pPr>
      <w:r>
        <w:rPr>
          <w:color w:val="231F20"/>
          <w:spacing w:val="-8"/>
        </w:rPr>
        <w:t>上海费波自控技术有限公司拥有一支工作态度认真、业务基础扎实、团结协</w:t>
      </w:r>
      <w:r>
        <w:rPr>
          <w:color w:val="231F20"/>
          <w:spacing w:val="-13"/>
        </w:rPr>
        <w:t>作意识强、专业技术水平过硬的员工队伍。并在承接世界</w:t>
      </w:r>
      <w:r>
        <w:rPr>
          <w:color w:val="231F20"/>
          <w:spacing w:val="4"/>
        </w:rPr>
        <w:t>500</w:t>
      </w:r>
      <w:r>
        <w:rPr>
          <w:color w:val="231F20"/>
          <w:spacing w:val="-7"/>
        </w:rPr>
        <w:t>强榜上有名公司在华项目中得到了锻炼和验证。</w:t>
      </w:r>
    </w:p>
    <w:p>
      <w:pPr>
        <w:pStyle w:val="3"/>
        <w:spacing w:before="3" w:line="290" w:lineRule="auto"/>
        <w:ind w:left="1152" w:right="1153" w:firstLine="340"/>
        <w:jc w:val="both"/>
      </w:pPr>
      <w:r>
        <w:rPr>
          <w:color w:val="231F20"/>
          <w:spacing w:val="-9"/>
        </w:rPr>
        <w:t>在国内水处理化学品定量投加设备领域，上海费波自控技术有限公司拥有最</w:t>
      </w:r>
      <w:r>
        <w:rPr>
          <w:color w:val="231F20"/>
          <w:spacing w:val="-8"/>
        </w:rPr>
        <w:t>强的系统技术服务能力和系列最完整的产品线：</w:t>
      </w:r>
    </w:p>
    <w:p>
      <w:pPr>
        <w:pStyle w:val="3"/>
        <w:spacing w:before="2" w:line="290" w:lineRule="auto"/>
        <w:ind w:left="1152" w:right="1153" w:firstLine="340"/>
        <w:jc w:val="both"/>
      </w:pPr>
      <w:r>
        <w:rPr>
          <w:color w:val="231F20"/>
          <w:spacing w:val="-2"/>
        </w:rPr>
        <w:t>液态化学品定量投加设备、仪表及系统控制技术—各种液态氯凝剂、助凝</w:t>
      </w:r>
      <w:r>
        <w:rPr>
          <w:color w:val="231F20"/>
          <w:spacing w:val="-18"/>
        </w:rPr>
        <w:t>剂、消毒剂、氧化剂定量投加设备、系统设计及控制技术。还可提供独特的以水为</w:t>
      </w:r>
      <w:r>
        <w:rPr>
          <w:color w:val="231F20"/>
          <w:spacing w:val="-7"/>
        </w:rPr>
        <w:t>动力的液态化学品定量投加设备及系统控制技术。气态化学品定量投加设备、仪</w:t>
      </w:r>
      <w:r>
        <w:rPr>
          <w:color w:val="231F20"/>
          <w:spacing w:val="-16"/>
        </w:rPr>
        <w:t>表及系统控制技术—氯气、氨气、二氧化硫、二氧化碳负压或正压定量投加设备、</w:t>
      </w:r>
      <w:r>
        <w:rPr>
          <w:color w:val="231F20"/>
          <w:spacing w:val="-17"/>
        </w:rPr>
        <w:t>系统设计及控制技术。固态化学品定量投加设备、溶液连续自动制备装置、在线比</w:t>
      </w:r>
      <w:r>
        <w:rPr>
          <w:color w:val="231F20"/>
          <w:spacing w:val="-12"/>
        </w:rPr>
        <w:t>例混合稀释设备、活性碳、石灰乳、</w:t>
      </w:r>
      <w:r>
        <w:rPr>
          <w:color w:val="231F20"/>
        </w:rPr>
        <w:t>PAM</w:t>
      </w:r>
      <w:r>
        <w:rPr>
          <w:color w:val="231F20"/>
          <w:spacing w:val="-3"/>
        </w:rPr>
        <w:t>等的干粉投加及溶液制备控制技术。流</w:t>
      </w:r>
      <w:r>
        <w:rPr>
          <w:color w:val="231F20"/>
          <w:spacing w:val="-18"/>
        </w:rPr>
        <w:t>量、液位、水质参数、在线检测仪表。水处理工艺过程及化学品搅拌混合设备。完</w:t>
      </w:r>
      <w:r>
        <w:rPr>
          <w:color w:val="231F20"/>
          <w:spacing w:val="-10"/>
        </w:rPr>
        <w:t>整的产品系列仅仅是被用户及市场认可的硬件，上海费波自控技术有限公司在服务于市场和客户过程中，更注重的是服务理念的建立—向客户提供的不应仅仅是</w:t>
      </w:r>
      <w:r>
        <w:rPr>
          <w:color w:val="231F20"/>
          <w:spacing w:val="-11"/>
          <w:w w:val="105"/>
        </w:rPr>
        <w:t>产品，更重要的是向客户提供解决实际问题的系统方案。</w:t>
      </w:r>
    </w:p>
    <w:p>
      <w:pPr>
        <w:pStyle w:val="3"/>
        <w:spacing w:before="5"/>
        <w:rPr>
          <w:sz w:val="14"/>
        </w:rPr>
      </w:pPr>
    </w:p>
    <w:p>
      <w:pPr>
        <w:pStyle w:val="2"/>
        <w:spacing w:before="69"/>
        <w:ind w:left="1492" w:right="1108"/>
        <w:jc w:val="right"/>
      </w:pPr>
      <w:r>
        <w:rPr>
          <w:color w:val="231F20"/>
        </w:rPr>
        <w:t>61</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48" name="组合 24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45" name="直线 24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46" name="图片 24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47" name="文本框 24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4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GiDdIfWAAAABAEAAA8AAAAAAAAAAQAgAAAAIgAAAGRycy9k&#10;b3ducmV2LnhtbFBLAQIUABQAAAAIAIdO4kDE30jfYAMAAIY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247" o:spid="_x0000_s1026" o:spt="20" style="position:absolute;left:8;top:478;height:0;width:6236;" filled="f" stroked="t" coordsize="21600,21600" o:gfxdata="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eT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248" o:spid="_x0000_s1026" o:spt="75" alt="" type="#_x0000_t75" style="position:absolute;left:0;top:0;height:476;width:1228;" filled="f" o:preferrelative="t" stroked="f" coordsize="21600,21600" o:gfxdata="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GA&#10;bc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249" o:spid="_x0000_s1026" o:spt="202" type="#_x0000_t202" style="position:absolute;left:0;top:0;height:484;width:6245;"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浙江盾安阀门有限公司</w:t>
      </w:r>
    </w:p>
    <w:p>
      <w:pPr>
        <w:spacing w:before="4"/>
        <w:ind w:left="1152" w:right="0" w:firstLine="0"/>
        <w:jc w:val="left"/>
        <w:rPr>
          <w:sz w:val="17"/>
        </w:rPr>
      </w:pPr>
      <w:r>
        <w:rPr>
          <w:color w:val="231F20"/>
          <w:sz w:val="17"/>
        </w:rPr>
        <w:t>地址：浙江诸暨店口工业区</w:t>
      </w:r>
    </w:p>
    <w:p>
      <w:pPr>
        <w:spacing w:before="62" w:line="309" w:lineRule="auto"/>
        <w:ind w:left="1152" w:right="5027" w:firstLine="0"/>
        <w:jc w:val="left"/>
        <w:rPr>
          <w:sz w:val="17"/>
        </w:rPr>
      </w:pPr>
      <w:r>
        <w:rPr>
          <w:color w:val="231F20"/>
          <w:spacing w:val="-12"/>
          <w:sz w:val="17"/>
        </w:rPr>
        <w:t>电话：</w:t>
      </w:r>
      <w:r>
        <w:rPr>
          <w:color w:val="231F20"/>
          <w:spacing w:val="-10"/>
          <w:sz w:val="17"/>
        </w:rPr>
        <w:t>0575</w:t>
      </w:r>
      <w:r>
        <w:rPr>
          <w:color w:val="231F20"/>
          <w:spacing w:val="-22"/>
          <w:sz w:val="17"/>
        </w:rPr>
        <w:t xml:space="preserve">- </w:t>
      </w:r>
      <w:r>
        <w:rPr>
          <w:color w:val="231F20"/>
          <w:sz w:val="17"/>
        </w:rPr>
        <w:t xml:space="preserve">89003500 </w:t>
      </w:r>
      <w:r>
        <w:rPr>
          <w:color w:val="231F20"/>
          <w:spacing w:val="-3"/>
          <w:sz w:val="17"/>
        </w:rPr>
        <w:t xml:space="preserve">87655168 </w:t>
      </w:r>
      <w:r>
        <w:rPr>
          <w:color w:val="231F20"/>
          <w:spacing w:val="-9"/>
          <w:sz w:val="17"/>
        </w:rPr>
        <w:t>传真：</w:t>
      </w:r>
      <w:r>
        <w:rPr>
          <w:color w:val="231F20"/>
          <w:spacing w:val="-5"/>
          <w:sz w:val="17"/>
        </w:rPr>
        <w:t>0575-87655168</w:t>
      </w:r>
    </w:p>
    <w:p>
      <w:pPr>
        <w:spacing w:before="0" w:line="216" w:lineRule="exact"/>
        <w:ind w:left="1152" w:right="0" w:firstLine="0"/>
        <w:jc w:val="left"/>
        <w:rPr>
          <w:sz w:val="17"/>
        </w:rPr>
      </w:pPr>
      <w:r>
        <w:rPr>
          <w:color w:val="231F20"/>
          <w:spacing w:val="-23"/>
          <w:sz w:val="17"/>
        </w:rPr>
        <w:t>网址：</w:t>
      </w:r>
      <w:r>
        <w:fldChar w:fldCharType="begin"/>
      </w:r>
      <w:r>
        <w:instrText xml:space="preserve"> HYPERLINK "http://www.chinadunan.com/"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4"/>
          <w:sz w:val="17"/>
        </w:rPr>
        <w:t>h</w:t>
      </w:r>
      <w:r>
        <w:rPr>
          <w:color w:val="231F20"/>
          <w:spacing w:val="3"/>
          <w:w w:val="55"/>
          <w:sz w:val="17"/>
        </w:rPr>
        <w:t>i</w:t>
      </w:r>
      <w:r>
        <w:rPr>
          <w:color w:val="231F20"/>
          <w:w w:val="94"/>
          <w:sz w:val="17"/>
        </w:rPr>
        <w:t>n</w:t>
      </w:r>
      <w:r>
        <w:rPr>
          <w:color w:val="231F20"/>
          <w:spacing w:val="2"/>
          <w:w w:val="94"/>
          <w:sz w:val="17"/>
        </w:rPr>
        <w:t>a</w:t>
      </w:r>
      <w:r>
        <w:rPr>
          <w:color w:val="231F20"/>
          <w:sz w:val="17"/>
        </w:rPr>
        <w:t>d</w:t>
      </w:r>
      <w:r>
        <w:rPr>
          <w:color w:val="231F20"/>
          <w:spacing w:val="3"/>
          <w:sz w:val="17"/>
        </w:rPr>
        <w:t>u</w:t>
      </w:r>
      <w:r>
        <w:rPr>
          <w:color w:val="231F20"/>
          <w:w w:val="94"/>
          <w:sz w:val="17"/>
        </w:rPr>
        <w:t>n</w:t>
      </w:r>
      <w:r>
        <w:rPr>
          <w:color w:val="231F20"/>
          <w:spacing w:val="4"/>
          <w:w w:val="94"/>
          <w:sz w:val="17"/>
        </w:rPr>
        <w:t>a</w:t>
      </w:r>
      <w:r>
        <w:rPr>
          <w:color w:val="231F20"/>
          <w:w w:val="75"/>
          <w:sz w:val="17"/>
        </w:rPr>
        <w:t>n</w:t>
      </w:r>
      <w:r>
        <w:rPr>
          <w:color w:val="231F20"/>
          <w:spacing w:val="-2"/>
          <w:w w:val="75"/>
          <w:sz w:val="17"/>
        </w:rPr>
        <w:t>.</w:t>
      </w:r>
      <w:r>
        <w:rPr>
          <w:color w:val="231F20"/>
          <w:w w:val="94"/>
          <w:sz w:val="17"/>
        </w:rPr>
        <w:t>co</w:t>
      </w:r>
      <w:r>
        <w:rPr>
          <w:color w:val="231F20"/>
          <w:w w:val="155"/>
          <w:sz w:val="17"/>
        </w:rPr>
        <w:t>m</w:t>
      </w:r>
      <w:r>
        <w:rPr>
          <w:color w:val="231F20"/>
          <w:w w:val="155"/>
          <w:sz w:val="17"/>
        </w:rPr>
        <w:fldChar w:fldCharType="end"/>
      </w:r>
    </w:p>
    <w:p>
      <w:pPr>
        <w:spacing w:before="67"/>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0"/>
          <w:sz w:val="17"/>
        </w:rPr>
        <w:t>：</w:t>
      </w:r>
      <w:r>
        <w:fldChar w:fldCharType="begin"/>
      </w:r>
      <w:r>
        <w:instrText xml:space="preserve"> HYPERLINK "mailto:dafm@chinadunan.com" \h </w:instrText>
      </w:r>
      <w:r>
        <w:fldChar w:fldCharType="separate"/>
      </w:r>
      <w:r>
        <w:rPr>
          <w:color w:val="231F20"/>
          <w:spacing w:val="3"/>
          <w:sz w:val="17"/>
        </w:rPr>
        <w:t>d</w:t>
      </w:r>
      <w:r>
        <w:rPr>
          <w:color w:val="231F20"/>
          <w:spacing w:val="4"/>
          <w:w w:val="88"/>
          <w:sz w:val="17"/>
        </w:rPr>
        <w:t>a</w:t>
      </w:r>
      <w:r>
        <w:rPr>
          <w:color w:val="231F20"/>
          <w:spacing w:val="3"/>
          <w:w w:val="66"/>
          <w:sz w:val="17"/>
        </w:rPr>
        <w:t>f</w:t>
      </w:r>
      <w:r>
        <w:rPr>
          <w:color w:val="231F20"/>
          <w:spacing w:val="-7"/>
          <w:w w:val="155"/>
          <w:sz w:val="17"/>
        </w:rPr>
        <w:t>m</w:t>
      </w:r>
      <w:r>
        <w:rPr>
          <w:color w:val="231F20"/>
          <w:spacing w:val="-6"/>
          <w:w w:val="183"/>
          <w:sz w:val="17"/>
        </w:rPr>
        <w:t>@</w:t>
      </w:r>
      <w:r>
        <w:rPr>
          <w:color w:val="231F20"/>
          <w:spacing w:val="-1"/>
          <w:w w:val="88"/>
          <w:sz w:val="17"/>
        </w:rPr>
        <w:t>c</w:t>
      </w:r>
      <w:r>
        <w:rPr>
          <w:color w:val="231F20"/>
          <w:spacing w:val="4"/>
          <w:sz w:val="17"/>
        </w:rPr>
        <w:t>h</w:t>
      </w:r>
      <w:r>
        <w:rPr>
          <w:color w:val="231F20"/>
          <w:spacing w:val="3"/>
          <w:w w:val="55"/>
          <w:sz w:val="17"/>
        </w:rPr>
        <w:t>i</w:t>
      </w:r>
      <w:r>
        <w:rPr>
          <w:color w:val="231F20"/>
          <w:w w:val="94"/>
          <w:sz w:val="17"/>
        </w:rPr>
        <w:t>n</w:t>
      </w:r>
      <w:r>
        <w:rPr>
          <w:color w:val="231F20"/>
          <w:spacing w:val="2"/>
          <w:w w:val="94"/>
          <w:sz w:val="17"/>
        </w:rPr>
        <w:t>a</w:t>
      </w:r>
      <w:r>
        <w:rPr>
          <w:color w:val="231F20"/>
          <w:sz w:val="17"/>
        </w:rPr>
        <w:t>d</w:t>
      </w:r>
      <w:r>
        <w:rPr>
          <w:color w:val="231F20"/>
          <w:spacing w:val="3"/>
          <w:sz w:val="17"/>
        </w:rPr>
        <w:t>u</w:t>
      </w:r>
      <w:r>
        <w:rPr>
          <w:color w:val="231F20"/>
          <w:w w:val="94"/>
          <w:sz w:val="17"/>
        </w:rPr>
        <w:t>n</w:t>
      </w:r>
      <w:r>
        <w:rPr>
          <w:color w:val="231F20"/>
          <w:spacing w:val="4"/>
          <w:w w:val="94"/>
          <w:sz w:val="17"/>
        </w:rPr>
        <w:t>a</w:t>
      </w:r>
      <w:r>
        <w:rPr>
          <w:color w:val="231F20"/>
          <w:w w:val="75"/>
          <w:sz w:val="17"/>
        </w:rPr>
        <w:t>n</w:t>
      </w:r>
      <w:r>
        <w:rPr>
          <w:color w:val="231F20"/>
          <w:spacing w:val="-2"/>
          <w:w w:val="75"/>
          <w:sz w:val="17"/>
        </w:rPr>
        <w:t>.</w:t>
      </w:r>
      <w:r>
        <w:rPr>
          <w:color w:val="231F20"/>
          <w:w w:val="94"/>
          <w:sz w:val="17"/>
        </w:rPr>
        <w:t>co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4" w:firstLine="340"/>
        <w:jc w:val="both"/>
      </w:pPr>
      <w:r>
        <w:rPr>
          <w:color w:val="231F20"/>
          <w:spacing w:val="-4"/>
        </w:rPr>
        <w:t>浙江盾安阀门有限公司成立于</w:t>
      </w:r>
      <w:r>
        <w:rPr>
          <w:color w:val="231F20"/>
          <w:spacing w:val="3"/>
        </w:rPr>
        <w:t>1998</w:t>
      </w:r>
      <w:r>
        <w:rPr>
          <w:color w:val="231F20"/>
          <w:spacing w:val="-7"/>
        </w:rPr>
        <w:t>年，是盾安控股集团旗下专业从事阀门产</w:t>
      </w:r>
      <w:r>
        <w:rPr>
          <w:color w:val="231F20"/>
          <w:spacing w:val="-8"/>
        </w:rPr>
        <w:t>品研发与制造的一家产业集团，是中国阀门行业十大知名品牌，曾为奥运鸟巢工</w:t>
      </w:r>
      <w:r>
        <w:rPr>
          <w:color w:val="231F20"/>
          <w:spacing w:val="-5"/>
        </w:rPr>
        <w:t>程、三峡工程等重大国家工程项目提供阀门配套。盾安阀门坚持专业化经营理</w:t>
      </w:r>
      <w:r>
        <w:rPr>
          <w:color w:val="231F20"/>
          <w:spacing w:val="-20"/>
        </w:rPr>
        <w:t>念，力争成为高、中、低阀门行业的领军企业。公司斥巨资建立了国家实验室认可的</w:t>
      </w:r>
      <w:r>
        <w:rPr>
          <w:color w:val="231F20"/>
          <w:spacing w:val="-13"/>
        </w:rPr>
        <w:t>专业检测中心，与美国江森、德国菲斯曼等诸多国际著名企业合作研发新技术新</w:t>
      </w:r>
      <w:r>
        <w:rPr>
          <w:color w:val="231F20"/>
          <w:spacing w:val="-11"/>
        </w:rPr>
        <w:t>产品，并主导起草或修订多项阀门类产品的国家标准，以引领行业的健康规范发</w:t>
      </w:r>
      <w:r>
        <w:rPr>
          <w:color w:val="231F20"/>
          <w:spacing w:val="-5"/>
        </w:rPr>
        <w:t>展。</w:t>
      </w:r>
    </w:p>
    <w:p>
      <w:pPr>
        <w:pStyle w:val="3"/>
        <w:spacing w:before="6" w:line="290" w:lineRule="auto"/>
        <w:ind w:left="1152" w:right="1155" w:firstLine="340"/>
        <w:jc w:val="both"/>
      </w:pPr>
      <w:r>
        <w:rPr>
          <w:color w:val="231F20"/>
        </w:rPr>
        <w:t>盾安阀门全面推行精益生产模式和</w:t>
      </w:r>
      <w:r>
        <w:rPr>
          <w:color w:val="231F20"/>
          <w:spacing w:val="7"/>
        </w:rPr>
        <w:t>ERP</w:t>
      </w:r>
      <w:r>
        <w:rPr>
          <w:color w:val="231F20"/>
          <w:spacing w:val="-10"/>
        </w:rPr>
        <w:t>管理，以满足不同行业客户的需求为</w:t>
      </w:r>
      <w:r>
        <w:rPr>
          <w:color w:val="231F20"/>
          <w:spacing w:val="-17"/>
        </w:rPr>
        <w:t>目标，以专业的产品和服务，高效的运营管理，努力为各行业系统客户提供专业、</w:t>
      </w:r>
      <w:r>
        <w:rPr>
          <w:color w:val="231F20"/>
          <w:spacing w:val="-14"/>
          <w:w w:val="105"/>
        </w:rPr>
        <w:t>可靠的阀门产品和应用解决方案，从而赢得了广大客户的依赖与支持。</w:t>
      </w:r>
    </w:p>
    <w:p>
      <w:pPr>
        <w:pStyle w:val="3"/>
        <w:spacing w:before="3" w:line="290" w:lineRule="auto"/>
        <w:ind w:left="1152" w:right="1154" w:firstLine="340"/>
        <w:jc w:val="both"/>
      </w:pPr>
      <w:r>
        <w:rPr>
          <w:color w:val="231F20"/>
          <w:spacing w:val="-15"/>
        </w:rPr>
        <w:t>盾安阀门在发展壮大的同时，将努力实现与客户、合作伙伴、员工等利益相关</w:t>
      </w:r>
      <w:r>
        <w:rPr>
          <w:color w:val="231F20"/>
          <w:spacing w:val="-7"/>
        </w:rPr>
        <w:t>者的共赢。</w:t>
      </w:r>
    </w:p>
    <w:p>
      <w:pPr>
        <w:pStyle w:val="3"/>
        <w:spacing w:before="8"/>
        <w:rPr>
          <w:sz w:val="21"/>
        </w:rPr>
      </w:pPr>
    </w:p>
    <w:p>
      <w:pPr>
        <w:pStyle w:val="2"/>
      </w:pPr>
      <w:r>
        <w:rPr>
          <w:color w:val="231F20"/>
        </w:rPr>
        <w:t>温岭市振圣机械有限公司</w:t>
      </w:r>
    </w:p>
    <w:p>
      <w:pPr>
        <w:spacing w:before="5" w:line="309" w:lineRule="auto"/>
        <w:ind w:left="1152" w:right="3924" w:firstLine="0"/>
        <w:jc w:val="left"/>
        <w:rPr>
          <w:sz w:val="17"/>
        </w:rPr>
      </w:pPr>
      <w:r>
        <w:rPr>
          <w:color w:val="231F20"/>
          <w:spacing w:val="-12"/>
          <w:sz w:val="17"/>
        </w:rPr>
        <w:t>地址：浙江省台州市温岭市太平街道东湖工业区</w:t>
      </w:r>
      <w:r>
        <w:rPr>
          <w:color w:val="231F20"/>
          <w:spacing w:val="-5"/>
          <w:sz w:val="17"/>
        </w:rPr>
        <w:t>电话</w:t>
      </w:r>
      <w:r>
        <w:rPr>
          <w:color w:val="231F20"/>
          <w:spacing w:val="-2"/>
          <w:w w:val="55"/>
          <w:sz w:val="17"/>
        </w:rPr>
        <w:t>:</w:t>
      </w:r>
      <w:r>
        <w:rPr>
          <w:color w:val="231F20"/>
          <w:sz w:val="17"/>
        </w:rPr>
        <w:t>0</w:t>
      </w:r>
      <w:r>
        <w:rPr>
          <w:color w:val="231F20"/>
          <w:spacing w:val="-7"/>
          <w:sz w:val="17"/>
        </w:rPr>
        <w:t>5</w:t>
      </w:r>
      <w:r>
        <w:rPr>
          <w:color w:val="231F20"/>
          <w:spacing w:val="-6"/>
          <w:sz w:val="17"/>
        </w:rPr>
        <w:t>7</w:t>
      </w:r>
      <w:r>
        <w:rPr>
          <w:color w:val="231F20"/>
          <w:spacing w:val="7"/>
          <w:sz w:val="17"/>
        </w:rPr>
        <w:t>6</w:t>
      </w:r>
      <w:r>
        <w:rPr>
          <w:color w:val="231F20"/>
          <w:spacing w:val="5"/>
          <w:w w:val="112"/>
          <w:sz w:val="17"/>
        </w:rPr>
        <w:t>-</w:t>
      </w:r>
      <w:r>
        <w:rPr>
          <w:color w:val="231F20"/>
          <w:spacing w:val="3"/>
          <w:sz w:val="17"/>
        </w:rPr>
        <w:t>8</w:t>
      </w:r>
      <w:r>
        <w:rPr>
          <w:color w:val="231F20"/>
          <w:spacing w:val="-6"/>
          <w:sz w:val="17"/>
        </w:rPr>
        <w:t>61</w:t>
      </w:r>
      <w:r>
        <w:rPr>
          <w:color w:val="231F20"/>
          <w:spacing w:val="-2"/>
          <w:sz w:val="17"/>
        </w:rPr>
        <w:t>5</w:t>
      </w:r>
      <w:r>
        <w:rPr>
          <w:color w:val="231F20"/>
          <w:spacing w:val="-5"/>
          <w:sz w:val="17"/>
        </w:rPr>
        <w:t>2</w:t>
      </w:r>
      <w:r>
        <w:rPr>
          <w:color w:val="231F20"/>
          <w:spacing w:val="-8"/>
          <w:sz w:val="17"/>
        </w:rPr>
        <w:t>1</w:t>
      </w:r>
      <w:r>
        <w:rPr>
          <w:color w:val="231F20"/>
          <w:spacing w:val="-1"/>
          <w:sz w:val="17"/>
        </w:rPr>
        <w:t>6</w:t>
      </w:r>
      <w:r>
        <w:rPr>
          <w:color w:val="231F20"/>
          <w:sz w:val="17"/>
        </w:rPr>
        <w:t>2</w:t>
      </w:r>
    </w:p>
    <w:p>
      <w:pPr>
        <w:spacing w:before="0" w:line="314" w:lineRule="auto"/>
        <w:ind w:left="1152" w:right="5868" w:firstLine="0"/>
        <w:jc w:val="left"/>
        <w:rPr>
          <w:sz w:val="17"/>
        </w:rPr>
      </w:pPr>
      <w:r>
        <w:rPr>
          <w:color w:val="231F20"/>
          <w:sz w:val="17"/>
        </w:rPr>
        <w:t>传真</w:t>
      </w:r>
      <w:r>
        <w:rPr>
          <w:color w:val="231F20"/>
          <w:w w:val="55"/>
          <w:sz w:val="17"/>
        </w:rPr>
        <w:t>:</w:t>
      </w:r>
      <w:r>
        <w:rPr>
          <w:color w:val="231F20"/>
          <w:sz w:val="17"/>
        </w:rPr>
        <w:t>0576</w:t>
      </w:r>
      <w:r>
        <w:rPr>
          <w:color w:val="231F20"/>
          <w:w w:val="112"/>
          <w:sz w:val="17"/>
        </w:rPr>
        <w:t>-</w:t>
      </w:r>
      <w:r>
        <w:rPr>
          <w:color w:val="231F20"/>
          <w:sz w:val="17"/>
        </w:rPr>
        <w:t>86152179手机:13566472711</w:t>
      </w:r>
    </w:p>
    <w:p>
      <w:pPr>
        <w:pStyle w:val="3"/>
        <w:spacing w:before="9"/>
        <w:rPr>
          <w:sz w:val="20"/>
        </w:rPr>
      </w:pPr>
    </w:p>
    <w:p>
      <w:pPr>
        <w:pStyle w:val="3"/>
        <w:spacing w:line="290" w:lineRule="auto"/>
        <w:ind w:left="1152" w:right="1149" w:firstLine="340"/>
        <w:jc w:val="both"/>
      </w:pPr>
      <w:r>
        <w:rPr>
          <w:color w:val="231F20"/>
          <w:spacing w:val="-1"/>
        </w:rPr>
        <w:t>温岭市振圣机械有限公司是中国大型摩托车生产企业钱江集团有限公司的</w:t>
      </w:r>
      <w:r>
        <w:rPr>
          <w:color w:val="231F20"/>
          <w:spacing w:val="-12"/>
        </w:rPr>
        <w:t>子公司，是生产真空泵</w:t>
      </w:r>
      <w:r>
        <w:rPr>
          <w:color w:val="231F20"/>
        </w:rPr>
        <w:t>2Z-20A</w:t>
      </w:r>
      <w:r>
        <w:rPr>
          <w:color w:val="231F20"/>
          <w:spacing w:val="61"/>
        </w:rPr>
        <w:t xml:space="preserve"> </w:t>
      </w:r>
      <w:r>
        <w:rPr>
          <w:color w:val="231F20"/>
        </w:rPr>
        <w:t>20CFM</w:t>
      </w:r>
      <w:r>
        <w:rPr>
          <w:color w:val="231F20"/>
          <w:spacing w:val="-21"/>
        </w:rPr>
        <w:t>、沙滩车、卡丁车</w:t>
      </w:r>
      <w:r>
        <w:rPr>
          <w:color w:val="231F20"/>
          <w:spacing w:val="-31"/>
          <w:w w:val="90"/>
        </w:rPr>
        <w:t>`</w:t>
      </w:r>
      <w:r>
        <w:rPr>
          <w:color w:val="231F20"/>
          <w:spacing w:val="-3"/>
        </w:rPr>
        <w:t>不锈钢深井泵的专业化企</w:t>
      </w:r>
      <w:r>
        <w:rPr>
          <w:color w:val="231F20"/>
          <w:spacing w:val="-12"/>
        </w:rPr>
        <w:t>业。公司具有雄厚的技术开发力量和先进的检测、试验设备，坚持“以科技求发</w:t>
      </w:r>
      <w:r>
        <w:rPr>
          <w:color w:val="231F20"/>
          <w:spacing w:val="-23"/>
        </w:rPr>
        <w:t>展，以质量求生存”的企业宗旨和“精心制造、质求卓越、持续改进、确保满意”的</w:t>
      </w:r>
      <w:r>
        <w:rPr>
          <w:color w:val="231F20"/>
          <w:spacing w:val="-17"/>
        </w:rPr>
        <w:t>质量方针，形成了完善的质量体系，通过的德国</w:t>
      </w:r>
      <w:r>
        <w:rPr>
          <w:color w:val="231F20"/>
          <w:spacing w:val="4"/>
          <w:w w:val="121"/>
        </w:rPr>
        <w:t>T</w:t>
      </w:r>
      <w:r>
        <w:rPr>
          <w:color w:val="231F20"/>
          <w:spacing w:val="5"/>
          <w:w w:val="143"/>
        </w:rPr>
        <w:t>U</w:t>
      </w:r>
      <w:r>
        <w:rPr>
          <w:color w:val="231F20"/>
          <w:spacing w:val="-3"/>
          <w:w w:val="143"/>
        </w:rPr>
        <w:t>V</w:t>
      </w:r>
      <w:r>
        <w:rPr>
          <w:color w:val="231F20"/>
          <w:spacing w:val="-4"/>
        </w:rPr>
        <w:t>的</w:t>
      </w:r>
      <w:r>
        <w:rPr>
          <w:color w:val="231F20"/>
          <w:w w:val="66"/>
        </w:rPr>
        <w:t>I</w:t>
      </w:r>
      <w:r>
        <w:rPr>
          <w:color w:val="231F20"/>
          <w:spacing w:val="-2"/>
          <w:w w:val="110"/>
        </w:rPr>
        <w:t>S</w:t>
      </w:r>
      <w:r>
        <w:rPr>
          <w:color w:val="231F20"/>
          <w:spacing w:val="2"/>
          <w:w w:val="143"/>
        </w:rPr>
        <w:t>O</w:t>
      </w:r>
      <w:r>
        <w:rPr>
          <w:color w:val="231F20"/>
          <w:spacing w:val="3"/>
        </w:rPr>
        <w:t>9</w:t>
      </w:r>
      <w:r>
        <w:rPr>
          <w:color w:val="231F20"/>
          <w:spacing w:val="4"/>
        </w:rPr>
        <w:t>0</w:t>
      </w:r>
      <w:r>
        <w:rPr>
          <w:color w:val="231F20"/>
          <w:spacing w:val="-9"/>
        </w:rPr>
        <w:t>0</w:t>
      </w:r>
      <w:r>
        <w:rPr>
          <w:color w:val="231F20"/>
          <w:spacing w:val="-10"/>
        </w:rPr>
        <w:t>1</w:t>
      </w:r>
      <w:r>
        <w:rPr>
          <w:color w:val="231F20"/>
          <w:spacing w:val="-9"/>
        </w:rPr>
        <w:t>认证。 公司的主要</w:t>
      </w:r>
      <w:r>
        <w:rPr>
          <w:color w:val="231F20"/>
          <w:spacing w:val="-15"/>
        </w:rPr>
        <w:t>产品真空泵、沙滩车、卡丁车</w:t>
      </w:r>
      <w:r>
        <w:rPr>
          <w:color w:val="231F20"/>
          <w:spacing w:val="3"/>
          <w:w w:val="90"/>
        </w:rPr>
        <w:t>,</w:t>
      </w:r>
      <w:r>
        <w:rPr>
          <w:color w:val="231F20"/>
          <w:spacing w:val="-4"/>
        </w:rPr>
        <w:t>不锈钢深井泵产品质量均达到和超过国际标准，分</w:t>
      </w:r>
      <w:r>
        <w:rPr>
          <w:color w:val="231F20"/>
          <w:spacing w:val="-3"/>
        </w:rPr>
        <w:t>别获得</w:t>
      </w:r>
      <w:r>
        <w:rPr>
          <w:color w:val="231F20"/>
        </w:rPr>
        <w:t>CE</w:t>
      </w:r>
      <w:r>
        <w:rPr>
          <w:color w:val="231F20"/>
          <w:spacing w:val="-59"/>
        </w:rPr>
        <w:t>、</w:t>
      </w:r>
      <w:r>
        <w:rPr>
          <w:color w:val="231F20"/>
        </w:rPr>
        <w:t>UL</w:t>
      </w:r>
      <w:r>
        <w:rPr>
          <w:color w:val="231F20"/>
          <w:spacing w:val="-46"/>
        </w:rPr>
        <w:t>、</w:t>
      </w:r>
      <w:r>
        <w:rPr>
          <w:color w:val="231F20"/>
          <w:spacing w:val="-8"/>
        </w:rPr>
        <w:t>EPA</w:t>
      </w:r>
      <w:r>
        <w:rPr>
          <w:color w:val="231F20"/>
          <w:spacing w:val="-22"/>
        </w:rPr>
        <w:t>等认证，产品出口到美洲、欧洲、中东、亚洲、非洲等</w:t>
      </w:r>
      <w:r>
        <w:rPr>
          <w:color w:val="231F20"/>
        </w:rPr>
        <w:t xml:space="preserve">20多个国 </w:t>
      </w:r>
      <w:r>
        <w:rPr>
          <w:color w:val="231F20"/>
          <w:spacing w:val="-12"/>
        </w:rPr>
        <w:t>家和地区。 公司竭诚欢迎中外客商洽谈合作，建立长期的合作伙伴关系，共创辉</w:t>
      </w:r>
      <w:r>
        <w:rPr>
          <w:color w:val="231F20"/>
          <w:spacing w:val="-7"/>
          <w:w w:val="115"/>
        </w:rPr>
        <w:t>煌。</w:t>
      </w:r>
    </w:p>
    <w:p>
      <w:pPr>
        <w:pStyle w:val="2"/>
        <w:spacing w:line="257" w:lineRule="exact"/>
      </w:pPr>
      <w:r>
        <w:rPr>
          <w:color w:val="231F20"/>
        </w:rPr>
        <w:t>62</w:t>
      </w:r>
    </w:p>
    <w:p>
      <w:pPr>
        <w:spacing w:after="0" w:line="257"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52" name="组合 25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49" name="直线 25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50" name="图片 25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51" name="文本框 25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5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">
                <o:lock v:ext="edit" aspectratio="f"/>
                <v:line id="直线 251" o:spid="_x0000_s1026" o:spt="20" style="position:absolute;left:0;top:478;height:0;width:6236;" filled="f" stroked="t" coordsize="21600,21600" o:gfxdata="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tl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52" o:spid="_x0000_s1026" o:spt="75" alt="" type="#_x0000_t75" style="position:absolute;left:34;top:0;height:476;width:1228;" filled="f" o:preferrelative="t" stroked="f" coordsize="21600,21600" o:gfxdata="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0rX7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253" o:spid="_x0000_s1026" o:spt="202" type="#_x0000_t202" style="position:absolute;left:0;top:0;height:484;width:6237;" filled="f" stroked="f" coordsize="21600,21600" o:gfxdata="UEsDBAoAAAAAAIdO4kAAAAAAAAAAAAAAAAAEAAAAZHJzL1BLAwQUAAAACACHTuJAAFq9m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q9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浙江比力奇环保科技有限公司</w:t>
      </w:r>
    </w:p>
    <w:p>
      <w:pPr>
        <w:spacing w:before="4" w:line="309" w:lineRule="auto"/>
        <w:ind w:left="1152" w:right="4980" w:firstLine="0"/>
        <w:jc w:val="left"/>
        <w:rPr>
          <w:sz w:val="17"/>
        </w:rPr>
      </w:pPr>
      <w:r>
        <w:rPr>
          <w:color w:val="231F20"/>
          <w:sz w:val="17"/>
        </w:rPr>
        <w:t>联系电话：0574-63090063-8088 传 真 ：0574-63090060</w:t>
      </w:r>
    </w:p>
    <w:p>
      <w:pPr>
        <w:spacing w:before="0" w:line="309" w:lineRule="auto"/>
        <w:ind w:left="1152" w:right="5415" w:firstLine="0"/>
        <w:jc w:val="left"/>
        <w:rPr>
          <w:sz w:val="17"/>
        </w:rPr>
      </w:pPr>
      <w:r>
        <w:rPr>
          <w:color w:val="231F20"/>
          <w:sz w:val="17"/>
        </w:rPr>
        <w:t>招商热线：0574-63090061 客服专线：400-888-1944</w:t>
      </w:r>
    </w:p>
    <w:p>
      <w:pPr>
        <w:spacing w:before="1"/>
        <w:ind w:left="1152" w:right="0" w:firstLine="0"/>
        <w:jc w:val="left"/>
        <w:rPr>
          <w:sz w:val="17"/>
        </w:rPr>
      </w:pPr>
      <w:r>
        <w:rPr>
          <w:color w:val="231F20"/>
          <w:sz w:val="17"/>
        </w:rPr>
        <w:t>公司地址：浙江省宁波市慈溪市坎墩工业开发区联发路1号</w:t>
      </w:r>
    </w:p>
    <w:p>
      <w:pPr>
        <w:pStyle w:val="3"/>
        <w:spacing w:before="2"/>
        <w:rPr>
          <w:sz w:val="26"/>
        </w:rPr>
      </w:pPr>
    </w:p>
    <w:p>
      <w:pPr>
        <w:pStyle w:val="3"/>
        <w:spacing w:line="290" w:lineRule="auto"/>
        <w:ind w:left="1152" w:right="1146" w:firstLine="439"/>
        <w:jc w:val="both"/>
      </w:pPr>
      <w:r>
        <w:rPr>
          <w:color w:val="231F20"/>
          <w:spacing w:val="-10"/>
        </w:rPr>
        <w:t>浙江比力奇环保科技有限公司地处长江三角洲沪甬杭黄金地带，杭州湾跨海</w:t>
      </w:r>
      <w:r>
        <w:rPr>
          <w:color w:val="231F20"/>
          <w:spacing w:val="-3"/>
          <w:w w:val="95"/>
        </w:rPr>
        <w:t>大桥的南麓---慈溪市</w:t>
      </w:r>
      <w:r>
        <w:rPr>
          <w:color w:val="231F20"/>
          <w:spacing w:val="-8"/>
          <w:w w:val="90"/>
        </w:rPr>
        <w:t>.</w:t>
      </w:r>
      <w:r>
        <w:rPr>
          <w:color w:val="231F20"/>
          <w:spacing w:val="-6"/>
          <w:w w:val="95"/>
        </w:rPr>
        <w:t>我公司是占地面积</w:t>
      </w:r>
      <w:r>
        <w:rPr>
          <w:color w:val="231F20"/>
          <w:spacing w:val="2"/>
          <w:w w:val="95"/>
        </w:rPr>
        <w:t>15000</w:t>
      </w:r>
      <w:r>
        <w:rPr>
          <w:color w:val="231F20"/>
          <w:spacing w:val="-11"/>
          <w:w w:val="95"/>
        </w:rPr>
        <w:t>平方米，建筑面积</w:t>
      </w:r>
      <w:r>
        <w:rPr>
          <w:color w:val="231F20"/>
          <w:spacing w:val="4"/>
          <w:w w:val="95"/>
        </w:rPr>
        <w:t>30000</w:t>
      </w:r>
      <w:r>
        <w:rPr>
          <w:color w:val="231F20"/>
          <w:spacing w:val="-4"/>
          <w:w w:val="95"/>
        </w:rPr>
        <w:t>平方米</w:t>
      </w:r>
      <w:r>
        <w:rPr>
          <w:color w:val="231F20"/>
          <w:w w:val="90"/>
        </w:rPr>
        <w:t>,</w:t>
      </w:r>
      <w:r>
        <w:rPr>
          <w:color w:val="231F20"/>
          <w:w w:val="95"/>
        </w:rPr>
        <w:t xml:space="preserve">是  </w:t>
      </w:r>
      <w:r>
        <w:rPr>
          <w:color w:val="231F20"/>
          <w:spacing w:val="-20"/>
        </w:rPr>
        <w:t>专业生产家用纯水机、商用纯水机、管线机、开水器、家用净水器、中央净水器、直</w:t>
      </w:r>
      <w:r>
        <w:rPr>
          <w:color w:val="231F20"/>
          <w:spacing w:val="-10"/>
        </w:rPr>
        <w:t>饮机、软水机、别墅一体机以及大型水处理设备的专业厂家，公司拥有强大的研</w:t>
      </w:r>
      <w:r>
        <w:rPr>
          <w:color w:val="231F20"/>
          <w:spacing w:val="-8"/>
        </w:rPr>
        <w:t>发团队和一批高素质的专业管理团队，销售网络遍布全国和海外十几个国家，已</w:t>
      </w:r>
      <w:r>
        <w:rPr>
          <w:color w:val="231F20"/>
          <w:spacing w:val="4"/>
        </w:rPr>
        <w:t>建成</w:t>
      </w:r>
      <w:r>
        <w:rPr>
          <w:color w:val="231F20"/>
          <w:spacing w:val="8"/>
        </w:rPr>
        <w:t>4</w:t>
      </w:r>
      <w:r>
        <w:rPr>
          <w:color w:val="231F20"/>
          <w:spacing w:val="-8"/>
        </w:rPr>
        <w:t>条现代化全自动流水生产线，年产能</w:t>
      </w:r>
      <w:r>
        <w:rPr>
          <w:color w:val="231F20"/>
          <w:spacing w:val="-3"/>
        </w:rPr>
        <w:t>80</w:t>
      </w:r>
      <w:r>
        <w:rPr>
          <w:color w:val="231F20"/>
          <w:spacing w:val="-12"/>
        </w:rPr>
        <w:t>万台，比力奇产品外观时尚，款式新</w:t>
      </w:r>
      <w:r>
        <w:rPr>
          <w:color w:val="231F20"/>
          <w:spacing w:val="-18"/>
        </w:rPr>
        <w:t>颖，目前已形成十大系列百余款式的产品规模群，比力奇将是您代理加盟、</w:t>
      </w:r>
      <w:r>
        <w:rPr>
          <w:color w:val="231F20"/>
          <w:w w:val="130"/>
        </w:rPr>
        <w:t>OEM</w:t>
      </w:r>
      <w:r>
        <w:rPr>
          <w:color w:val="231F20"/>
        </w:rPr>
        <w:t>加</w:t>
      </w:r>
      <w:r>
        <w:rPr>
          <w:color w:val="231F20"/>
          <w:spacing w:val="-21"/>
        </w:rPr>
        <w:t>工、外贸出口的首选合作伙伴，比力奇秉承共赢理念，用心服务每一个客户，普净生</w:t>
      </w:r>
      <w:r>
        <w:rPr>
          <w:color w:val="231F20"/>
          <w:spacing w:val="-14"/>
        </w:rPr>
        <w:t>活，健康有我，愿我们共同携手把比力奇打造为消费者首选的净水机驰名品牌！</w:t>
      </w:r>
    </w:p>
    <w:p>
      <w:pPr>
        <w:pStyle w:val="3"/>
        <w:spacing w:before="2"/>
        <w:rPr>
          <w:sz w:val="22"/>
        </w:rPr>
      </w:pPr>
    </w:p>
    <w:p>
      <w:pPr>
        <w:pStyle w:val="2"/>
        <w:spacing w:before="1"/>
      </w:pPr>
      <w:r>
        <w:rPr>
          <w:color w:val="231F20"/>
        </w:rPr>
        <w:t>永嘉未来广告有限公司</w:t>
      </w:r>
    </w:p>
    <w:p>
      <w:pPr>
        <w:spacing w:before="4" w:line="314" w:lineRule="auto"/>
        <w:ind w:left="1152" w:right="5771" w:firstLine="0"/>
        <w:jc w:val="left"/>
        <w:rPr>
          <w:sz w:val="17"/>
        </w:rPr>
      </w:pPr>
      <w:r>
        <w:rPr>
          <w:color w:val="231F20"/>
          <w:sz w:val="17"/>
        </w:rPr>
        <w:t>电话：0577-21881188 传真：0577-67350938</w:t>
      </w:r>
    </w:p>
    <w:p>
      <w:pPr>
        <w:pStyle w:val="3"/>
        <w:spacing w:before="7"/>
        <w:rPr>
          <w:sz w:val="20"/>
        </w:rPr>
      </w:pPr>
    </w:p>
    <w:p>
      <w:pPr>
        <w:pStyle w:val="2"/>
      </w:pPr>
      <w:r>
        <w:rPr>
          <w:color w:val="231F20"/>
        </w:rPr>
        <w:t>永嘉长征广告有限公司</w:t>
      </w:r>
    </w:p>
    <w:p>
      <w:pPr>
        <w:spacing w:before="4" w:line="309" w:lineRule="auto"/>
        <w:ind w:left="1152" w:right="5449" w:firstLine="0"/>
        <w:jc w:val="left"/>
        <w:rPr>
          <w:sz w:val="17"/>
        </w:rPr>
      </w:pPr>
      <w:r>
        <w:rPr>
          <w:color w:val="231F20"/>
          <w:spacing w:val="-10"/>
          <w:sz w:val="17"/>
        </w:rPr>
        <w:t>电话：</w:t>
      </w:r>
      <w:r>
        <w:rPr>
          <w:color w:val="231F20"/>
          <w:spacing w:val="-4"/>
          <w:sz w:val="17"/>
        </w:rPr>
        <w:t>13600688333</w:t>
      </w:r>
      <w:r>
        <w:rPr>
          <w:color w:val="231F20"/>
          <w:spacing w:val="-11"/>
          <w:sz w:val="17"/>
        </w:rPr>
        <w:t xml:space="preserve"> 葛经理</w:t>
      </w:r>
      <w:r>
        <w:rPr>
          <w:color w:val="231F20"/>
          <w:spacing w:val="-6"/>
          <w:sz w:val="17"/>
        </w:rPr>
        <w:t>传真</w:t>
      </w:r>
      <w:r>
        <w:rPr>
          <w:color w:val="231F20"/>
          <w:spacing w:val="-2"/>
          <w:w w:val="55"/>
          <w:sz w:val="17"/>
        </w:rPr>
        <w:t>:</w:t>
      </w:r>
      <w:r>
        <w:rPr>
          <w:color w:val="231F20"/>
          <w:sz w:val="17"/>
        </w:rPr>
        <w:t>0</w:t>
      </w:r>
      <w:r>
        <w:rPr>
          <w:color w:val="231F20"/>
          <w:spacing w:val="-7"/>
          <w:sz w:val="17"/>
        </w:rPr>
        <w:t>5</w:t>
      </w:r>
      <w:r>
        <w:rPr>
          <w:color w:val="231F20"/>
          <w:spacing w:val="-2"/>
          <w:sz w:val="17"/>
        </w:rPr>
        <w:t>7</w:t>
      </w:r>
      <w:r>
        <w:rPr>
          <w:color w:val="231F20"/>
          <w:spacing w:val="-7"/>
          <w:sz w:val="17"/>
        </w:rPr>
        <w:t>7</w:t>
      </w:r>
      <w:r>
        <w:rPr>
          <w:color w:val="231F20"/>
          <w:spacing w:val="8"/>
          <w:w w:val="112"/>
          <w:sz w:val="17"/>
        </w:rPr>
        <w:t>-</w:t>
      </w:r>
      <w:r>
        <w:rPr>
          <w:color w:val="231F20"/>
          <w:spacing w:val="-6"/>
          <w:sz w:val="17"/>
        </w:rPr>
        <w:t>6</w:t>
      </w:r>
      <w:r>
        <w:rPr>
          <w:color w:val="231F20"/>
          <w:spacing w:val="-2"/>
          <w:sz w:val="17"/>
        </w:rPr>
        <w:t>7</w:t>
      </w:r>
      <w:r>
        <w:rPr>
          <w:color w:val="231F20"/>
          <w:spacing w:val="-3"/>
          <w:sz w:val="17"/>
        </w:rPr>
        <w:t>3</w:t>
      </w:r>
      <w:r>
        <w:rPr>
          <w:color w:val="231F20"/>
          <w:spacing w:val="-2"/>
          <w:sz w:val="17"/>
        </w:rPr>
        <w:t>7</w:t>
      </w:r>
      <w:r>
        <w:rPr>
          <w:color w:val="231F20"/>
          <w:spacing w:val="3"/>
          <w:sz w:val="17"/>
        </w:rPr>
        <w:t>9</w:t>
      </w:r>
      <w:r>
        <w:rPr>
          <w:color w:val="231F20"/>
          <w:spacing w:val="1"/>
          <w:sz w:val="17"/>
        </w:rPr>
        <w:t>0</w:t>
      </w:r>
      <w:r>
        <w:rPr>
          <w:color w:val="231F20"/>
          <w:spacing w:val="-2"/>
          <w:sz w:val="17"/>
        </w:rPr>
        <w:t>3</w:t>
      </w:r>
      <w:r>
        <w:rPr>
          <w:color w:val="231F20"/>
          <w:sz w:val="17"/>
        </w:rPr>
        <w:t>2</w:t>
      </w:r>
    </w:p>
    <w:p>
      <w:pPr>
        <w:pStyle w:val="3"/>
        <w:spacing w:before="3"/>
        <w:rPr>
          <w:sz w:val="21"/>
        </w:rPr>
      </w:pPr>
    </w:p>
    <w:p>
      <w:pPr>
        <w:pStyle w:val="2"/>
      </w:pPr>
      <w:r>
        <w:rPr>
          <w:color w:val="231F20"/>
        </w:rPr>
        <w:t>山东久赫水处理环保设备厂</w:t>
      </w:r>
    </w:p>
    <w:p>
      <w:pPr>
        <w:spacing w:before="4" w:line="309" w:lineRule="auto"/>
        <w:ind w:left="1152" w:right="3910" w:firstLine="0"/>
        <w:jc w:val="left"/>
        <w:rPr>
          <w:sz w:val="17"/>
        </w:rPr>
      </w:pPr>
      <w:r>
        <w:rPr>
          <w:color w:val="231F20"/>
          <w:spacing w:val="-9"/>
          <w:sz w:val="17"/>
        </w:rPr>
        <w:t>地址：山东省临沂市解放路西端高新技术开发区</w:t>
      </w:r>
      <w:r>
        <w:rPr>
          <w:color w:val="231F20"/>
          <w:spacing w:val="-5"/>
          <w:sz w:val="17"/>
        </w:rPr>
        <w:t>咨询热线：0539-8417195</w:t>
      </w:r>
    </w:p>
    <w:p>
      <w:pPr>
        <w:spacing w:before="0" w:line="309" w:lineRule="auto"/>
        <w:ind w:left="1152" w:right="5857" w:firstLine="0"/>
        <w:jc w:val="left"/>
        <w:rPr>
          <w:sz w:val="17"/>
        </w:rPr>
      </w:pPr>
      <w:r>
        <w:rPr>
          <w:color w:val="231F20"/>
          <w:sz w:val="17"/>
        </w:rPr>
        <w:t>传真：0539-8417195 手机：13953989571</w:t>
      </w:r>
    </w:p>
    <w:p>
      <w:pPr>
        <w:spacing w:before="1"/>
        <w:ind w:left="1152" w:right="0" w:firstLine="0"/>
        <w:jc w:val="left"/>
        <w:rPr>
          <w:sz w:val="17"/>
        </w:rPr>
      </w:pPr>
      <w:r>
        <w:rPr>
          <w:color w:val="231F20"/>
          <w:spacing w:val="-25"/>
          <w:sz w:val="17"/>
        </w:rPr>
        <w:t>邮箱：</w:t>
      </w:r>
      <w:r>
        <w:fldChar w:fldCharType="begin"/>
      </w:r>
      <w:r>
        <w:instrText xml:space="preserve"> HYPERLINK "mailto:sdjiuhe@163.com" \h </w:instrText>
      </w:r>
      <w:r>
        <w:fldChar w:fldCharType="separate"/>
      </w:r>
      <w:r>
        <w:rPr>
          <w:color w:val="231F20"/>
          <w:spacing w:val="1"/>
          <w:w w:val="88"/>
          <w:sz w:val="17"/>
        </w:rPr>
        <w:t>s</w:t>
      </w:r>
      <w:r>
        <w:rPr>
          <w:color w:val="231F20"/>
          <w:spacing w:val="-2"/>
          <w:w w:val="88"/>
          <w:sz w:val="17"/>
        </w:rPr>
        <w:t>d</w:t>
      </w:r>
      <w:r>
        <w:rPr>
          <w:color w:val="231F20"/>
          <w:spacing w:val="-2"/>
          <w:w w:val="55"/>
          <w:sz w:val="17"/>
        </w:rPr>
        <w:t>ji</w:t>
      </w:r>
      <w:r>
        <w:rPr>
          <w:color w:val="231F20"/>
          <w:spacing w:val="4"/>
          <w:sz w:val="17"/>
        </w:rPr>
        <w:t>u</w:t>
      </w:r>
      <w:r>
        <w:rPr>
          <w:color w:val="231F20"/>
          <w:spacing w:val="1"/>
          <w:sz w:val="17"/>
        </w:rPr>
        <w:t>h</w:t>
      </w:r>
      <w:r>
        <w:rPr>
          <w:color w:val="231F20"/>
          <w:spacing w:val="-6"/>
          <w:w w:val="88"/>
          <w:sz w:val="17"/>
        </w:rPr>
        <w:t>e</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94"/>
          <w:sz w:val="17"/>
        </w:rPr>
        <w:t>c</w:t>
      </w:r>
      <w:r>
        <w:rPr>
          <w:color w:val="231F20"/>
          <w:w w:val="94"/>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4" w:firstLine="340"/>
        <w:jc w:val="both"/>
      </w:pPr>
      <w:r>
        <w:rPr>
          <w:color w:val="231F20"/>
          <w:spacing w:val="-9"/>
        </w:rPr>
        <w:t>久赫水处理环保设备厂，经过多年的研发实验，利用当今世界水处理两大科</w:t>
      </w:r>
      <w:r>
        <w:rPr>
          <w:color w:val="231F20"/>
          <w:spacing w:val="-11"/>
        </w:rPr>
        <w:t>技尖端技术，美国ＲＯ反渗透技术和日本宇宙能源研究所研制的磁能生化陶瓷技</w:t>
      </w:r>
      <w:r>
        <w:rPr>
          <w:color w:val="231F20"/>
          <w:spacing w:val="-13"/>
        </w:rPr>
        <w:t>术，所生产的系列产品已荣获国家技术监督委员会中国优质名牌产品称号，中国知</w:t>
      </w:r>
    </w:p>
    <w:p>
      <w:pPr>
        <w:pStyle w:val="2"/>
        <w:spacing w:line="248" w:lineRule="exact"/>
        <w:ind w:left="1492" w:right="1108"/>
        <w:jc w:val="right"/>
      </w:pPr>
      <w:r>
        <w:rPr>
          <w:color w:val="231F20"/>
        </w:rPr>
        <w:t>63</w:t>
      </w:r>
    </w:p>
    <w:p>
      <w:pPr>
        <w:spacing w:after="0" w:line="248"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56" name="组合 25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53" name="直线 25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54" name="图片 25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55" name="文本框 25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5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">
                <o:lock v:ext="edit" aspectratio="f"/>
                <v:line id="直线 255" o:spid="_x0000_s1026" o:spt="20" style="position:absolute;left:8;top:478;height:0;width:6236;" filled="f" stroked="t" coordsize="21600,21600" o:gfxdata="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dMo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56" o:spid="_x0000_s1026" o:spt="75" alt="" type="#_x0000_t75" style="position:absolute;left:0;top:0;height:476;width:1228;" filled="f" o:preferrelative="t" stroked="f" coordsize="21600,21600" o:gfxdata="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Bi1c&#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57" o:spid="_x0000_s1026" o:spt="202" type="#_x0000_t202" style="position:absolute;left:0;top:0;height:484;width:6245;"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17"/>
        </w:rPr>
        <w:t>名品牌，中国中轻产品质量保障中心，质量信誉双保障认可，中国３Ａ重质量守信</w:t>
      </w:r>
      <w:r>
        <w:rPr>
          <w:color w:val="231F20"/>
          <w:spacing w:val="-18"/>
        </w:rPr>
        <w:t>用企业。所生产的系列产品，小分子活水机。有厨下机，有豪华做挂两用机，有制热制冷一体机，有商用机，有小型水厂专用机，软水机，工业用纯水设备等七大系</w:t>
      </w:r>
      <w:r>
        <w:rPr>
          <w:color w:val="231F20"/>
          <w:spacing w:val="-21"/>
        </w:rPr>
        <w:t>列１００多种，款式繁多，久赫活水机配置高档，款式新颖，全部采用双水龙头，既</w:t>
      </w:r>
      <w:r>
        <w:rPr>
          <w:color w:val="231F20"/>
          <w:spacing w:val="-16"/>
        </w:rPr>
        <w:t>能使用纯净水，又能喝上活性水，一机多用，双水双效！</w:t>
      </w:r>
    </w:p>
    <w:p>
      <w:pPr>
        <w:pStyle w:val="3"/>
        <w:spacing w:before="5" w:line="290" w:lineRule="auto"/>
        <w:ind w:left="1152" w:right="1154" w:firstLine="359"/>
        <w:jc w:val="both"/>
      </w:pPr>
      <w:r>
        <w:rPr>
          <w:color w:val="231F20"/>
          <w:spacing w:val="-16"/>
        </w:rPr>
        <w:t xml:space="preserve">本产品最大优势，就是解决水污染之后，所产生的能量健康活水，独家研制， </w:t>
      </w:r>
      <w:r>
        <w:rPr>
          <w:color w:val="231F20"/>
          <w:spacing w:val="-9"/>
        </w:rPr>
        <w:t>堪称世界一流。</w:t>
      </w:r>
    </w:p>
    <w:p>
      <w:pPr>
        <w:pStyle w:val="3"/>
        <w:spacing w:before="2" w:line="290" w:lineRule="auto"/>
        <w:ind w:left="1152" w:right="1154" w:firstLine="340"/>
        <w:jc w:val="both"/>
      </w:pPr>
      <w:r>
        <w:rPr>
          <w:color w:val="231F20"/>
          <w:spacing w:val="-10"/>
        </w:rPr>
        <w:t>随着国家提倡的节约能源，优代环保等战略方针，我们久赫人经过刻苦钻研和不屑的努力，最终研制出长效节水的新型产品：好水废水一比一两年不用换滤</w:t>
      </w:r>
      <w:r>
        <w:rPr>
          <w:color w:val="231F20"/>
          <w:spacing w:val="-13"/>
        </w:rPr>
        <w:t>芯。极受消费者欢迎！现已批量生产并投放市场！</w:t>
      </w:r>
    </w:p>
    <w:p>
      <w:pPr>
        <w:pStyle w:val="3"/>
        <w:spacing w:before="3" w:line="290" w:lineRule="auto"/>
        <w:ind w:left="2142" w:right="2064" w:hanging="991"/>
      </w:pPr>
      <w:r>
        <w:rPr>
          <w:color w:val="231F20"/>
          <w:spacing w:val="-17"/>
        </w:rPr>
        <w:t>我们的质量：每一个部件，要求品质最高，用最优质的产品投放市场。</w:t>
      </w:r>
      <w:r>
        <w:rPr>
          <w:color w:val="231F20"/>
          <w:spacing w:val="-21"/>
        </w:rPr>
        <w:t>品质</w:t>
      </w:r>
      <w:r>
        <w:rPr>
          <w:color w:val="231F20"/>
          <w:spacing w:val="-22"/>
        </w:rPr>
        <w:t>＝</w:t>
      </w:r>
      <w:r>
        <w:rPr>
          <w:color w:val="231F20"/>
          <w:spacing w:val="-11"/>
        </w:rPr>
        <w:t>质量</w:t>
      </w:r>
      <w:r>
        <w:rPr>
          <w:color w:val="231F20"/>
          <w:spacing w:val="-16"/>
        </w:rPr>
        <w:t>＝</w:t>
      </w:r>
      <w:r>
        <w:rPr>
          <w:color w:val="231F20"/>
          <w:spacing w:val="-4"/>
        </w:rPr>
        <w:t>生命</w:t>
      </w:r>
    </w:p>
    <w:p>
      <w:pPr>
        <w:pStyle w:val="3"/>
        <w:spacing w:before="2" w:line="290" w:lineRule="auto"/>
        <w:ind w:left="1152" w:right="3460"/>
      </w:pPr>
      <w:r>
        <w:rPr>
          <w:color w:val="231F20"/>
          <w:spacing w:val="-16"/>
        </w:rPr>
        <w:t>我们的服务：让经销商做的放心，消费者用的称心。</w:t>
      </w:r>
      <w:r>
        <w:rPr>
          <w:color w:val="231F20"/>
          <w:spacing w:val="-13"/>
        </w:rPr>
        <w:t>我们的目标：打造水家电行业第一品牌！</w:t>
      </w:r>
    </w:p>
    <w:p>
      <w:pPr>
        <w:pStyle w:val="3"/>
        <w:spacing w:before="1" w:line="290" w:lineRule="auto"/>
        <w:ind w:left="1152" w:right="2081"/>
      </w:pPr>
      <w:r>
        <w:rPr>
          <w:color w:val="231F20"/>
          <w:spacing w:val="-17"/>
        </w:rPr>
        <w:t>我们的今天：不懈的努力，沿着科学的道路，精心研制更新颖的产品。</w:t>
      </w:r>
      <w:r>
        <w:rPr>
          <w:color w:val="231F20"/>
          <w:spacing w:val="-18"/>
        </w:rPr>
        <w:t>我们的明天：聚天下英才，成千秋伟业。明天将更加辉煌！</w:t>
      </w:r>
    </w:p>
    <w:p>
      <w:pPr>
        <w:pStyle w:val="3"/>
        <w:spacing w:before="8"/>
        <w:rPr>
          <w:sz w:val="21"/>
        </w:rPr>
      </w:pPr>
    </w:p>
    <w:p>
      <w:pPr>
        <w:pStyle w:val="2"/>
        <w:spacing w:before="1"/>
      </w:pPr>
      <w:r>
        <w:rPr>
          <w:color w:val="231F20"/>
        </w:rPr>
        <w:t>宁波豪立信铜阀门有限公司</w:t>
      </w:r>
    </w:p>
    <w:p>
      <w:pPr>
        <w:spacing w:before="4" w:line="309" w:lineRule="auto"/>
        <w:ind w:left="1152" w:right="3651" w:firstLine="0"/>
        <w:jc w:val="left"/>
        <w:rPr>
          <w:sz w:val="17"/>
        </w:rPr>
      </w:pPr>
      <w:r>
        <w:rPr>
          <w:color w:val="231F20"/>
          <w:spacing w:val="-5"/>
          <w:sz w:val="17"/>
        </w:rPr>
        <w:t>宁波江东江南村</w:t>
      </w:r>
      <w:r>
        <w:rPr>
          <w:color w:val="231F20"/>
          <w:spacing w:val="-26"/>
          <w:sz w:val="17"/>
        </w:rPr>
        <w:t>（</w:t>
      </w:r>
      <w:r>
        <w:rPr>
          <w:color w:val="231F20"/>
          <w:spacing w:val="-8"/>
          <w:sz w:val="17"/>
        </w:rPr>
        <w:t>营销总部</w:t>
      </w:r>
      <w:r>
        <w:rPr>
          <w:color w:val="231F20"/>
          <w:spacing w:val="-36"/>
          <w:sz w:val="17"/>
        </w:rPr>
        <w:t>）</w:t>
      </w:r>
      <w:r>
        <w:rPr>
          <w:color w:val="231F20"/>
          <w:spacing w:val="-4"/>
          <w:sz w:val="17"/>
        </w:rPr>
        <w:t>财富热线：</w:t>
      </w:r>
      <w:r>
        <w:rPr>
          <w:color w:val="231F20"/>
          <w:spacing w:val="-5"/>
          <w:sz w:val="17"/>
        </w:rPr>
        <w:t>4000887111 QQ：2279239704</w:t>
      </w:r>
    </w:p>
    <w:p>
      <w:pPr>
        <w:spacing w:before="0" w:line="216" w:lineRule="exact"/>
        <w:ind w:left="1152" w:right="0" w:firstLine="0"/>
        <w:jc w:val="left"/>
        <w:rPr>
          <w:sz w:val="17"/>
        </w:rPr>
      </w:pPr>
      <w:r>
        <w:rPr>
          <w:color w:val="231F20"/>
          <w:sz w:val="17"/>
        </w:rPr>
        <w:t>生产基地：0576-87572758</w:t>
      </w:r>
    </w:p>
    <w:p>
      <w:pPr>
        <w:spacing w:before="62" w:line="309" w:lineRule="auto"/>
        <w:ind w:left="1152" w:right="5026" w:firstLine="0"/>
        <w:jc w:val="left"/>
        <w:rPr>
          <w:sz w:val="17"/>
        </w:rPr>
      </w:pPr>
      <w:r>
        <w:rPr>
          <w:color w:val="231F20"/>
          <w:spacing w:val="-24"/>
          <w:sz w:val="17"/>
        </w:rPr>
        <w:t>邮箱：</w:t>
      </w:r>
      <w:r>
        <w:fldChar w:fldCharType="begin"/>
      </w:r>
      <w:r>
        <w:instrText xml:space="preserve"> HYPERLINK "mailto:xudaoze168@yahoo.com.cn" \h </w:instrText>
      </w:r>
      <w:r>
        <w:fldChar w:fldCharType="separate"/>
      </w:r>
      <w:r>
        <w:rPr>
          <w:color w:val="231F20"/>
          <w:spacing w:val="1"/>
          <w:sz w:val="17"/>
        </w:rPr>
        <w:t>x</w:t>
      </w:r>
      <w:r>
        <w:rPr>
          <w:color w:val="231F20"/>
          <w:sz w:val="17"/>
        </w:rPr>
        <w:t>u</w:t>
      </w:r>
      <w:r>
        <w:rPr>
          <w:color w:val="231F20"/>
          <w:spacing w:val="3"/>
          <w:sz w:val="17"/>
        </w:rPr>
        <w:t>d</w:t>
      </w:r>
      <w:r>
        <w:rPr>
          <w:color w:val="231F20"/>
          <w:spacing w:val="1"/>
          <w:w w:val="88"/>
          <w:sz w:val="17"/>
        </w:rPr>
        <w:t>a</w:t>
      </w:r>
      <w:r>
        <w:rPr>
          <w:color w:val="231F20"/>
          <w:spacing w:val="-1"/>
          <w:w w:val="94"/>
          <w:sz w:val="17"/>
        </w:rPr>
        <w:t>o</w:t>
      </w:r>
      <w:r>
        <w:rPr>
          <w:color w:val="231F20"/>
          <w:spacing w:val="2"/>
          <w:w w:val="94"/>
          <w:sz w:val="17"/>
        </w:rPr>
        <w:t>z</w:t>
      </w:r>
      <w:r>
        <w:rPr>
          <w:color w:val="231F20"/>
          <w:spacing w:val="-8"/>
          <w:w w:val="88"/>
          <w:sz w:val="17"/>
        </w:rPr>
        <w:t>e</w:t>
      </w:r>
      <w:r>
        <w:rPr>
          <w:color w:val="231F20"/>
          <w:spacing w:val="-8"/>
          <w:sz w:val="17"/>
        </w:rPr>
        <w:t>1</w:t>
      </w:r>
      <w:r>
        <w:rPr>
          <w:color w:val="231F20"/>
          <w:spacing w:val="3"/>
          <w:sz w:val="17"/>
        </w:rPr>
        <w:t>6</w:t>
      </w:r>
      <w:r>
        <w:rPr>
          <w:color w:val="231F20"/>
          <w:spacing w:val="-6"/>
          <w:sz w:val="17"/>
        </w:rPr>
        <w:t>8</w:t>
      </w:r>
      <w:r>
        <w:rPr>
          <w:color w:val="231F20"/>
          <w:spacing w:val="-4"/>
          <w:w w:val="183"/>
          <w:sz w:val="17"/>
        </w:rPr>
        <w:t>@</w:t>
      </w:r>
      <w:r>
        <w:rPr>
          <w:color w:val="231F20"/>
          <w:spacing w:val="-3"/>
          <w:sz w:val="17"/>
        </w:rPr>
        <w:t>y</w:t>
      </w:r>
      <w:r>
        <w:rPr>
          <w:color w:val="231F20"/>
          <w:spacing w:val="5"/>
          <w:w w:val="88"/>
          <w:sz w:val="17"/>
        </w:rPr>
        <w:t>a</w:t>
      </w:r>
      <w:r>
        <w:rPr>
          <w:color w:val="231F20"/>
          <w:sz w:val="17"/>
        </w:rPr>
        <w:t>h</w:t>
      </w:r>
      <w:r>
        <w:rPr>
          <w:color w:val="231F20"/>
          <w:spacing w:val="2"/>
          <w:sz w:val="17"/>
        </w:rPr>
        <w:t>o</w:t>
      </w:r>
      <w:r>
        <w:rPr>
          <w:color w:val="231F20"/>
          <w:spacing w:val="-3"/>
          <w:sz w:val="17"/>
        </w:rPr>
        <w:t>o</w:t>
      </w:r>
      <w:r>
        <w:rPr>
          <w:color w:val="231F20"/>
          <w:spacing w:val="-1"/>
          <w:w w:val="69"/>
          <w:sz w:val="17"/>
        </w:rPr>
        <w:t>.</w:t>
      </w:r>
      <w:r>
        <w:rPr>
          <w:color w:val="231F20"/>
          <w:spacing w:val="1"/>
          <w:w w:val="69"/>
          <w:sz w:val="17"/>
        </w:rPr>
        <w:t>c</w:t>
      </w:r>
      <w:r>
        <w:rPr>
          <w:color w:val="231F20"/>
          <w:sz w:val="17"/>
        </w:rPr>
        <w:t>o</w:t>
      </w:r>
      <w:r>
        <w:rPr>
          <w:color w:val="231F20"/>
          <w:spacing w:val="1"/>
          <w:w w:val="155"/>
          <w:sz w:val="17"/>
        </w:rPr>
        <w:t>m</w:t>
      </w:r>
      <w:r>
        <w:rPr>
          <w:color w:val="231F20"/>
          <w:spacing w:val="-1"/>
          <w:w w:val="69"/>
          <w:sz w:val="17"/>
        </w:rPr>
        <w:t>.</w:t>
      </w:r>
      <w:r>
        <w:rPr>
          <w:color w:val="231F20"/>
          <w:spacing w:val="2"/>
          <w:w w:val="69"/>
          <w:sz w:val="17"/>
        </w:rPr>
        <w:t>c</w:t>
      </w:r>
      <w:r>
        <w:rPr>
          <w:color w:val="231F20"/>
          <w:sz w:val="17"/>
        </w:rPr>
        <w:t>n</w:t>
      </w:r>
      <w:r>
        <w:rPr>
          <w:color w:val="231F20"/>
          <w:sz w:val="17"/>
        </w:rPr>
        <w:fldChar w:fldCharType="end"/>
      </w:r>
      <w:r>
        <w:rPr>
          <w:color w:val="231F20"/>
          <w:spacing w:val="-20"/>
          <w:sz w:val="17"/>
        </w:rPr>
        <w:t>网址：</w:t>
      </w:r>
      <w:r>
        <w:fldChar w:fldCharType="begin"/>
      </w:r>
      <w:r>
        <w:instrText xml:space="preserve"> HYPERLINK "http://www.haolixin.com/" \h </w:instrText>
      </w:r>
      <w:r>
        <w:fldChar w:fldCharType="separate"/>
      </w:r>
      <w:r>
        <w:rPr>
          <w:color w:val="231F20"/>
          <w:sz w:val="17"/>
        </w:rPr>
        <w:t>h</w:t>
      </w:r>
      <w:r>
        <w:rPr>
          <w:color w:val="231F20"/>
          <w:spacing w:val="4"/>
          <w:w w:val="55"/>
          <w:sz w:val="17"/>
        </w:rPr>
        <w:t>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w w:val="50"/>
          <w:sz w:val="17"/>
        </w:rPr>
        <w:t>.</w:t>
      </w:r>
      <w:r>
        <w:rPr>
          <w:color w:val="231F20"/>
          <w:spacing w:val="1"/>
          <w:sz w:val="17"/>
        </w:rPr>
        <w:t>h</w:t>
      </w:r>
      <w:r>
        <w:rPr>
          <w:color w:val="231F20"/>
          <w:spacing w:val="1"/>
          <w:w w:val="88"/>
          <w:sz w:val="17"/>
        </w:rPr>
        <w:t>a</w:t>
      </w:r>
      <w:r>
        <w:rPr>
          <w:color w:val="231F20"/>
          <w:spacing w:val="-2"/>
          <w:sz w:val="17"/>
        </w:rPr>
        <w:t>o</w:t>
      </w:r>
      <w:r>
        <w:rPr>
          <w:color w:val="231F20"/>
          <w:spacing w:val="3"/>
          <w:w w:val="73"/>
          <w:sz w:val="17"/>
        </w:rPr>
        <w:t>lixi</w:t>
      </w:r>
      <w:r>
        <w:rPr>
          <w:color w:val="231F20"/>
          <w:w w:val="73"/>
          <w:sz w:val="17"/>
        </w:rPr>
        <w:t>n</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7"/>
        <w:rPr>
          <w:sz w:val="21"/>
        </w:rPr>
      </w:pPr>
    </w:p>
    <w:p>
      <w:pPr>
        <w:pStyle w:val="3"/>
        <w:spacing w:line="290" w:lineRule="auto"/>
        <w:ind w:left="1152" w:right="1154" w:firstLine="340"/>
        <w:jc w:val="both"/>
      </w:pPr>
      <w:r>
        <w:rPr>
          <w:color w:val="231F20"/>
          <w:spacing w:val="-6"/>
        </w:rPr>
        <w:t>宁波豪立信铜阀门有限公司是一家专业生产以“豪立信”为注册商标的各种</w:t>
      </w:r>
      <w:r>
        <w:rPr>
          <w:color w:val="231F20"/>
          <w:spacing w:val="-11"/>
        </w:rPr>
        <w:t>铜阀门制造、销售、设计开发、售后服务为一体的专业化和规模型的企业。</w:t>
      </w:r>
    </w:p>
    <w:p>
      <w:pPr>
        <w:pStyle w:val="3"/>
        <w:spacing w:before="2" w:line="290" w:lineRule="auto"/>
        <w:ind w:left="1152" w:right="1154"/>
        <w:jc w:val="both"/>
      </w:pPr>
      <w:r>
        <w:rPr>
          <w:color w:val="231F20"/>
          <w:spacing w:val="-8"/>
        </w:rPr>
        <w:t>本公司拥有雄厚的技术力量和技能精湛的技术人员以及完善的管理体制、精良的</w:t>
      </w:r>
      <w:r>
        <w:rPr>
          <w:color w:val="231F20"/>
          <w:spacing w:val="-15"/>
        </w:rPr>
        <w:t>电脑数控生产加工，为产品的稳定性提供了保障。公司生产的主要产品：铜球阀、</w:t>
      </w:r>
      <w:r>
        <w:rPr>
          <w:color w:val="231F20"/>
          <w:spacing w:val="-18"/>
        </w:rPr>
        <w:t>铜闸阀、铜截止阀、铜止回阀、铜过滤阀、三通采暖球阀、铜</w:t>
      </w:r>
      <w:r>
        <w:rPr>
          <w:color w:val="231F20"/>
        </w:rPr>
        <w:t>PP-R</w:t>
      </w:r>
      <w:r>
        <w:rPr>
          <w:color w:val="231F20"/>
          <w:spacing w:val="-44"/>
        </w:rPr>
        <w:t>、</w:t>
      </w:r>
      <w:r>
        <w:rPr>
          <w:color w:val="231F20"/>
        </w:rPr>
        <w:t>PE</w:t>
      </w:r>
      <w:r>
        <w:rPr>
          <w:color w:val="231F20"/>
          <w:spacing w:val="-44"/>
        </w:rPr>
        <w:t>、</w:t>
      </w:r>
      <w:r>
        <w:rPr>
          <w:color w:val="231F20"/>
        </w:rPr>
        <w:t>PB</w:t>
      </w:r>
      <w:r>
        <w:rPr>
          <w:color w:val="231F20"/>
          <w:spacing w:val="-15"/>
        </w:rPr>
        <w:t>、双活</w:t>
      </w:r>
      <w:r>
        <w:rPr>
          <w:color w:val="231F20"/>
          <w:spacing w:val="-14"/>
        </w:rPr>
        <w:t>接球阀、铜球杆一体式球阀等；广泛应用于冷热水、太阳能、天然气、煤气、采暖</w:t>
      </w:r>
      <w:r>
        <w:rPr>
          <w:color w:val="231F20"/>
          <w:spacing w:val="-7"/>
          <w:w w:val="105"/>
        </w:rPr>
        <w:t>及民用建筑行业。</w:t>
      </w:r>
    </w:p>
    <w:p>
      <w:pPr>
        <w:pStyle w:val="3"/>
        <w:spacing w:before="11"/>
        <w:rPr>
          <w:sz w:val="21"/>
        </w:rPr>
      </w:pPr>
    </w:p>
    <w:p>
      <w:pPr>
        <w:pStyle w:val="2"/>
        <w:jc w:val="both"/>
      </w:pPr>
      <w:r>
        <w:rPr>
          <w:color w:val="231F20"/>
        </w:rPr>
        <w:t>慈溪市惠佳净水器设备厂</w:t>
      </w:r>
    </w:p>
    <w:p>
      <w:pPr>
        <w:spacing w:before="5"/>
        <w:ind w:left="1152" w:right="0" w:firstLine="0"/>
        <w:jc w:val="both"/>
        <w:rPr>
          <w:sz w:val="17"/>
        </w:rPr>
      </w:pPr>
      <w:r>
        <w:rPr>
          <w:color w:val="231F20"/>
          <w:sz w:val="17"/>
        </w:rPr>
        <w:t>电 话： 86 0574 63403431/63405431</w:t>
      </w:r>
    </w:p>
    <w:p>
      <w:pPr>
        <w:spacing w:before="62"/>
        <w:ind w:left="1152" w:right="0" w:firstLine="0"/>
        <w:jc w:val="both"/>
        <w:rPr>
          <w:sz w:val="17"/>
        </w:rPr>
      </w:pPr>
      <w:r>
        <w:rPr>
          <w:color w:val="231F20"/>
          <w:sz w:val="17"/>
        </w:rPr>
        <w:t>传 真： 86 0574 63403480</w:t>
      </w:r>
    </w:p>
    <w:p>
      <w:pPr>
        <w:pStyle w:val="2"/>
        <w:spacing w:before="28"/>
        <w:jc w:val="both"/>
      </w:pPr>
      <w:r>
        <w:rPr>
          <w:color w:val="231F20"/>
        </w:rPr>
        <w:t>64</w:t>
      </w:r>
    </w:p>
    <w:p>
      <w:pPr>
        <w:spacing w:after="0"/>
        <w:jc w:val="both"/>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60" name="组合 25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57" name="直线 25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58" name="图片 26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59" name="文本框 26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5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LHIXw9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259" o:spid="_x0000_s1026" o:spt="20" style="position:absolute;left:0;top:478;height:0;width:6236;" filled="f" stroked="t" coordsize="21600,21600" o:gfxdata="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sSqK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260" o:spid="_x0000_s1026" o:spt="75" alt="" type="#_x0000_t75" style="position:absolute;left:34;top:0;height:476;width:1228;" filled="f" o:preferrelative="t" stroked="f" coordsize="21600,21600" o:gfxdata="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snWb4A&#10;AADcAAAADwAAAAAAAAABACAAAAAiAAAAZHJzL2Rvd25yZXYueG1sUEsBAhQAFAAAAAgAh07iQDMv&#10;BZ47AAAAOQAAABAAAAAAAAAAAQAgAAAADQEAAGRycy9zaGFwZXhtbC54bWxQSwUGAAAAAAYABgBb&#10;AQAAtwMAAAAA&#10;">
                  <v:fill on="f" focussize="0,0"/>
                  <v:stroke on="f"/>
                  <v:imagedata r:id="rId4" o:title=""/>
                  <o:lock v:ext="edit" aspectratio="t"/>
                </v:shape>
                <v:shape id="文本框 261" o:spid="_x0000_s1026" o:spt="202" type="#_x0000_t202" style="position:absolute;left:0;top:0;height:484;width:6237;" filled="f" stroked="f" coordsize="21600,21600" o:gfxdata="UEsDBAoAAAAAAIdO4kAAAAAAAAAAAAAAAAAEAAAAZHJzL1BLAwQUAAAACACHTuJA/iyxnr8AAADc&#10;AAAADwAAAGRycy9kb3ducmV2LnhtbEWPzWrDMBCE74W+g9hCb42UQEP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ssZ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tabs>
          <w:tab w:val="left" w:pos="1577"/>
        </w:tabs>
        <w:spacing w:before="20" w:line="314" w:lineRule="auto"/>
        <w:ind w:left="1152" w:right="3015" w:firstLine="0"/>
        <w:jc w:val="left"/>
        <w:rPr>
          <w:sz w:val="17"/>
        </w:rPr>
      </w:pPr>
      <w:r>
        <w:rPr>
          <w:color w:val="231F20"/>
          <w:sz w:val="17"/>
        </w:rPr>
        <w:t>地</w:t>
      </w:r>
      <w:r>
        <w:rPr>
          <w:color w:val="231F20"/>
          <w:sz w:val="17"/>
        </w:rPr>
        <w:tab/>
      </w:r>
      <w:r>
        <w:rPr>
          <w:color w:val="231F20"/>
          <w:spacing w:val="-10"/>
          <w:sz w:val="17"/>
        </w:rPr>
        <w:t>址</w:t>
      </w:r>
      <w:r>
        <w:rPr>
          <w:color w:val="231F20"/>
          <w:sz w:val="17"/>
        </w:rPr>
        <w:t>：</w:t>
      </w:r>
      <w:r>
        <w:rPr>
          <w:color w:val="231F20"/>
          <w:spacing w:val="-45"/>
          <w:sz w:val="17"/>
        </w:rPr>
        <w:t xml:space="preserve"> </w:t>
      </w:r>
      <w:r>
        <w:rPr>
          <w:color w:val="231F20"/>
          <w:spacing w:val="-7"/>
          <w:sz w:val="17"/>
        </w:rPr>
        <w:t>中</w:t>
      </w:r>
      <w:r>
        <w:rPr>
          <w:color w:val="231F20"/>
          <w:sz w:val="17"/>
        </w:rPr>
        <w:t>国</w:t>
      </w:r>
      <w:r>
        <w:rPr>
          <w:color w:val="231F20"/>
          <w:spacing w:val="-44"/>
          <w:sz w:val="17"/>
        </w:rPr>
        <w:t xml:space="preserve"> </w:t>
      </w:r>
      <w:r>
        <w:rPr>
          <w:color w:val="231F20"/>
          <w:sz w:val="17"/>
        </w:rPr>
        <w:t>浙江</w:t>
      </w:r>
      <w:r>
        <w:rPr>
          <w:color w:val="231F20"/>
          <w:spacing w:val="-45"/>
          <w:sz w:val="17"/>
        </w:rPr>
        <w:t xml:space="preserve"> </w:t>
      </w:r>
      <w:r>
        <w:rPr>
          <w:color w:val="231F20"/>
          <w:sz w:val="17"/>
        </w:rPr>
        <w:t>慈溪市</w:t>
      </w:r>
      <w:r>
        <w:rPr>
          <w:color w:val="231F20"/>
          <w:spacing w:val="-44"/>
          <w:sz w:val="17"/>
        </w:rPr>
        <w:t xml:space="preserve"> </w:t>
      </w:r>
      <w:r>
        <w:rPr>
          <w:color w:val="231F20"/>
          <w:sz w:val="17"/>
        </w:rPr>
        <w:t>浙江慈溪</w:t>
      </w:r>
      <w:r>
        <w:rPr>
          <w:color w:val="231F20"/>
          <w:spacing w:val="-7"/>
          <w:sz w:val="17"/>
        </w:rPr>
        <w:t>市</w:t>
      </w:r>
      <w:r>
        <w:rPr>
          <w:color w:val="231F20"/>
          <w:spacing w:val="-4"/>
          <w:sz w:val="17"/>
        </w:rPr>
        <w:t>长</w:t>
      </w:r>
      <w:r>
        <w:rPr>
          <w:color w:val="231F20"/>
          <w:spacing w:val="-6"/>
          <w:sz w:val="17"/>
        </w:rPr>
        <w:t>河镇</w:t>
      </w:r>
      <w:r>
        <w:rPr>
          <w:color w:val="231F20"/>
          <w:sz w:val="17"/>
        </w:rPr>
        <w:t>宁</w:t>
      </w:r>
      <w:r>
        <w:rPr>
          <w:color w:val="231F20"/>
          <w:spacing w:val="-3"/>
          <w:sz w:val="17"/>
        </w:rPr>
        <w:t>丰南</w:t>
      </w:r>
      <w:r>
        <w:rPr>
          <w:color w:val="231F20"/>
          <w:spacing w:val="3"/>
          <w:sz w:val="17"/>
        </w:rPr>
        <w:t>路</w:t>
      </w:r>
      <w:r>
        <w:rPr>
          <w:color w:val="231F20"/>
          <w:spacing w:val="-3"/>
          <w:sz w:val="17"/>
        </w:rPr>
        <w:t>6</w:t>
      </w:r>
      <w:r>
        <w:rPr>
          <w:color w:val="231F20"/>
          <w:sz w:val="17"/>
        </w:rPr>
        <w:t>号邮</w:t>
      </w:r>
      <w:r>
        <w:rPr>
          <w:color w:val="231F20"/>
          <w:sz w:val="17"/>
        </w:rPr>
        <w:tab/>
      </w:r>
      <w:r>
        <w:rPr>
          <w:color w:val="231F20"/>
          <w:spacing w:val="-11"/>
          <w:sz w:val="17"/>
        </w:rPr>
        <w:t>编</w:t>
      </w:r>
      <w:r>
        <w:rPr>
          <w:color w:val="231F20"/>
          <w:sz w:val="17"/>
        </w:rPr>
        <w:t>：</w:t>
      </w:r>
      <w:r>
        <w:rPr>
          <w:color w:val="231F20"/>
          <w:spacing w:val="-43"/>
          <w:sz w:val="17"/>
        </w:rPr>
        <w:t xml:space="preserve"> </w:t>
      </w:r>
      <w:r>
        <w:rPr>
          <w:color w:val="231F20"/>
          <w:spacing w:val="-3"/>
          <w:sz w:val="17"/>
        </w:rPr>
        <w:t>315326</w:t>
      </w:r>
    </w:p>
    <w:p>
      <w:pPr>
        <w:pStyle w:val="3"/>
        <w:spacing w:before="11"/>
        <w:rPr>
          <w:sz w:val="20"/>
        </w:rPr>
      </w:pPr>
    </w:p>
    <w:p>
      <w:pPr>
        <w:pStyle w:val="3"/>
        <w:spacing w:line="290" w:lineRule="auto"/>
        <w:ind w:left="1152" w:right="1154" w:firstLine="340"/>
        <w:jc w:val="both"/>
      </w:pPr>
      <w:r>
        <w:rPr>
          <w:color w:val="231F20"/>
          <w:w w:val="95"/>
        </w:rPr>
        <w:t xml:space="preserve">慈溪市惠佳净水器设备厂位于浙江东部杭州湾,东靠港口宁波&lt;北仑港&gt;西  </w:t>
      </w:r>
      <w:r>
        <w:rPr>
          <w:color w:val="231F20"/>
          <w:spacing w:val="4"/>
          <w:w w:val="95"/>
        </w:rPr>
        <w:t>临杭州</w:t>
      </w:r>
      <w:r>
        <w:rPr>
          <w:color w:val="231F20"/>
          <w:w w:val="80"/>
        </w:rPr>
        <w:t>,</w:t>
      </w:r>
      <w:r>
        <w:rPr>
          <w:color w:val="231F20"/>
          <w:spacing w:val="2"/>
          <w:w w:val="95"/>
        </w:rPr>
        <w:t>紧靠国道线</w:t>
      </w:r>
      <w:r>
        <w:rPr>
          <w:color w:val="231F20"/>
          <w:w w:val="80"/>
        </w:rPr>
        <w:t>,</w:t>
      </w:r>
      <w:r>
        <w:rPr>
          <w:color w:val="231F20"/>
          <w:spacing w:val="-2"/>
          <w:w w:val="95"/>
        </w:rPr>
        <w:t>加上在建的杭州湾跨海大桥</w:t>
      </w:r>
      <w:r>
        <w:rPr>
          <w:color w:val="231F20"/>
          <w:w w:val="80"/>
        </w:rPr>
        <w:t>,</w:t>
      </w:r>
      <w:r>
        <w:rPr>
          <w:color w:val="231F20"/>
          <w:spacing w:val="-9"/>
          <w:w w:val="95"/>
        </w:rPr>
        <w:t xml:space="preserve">具有便利的海运、空运、陆运条  </w:t>
      </w:r>
      <w:r>
        <w:rPr>
          <w:color w:val="231F20"/>
          <w:spacing w:val="-17"/>
        </w:rPr>
        <w:t>件。</w:t>
      </w:r>
    </w:p>
    <w:p>
      <w:pPr>
        <w:pStyle w:val="3"/>
        <w:spacing w:before="3" w:line="290" w:lineRule="auto"/>
        <w:ind w:left="1152" w:right="1152" w:firstLine="362"/>
        <w:jc w:val="both"/>
      </w:pPr>
      <w:r>
        <w:rPr>
          <w:color w:val="231F20"/>
          <w:spacing w:val="-9"/>
        </w:rPr>
        <w:t>慈溪市惠佳净水器设备厂专业生产净水器、</w:t>
      </w:r>
      <w:r>
        <w:rPr>
          <w:color w:val="231F20"/>
        </w:rPr>
        <w:t>RO</w:t>
      </w:r>
      <w:r>
        <w:rPr>
          <w:color w:val="231F20"/>
          <w:spacing w:val="-8"/>
        </w:rPr>
        <w:t>机配件。主要生产各种鹅颈龙</w:t>
      </w:r>
      <w:r>
        <w:rPr>
          <w:color w:val="231F20"/>
          <w:spacing w:val="-23"/>
        </w:rPr>
        <w:t>头、阀门，管件，接头，</w:t>
      </w:r>
      <w:r>
        <w:rPr>
          <w:color w:val="231F20"/>
          <w:spacing w:val="-15"/>
        </w:rPr>
        <w:t>RO</w:t>
      </w:r>
      <w:r>
        <w:rPr>
          <w:color w:val="231F20"/>
          <w:spacing w:val="-10"/>
        </w:rPr>
        <w:t>机挂板、不锈钢弯管系列等。我厂占地面积近</w:t>
      </w:r>
      <w:r>
        <w:rPr>
          <w:color w:val="231F20"/>
          <w:spacing w:val="5"/>
        </w:rPr>
        <w:t>1500</w:t>
      </w:r>
      <w:r>
        <w:rPr>
          <w:color w:val="231F20"/>
          <w:spacing w:val="-2"/>
        </w:rPr>
        <w:t>平方</w:t>
      </w:r>
      <w:r>
        <w:rPr>
          <w:color w:val="231F20"/>
          <w:w w:val="95"/>
        </w:rPr>
        <w:t>米,员工100</w:t>
      </w:r>
      <w:r>
        <w:rPr>
          <w:color w:val="231F20"/>
          <w:spacing w:val="-17"/>
          <w:w w:val="95"/>
        </w:rPr>
        <w:t xml:space="preserve">多人，以丰富的专业经验及科技实力，不断创新，从产品设计到零件制  </w:t>
      </w:r>
      <w:r>
        <w:rPr>
          <w:color w:val="231F20"/>
          <w:spacing w:val="-17"/>
        </w:rPr>
        <w:t>作，均精益求精，为用户提供性能卓越的产品，并得到客户的良好评价。同时根据</w:t>
      </w:r>
      <w:r>
        <w:rPr>
          <w:color w:val="231F20"/>
          <w:spacing w:val="-6"/>
          <w:w w:val="105"/>
        </w:rPr>
        <w:t>客户需要可以来样来图制作加工。</w:t>
      </w:r>
    </w:p>
    <w:p>
      <w:pPr>
        <w:pStyle w:val="3"/>
        <w:spacing w:before="5" w:line="290" w:lineRule="auto"/>
        <w:ind w:left="1152" w:right="1154" w:firstLine="340"/>
        <w:jc w:val="both"/>
      </w:pPr>
      <w:r>
        <w:rPr>
          <w:color w:val="231F20"/>
          <w:spacing w:val="-12"/>
          <w:w w:val="95"/>
        </w:rPr>
        <w:t xml:space="preserve">慈溪市惠佳净水器设备厂公司坚持以"质量为本、技术求精、求真务实、开拓  </w:t>
      </w:r>
      <w:r>
        <w:rPr>
          <w:color w:val="231F20"/>
          <w:spacing w:val="-16"/>
        </w:rPr>
        <w:t>创新、服务诚信、客户是上帝"的企业宗旨。</w:t>
      </w:r>
    </w:p>
    <w:p>
      <w:pPr>
        <w:pStyle w:val="3"/>
        <w:spacing w:before="8"/>
        <w:rPr>
          <w:sz w:val="21"/>
        </w:rPr>
      </w:pPr>
    </w:p>
    <w:p>
      <w:pPr>
        <w:pStyle w:val="2"/>
      </w:pPr>
      <w:r>
        <w:rPr>
          <w:color w:val="231F20"/>
        </w:rPr>
        <w:t>朗格尔净水机诚征代理</w:t>
      </w:r>
    </w:p>
    <w:p>
      <w:pPr>
        <w:spacing w:before="4"/>
        <w:ind w:left="1152" w:right="0" w:firstLine="0"/>
        <w:jc w:val="left"/>
        <w:rPr>
          <w:sz w:val="17"/>
        </w:rPr>
      </w:pPr>
      <w:r>
        <w:rPr>
          <w:color w:val="231F20"/>
          <w:sz w:val="17"/>
        </w:rPr>
        <w:t>全国热线：4006-23456-8.</w:t>
      </w:r>
    </w:p>
    <w:p>
      <w:pPr>
        <w:spacing w:before="62"/>
        <w:ind w:left="1152" w:right="0" w:firstLine="0"/>
        <w:jc w:val="left"/>
        <w:rPr>
          <w:sz w:val="17"/>
        </w:rPr>
      </w:pPr>
      <w:r>
        <w:rPr>
          <w:color w:val="231F20"/>
          <w:sz w:val="17"/>
        </w:rPr>
        <w:t>电话：0539-7013067、13869907558（王）</w:t>
      </w:r>
    </w:p>
    <w:p>
      <w:pPr>
        <w:spacing w:before="63"/>
        <w:ind w:left="1152" w:right="0" w:firstLine="0"/>
        <w:jc w:val="left"/>
        <w:rPr>
          <w:sz w:val="17"/>
        </w:rPr>
      </w:pPr>
      <w:r>
        <w:rPr>
          <w:color w:val="231F20"/>
          <w:spacing w:val="-23"/>
          <w:sz w:val="17"/>
        </w:rPr>
        <w:t>网址：</w:t>
      </w:r>
      <w:r>
        <w:fldChar w:fldCharType="begin"/>
      </w:r>
      <w:r>
        <w:instrText xml:space="preserve"> HYPERLINK "http://www.bjloger.com/"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2"/>
          <w:sz w:val="17"/>
        </w:rPr>
        <w:t>b</w:t>
      </w:r>
      <w:r>
        <w:rPr>
          <w:color w:val="231F20"/>
          <w:spacing w:val="-2"/>
          <w:w w:val="55"/>
          <w:sz w:val="17"/>
        </w:rPr>
        <w:t>j</w:t>
      </w:r>
      <w:r>
        <w:rPr>
          <w:color w:val="231F20"/>
          <w:spacing w:val="-1"/>
          <w:w w:val="55"/>
          <w:sz w:val="17"/>
        </w:rPr>
        <w:t>l</w:t>
      </w:r>
      <w:r>
        <w:rPr>
          <w:color w:val="231F20"/>
          <w:spacing w:val="-2"/>
          <w:sz w:val="17"/>
        </w:rPr>
        <w:t>o</w:t>
      </w:r>
      <w:r>
        <w:rPr>
          <w:color w:val="231F20"/>
          <w:spacing w:val="-1"/>
          <w:sz w:val="17"/>
        </w:rPr>
        <w:t>g</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spacing w:before="67"/>
        <w:ind w:left="1152" w:right="0" w:firstLine="0"/>
        <w:jc w:val="left"/>
        <w:rPr>
          <w:sz w:val="17"/>
        </w:rPr>
      </w:pPr>
      <w:r>
        <w:rPr>
          <w:color w:val="231F20"/>
          <w:spacing w:val="2"/>
          <w:w w:val="143"/>
          <w:sz w:val="17"/>
        </w:rPr>
        <w:t>Q</w:t>
      </w:r>
      <w:r>
        <w:rPr>
          <w:color w:val="231F20"/>
          <w:spacing w:val="-2"/>
          <w:w w:val="143"/>
          <w:sz w:val="17"/>
        </w:rPr>
        <w:t>Q</w:t>
      </w:r>
      <w:r>
        <w:rPr>
          <w:color w:val="231F20"/>
          <w:spacing w:val="-7"/>
          <w:w w:val="55"/>
          <w:sz w:val="17"/>
        </w:rPr>
        <w:t>:</w:t>
      </w:r>
      <w:r>
        <w:rPr>
          <w:color w:val="231F20"/>
          <w:spacing w:val="-6"/>
          <w:sz w:val="17"/>
        </w:rPr>
        <w:t>1</w:t>
      </w:r>
      <w:r>
        <w:rPr>
          <w:color w:val="231F20"/>
          <w:spacing w:val="3"/>
          <w:sz w:val="17"/>
        </w:rPr>
        <w:t>8</w:t>
      </w:r>
      <w:r>
        <w:rPr>
          <w:color w:val="231F20"/>
          <w:spacing w:val="-3"/>
          <w:sz w:val="17"/>
        </w:rPr>
        <w:t>37</w:t>
      </w:r>
      <w:r>
        <w:rPr>
          <w:color w:val="231F20"/>
          <w:sz w:val="17"/>
        </w:rPr>
        <w:t>2</w:t>
      </w:r>
      <w:r>
        <w:rPr>
          <w:color w:val="231F20"/>
          <w:spacing w:val="-1"/>
          <w:sz w:val="17"/>
        </w:rPr>
        <w:t>2</w:t>
      </w:r>
      <w:r>
        <w:rPr>
          <w:color w:val="231F20"/>
          <w:spacing w:val="1"/>
          <w:sz w:val="17"/>
        </w:rPr>
        <w:t>5</w:t>
      </w:r>
      <w:r>
        <w:rPr>
          <w:color w:val="231F20"/>
          <w:spacing w:val="-8"/>
          <w:sz w:val="17"/>
        </w:rPr>
        <w:t>0</w:t>
      </w:r>
      <w:r>
        <w:rPr>
          <w:color w:val="231F20"/>
          <w:spacing w:val="-10"/>
          <w:sz w:val="17"/>
        </w:rPr>
        <w:t>1</w:t>
      </w:r>
      <w:r>
        <w:rPr>
          <w:color w:val="231F20"/>
          <w:spacing w:val="-4"/>
          <w:sz w:val="17"/>
        </w:rPr>
        <w:t>4</w:t>
      </w:r>
      <w:r>
        <w:rPr>
          <w:color w:val="231F20"/>
          <w:spacing w:val="-49"/>
          <w:sz w:val="17"/>
        </w:rPr>
        <w:t>、</w:t>
      </w:r>
      <w:r>
        <w:rPr>
          <w:color w:val="231F20"/>
          <w:spacing w:val="-7"/>
          <w:sz w:val="17"/>
        </w:rPr>
        <w:t>1</w:t>
      </w:r>
      <w:r>
        <w:rPr>
          <w:color w:val="231F20"/>
          <w:spacing w:val="3"/>
          <w:sz w:val="17"/>
        </w:rPr>
        <w:t>0480</w:t>
      </w:r>
      <w:r>
        <w:rPr>
          <w:color w:val="231F20"/>
          <w:spacing w:val="-6"/>
          <w:sz w:val="17"/>
        </w:rPr>
        <w:t>6</w:t>
      </w:r>
      <w:r>
        <w:rPr>
          <w:color w:val="231F20"/>
          <w:spacing w:val="-9"/>
          <w:sz w:val="17"/>
        </w:rPr>
        <w:t>7</w:t>
      </w:r>
      <w:r>
        <w:rPr>
          <w:color w:val="231F20"/>
          <w:spacing w:val="3"/>
          <w:sz w:val="17"/>
        </w:rPr>
        <w:t>4</w:t>
      </w:r>
      <w:r>
        <w:rPr>
          <w:color w:val="231F20"/>
          <w:spacing w:val="1"/>
          <w:sz w:val="17"/>
        </w:rPr>
        <w:t>6</w:t>
      </w:r>
      <w:r>
        <w:rPr>
          <w:color w:val="231F20"/>
          <w:spacing w:val="-5"/>
          <w:sz w:val="17"/>
        </w:rPr>
        <w:t>5</w:t>
      </w:r>
      <w:r>
        <w:rPr>
          <w:color w:val="231F20"/>
          <w:spacing w:val="-58"/>
          <w:sz w:val="17"/>
        </w:rPr>
        <w:t>、</w:t>
      </w:r>
      <w:r>
        <w:rPr>
          <w:color w:val="231F20"/>
          <w:spacing w:val="-2"/>
          <w:sz w:val="17"/>
        </w:rPr>
        <w:t>7</w:t>
      </w:r>
      <w:r>
        <w:rPr>
          <w:color w:val="231F20"/>
          <w:spacing w:val="1"/>
          <w:sz w:val="17"/>
        </w:rPr>
        <w:t>9</w:t>
      </w:r>
      <w:r>
        <w:rPr>
          <w:color w:val="231F20"/>
          <w:spacing w:val="-1"/>
          <w:sz w:val="17"/>
        </w:rPr>
        <w:t>4</w:t>
      </w:r>
      <w:r>
        <w:rPr>
          <w:color w:val="231F20"/>
          <w:spacing w:val="3"/>
          <w:sz w:val="17"/>
        </w:rPr>
        <w:t>90</w:t>
      </w:r>
      <w:r>
        <w:rPr>
          <w:color w:val="231F20"/>
          <w:spacing w:val="1"/>
          <w:sz w:val="17"/>
        </w:rPr>
        <w:t>9</w:t>
      </w:r>
      <w:r>
        <w:rPr>
          <w:color w:val="231F20"/>
          <w:spacing w:val="-1"/>
          <w:sz w:val="17"/>
        </w:rPr>
        <w:t>2</w:t>
      </w:r>
      <w:r>
        <w:rPr>
          <w:color w:val="231F20"/>
          <w:spacing w:val="-3"/>
          <w:sz w:val="17"/>
        </w:rPr>
        <w:t>7</w:t>
      </w:r>
      <w:r>
        <w:rPr>
          <w:color w:val="231F20"/>
          <w:sz w:val="17"/>
        </w:rPr>
        <w:t>8</w:t>
      </w:r>
    </w:p>
    <w:p>
      <w:pPr>
        <w:pStyle w:val="3"/>
        <w:spacing w:before="2"/>
        <w:rPr>
          <w:sz w:val="26"/>
        </w:rPr>
      </w:pPr>
    </w:p>
    <w:p>
      <w:pPr>
        <w:pStyle w:val="3"/>
        <w:spacing w:line="290" w:lineRule="auto"/>
        <w:ind w:left="1152" w:right="1154" w:firstLine="340"/>
        <w:jc w:val="both"/>
      </w:pPr>
      <w:r>
        <w:rPr>
          <w:color w:val="231F20"/>
          <w:spacing w:val="-14"/>
        </w:rPr>
        <w:t>学格力，比海尔。临沂朗格尔净水机愿与您勇往直“钱”，共创未来。工厂地</w:t>
      </w:r>
      <w:r>
        <w:rPr>
          <w:color w:val="231F20"/>
          <w:spacing w:val="-17"/>
        </w:rPr>
        <w:t>处物流之都—临沂，发货速度快，运费低；我们整机和配件齐全，产品有净水机、纯水机、管线机、节水纯水机、无废水纯水机、双水机、活水机、软水机和大型水</w:t>
      </w:r>
      <w:r>
        <w:rPr>
          <w:color w:val="231F20"/>
          <w:spacing w:val="-11"/>
        </w:rPr>
        <w:t>处理设备等。我们热诚欢迎来自全国各地的客商开展代理或</w:t>
      </w:r>
      <w:r>
        <w:rPr>
          <w:color w:val="231F20"/>
          <w:w w:val="130"/>
        </w:rPr>
        <w:t>OEM</w:t>
      </w:r>
      <w:r>
        <w:rPr>
          <w:color w:val="231F20"/>
          <w:spacing w:val="-4"/>
        </w:rPr>
        <w:t>合作。</w:t>
      </w:r>
    </w:p>
    <w:p>
      <w:pPr>
        <w:pStyle w:val="3"/>
        <w:spacing w:before="10"/>
        <w:rPr>
          <w:sz w:val="21"/>
        </w:rPr>
      </w:pPr>
    </w:p>
    <w:p>
      <w:pPr>
        <w:pStyle w:val="2"/>
        <w:spacing w:before="1"/>
      </w:pPr>
      <w:r>
        <w:rPr>
          <w:color w:val="231F20"/>
        </w:rPr>
        <w:t>淄博瑞蒲德水处理设备有限公司</w:t>
      </w:r>
    </w:p>
    <w:p>
      <w:pPr>
        <w:spacing w:before="4" w:line="309" w:lineRule="auto"/>
        <w:ind w:left="1152" w:right="4589" w:firstLine="0"/>
        <w:jc w:val="left"/>
        <w:rPr>
          <w:sz w:val="17"/>
        </w:rPr>
      </w:pPr>
      <w:r>
        <w:rPr>
          <w:color w:val="231F20"/>
          <w:sz w:val="17"/>
        </w:rPr>
        <w:t>地址：淄博市国家级高新区高创园C座邮编：255000</w:t>
      </w:r>
    </w:p>
    <w:p>
      <w:pPr>
        <w:spacing w:before="0" w:line="309" w:lineRule="auto"/>
        <w:ind w:left="1152" w:right="5286" w:firstLine="0"/>
        <w:jc w:val="left"/>
        <w:rPr>
          <w:sz w:val="17"/>
        </w:rPr>
      </w:pPr>
      <w:r>
        <w:rPr>
          <w:color w:val="231F20"/>
          <w:spacing w:val="-17"/>
          <w:sz w:val="17"/>
        </w:rPr>
        <w:t xml:space="preserve">联系人：葛平星 </w:t>
      </w:r>
      <w:r>
        <w:rPr>
          <w:color w:val="231F20"/>
          <w:sz w:val="17"/>
        </w:rPr>
        <w:t xml:space="preserve">18653330089 </w:t>
      </w:r>
      <w:r>
        <w:rPr>
          <w:color w:val="231F20"/>
          <w:spacing w:val="-8"/>
          <w:sz w:val="17"/>
        </w:rPr>
        <w:t>电话：</w:t>
      </w:r>
      <w:r>
        <w:rPr>
          <w:color w:val="231F20"/>
          <w:sz w:val="17"/>
        </w:rPr>
        <w:t>0533-6200098</w:t>
      </w:r>
    </w:p>
    <w:p>
      <w:pPr>
        <w:spacing w:before="0" w:line="216" w:lineRule="exact"/>
        <w:ind w:left="1152" w:right="0" w:firstLine="0"/>
        <w:jc w:val="left"/>
        <w:rPr>
          <w:sz w:val="17"/>
        </w:rPr>
      </w:pPr>
      <w:r>
        <w:rPr>
          <w:color w:val="231F20"/>
          <w:spacing w:val="-8"/>
          <w:sz w:val="17"/>
        </w:rPr>
        <w:t>传真：</w:t>
      </w:r>
      <w:r>
        <w:rPr>
          <w:color w:val="231F20"/>
          <w:spacing w:val="-2"/>
          <w:sz w:val="17"/>
        </w:rPr>
        <w:t>0533-6200097</w:t>
      </w:r>
    </w:p>
    <w:p>
      <w:pPr>
        <w:spacing w:before="60"/>
        <w:ind w:left="1152" w:right="0" w:firstLine="0"/>
        <w:jc w:val="left"/>
        <w:rPr>
          <w:sz w:val="17"/>
        </w:rPr>
      </w:pPr>
      <w:r>
        <w:rPr>
          <w:color w:val="231F20"/>
          <w:spacing w:val="-3"/>
          <w:sz w:val="17"/>
        </w:rPr>
        <w:t>网址</w:t>
      </w:r>
      <w:r>
        <w:rPr>
          <w:color w:val="231F20"/>
          <w:spacing w:val="-2"/>
          <w:w w:val="55"/>
          <w:sz w:val="17"/>
        </w:rPr>
        <w:t>:</w:t>
      </w:r>
      <w:r>
        <w:fldChar w:fldCharType="begin"/>
      </w:r>
      <w:r>
        <w:instrText xml:space="preserve"> HYPERLINK "http://www.rapud.cn/"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2"/>
          <w:w w:val="66"/>
          <w:sz w:val="17"/>
        </w:rPr>
        <w:t>r</w:t>
      </w:r>
      <w:r>
        <w:rPr>
          <w:color w:val="231F20"/>
          <w:spacing w:val="1"/>
          <w:w w:val="88"/>
          <w:sz w:val="17"/>
        </w:rPr>
        <w:t>a</w:t>
      </w:r>
      <w:r>
        <w:rPr>
          <w:color w:val="231F20"/>
          <w:sz w:val="17"/>
        </w:rPr>
        <w:t>pu</w:t>
      </w:r>
      <w:r>
        <w:rPr>
          <w:color w:val="231F20"/>
          <w:spacing w:val="1"/>
          <w:sz w:val="17"/>
        </w:rPr>
        <w:t>d</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spacing w:before="62"/>
        <w:ind w:left="1152" w:right="0" w:firstLine="0"/>
        <w:jc w:val="left"/>
        <w:rPr>
          <w:sz w:val="17"/>
        </w:rPr>
      </w:pPr>
      <w:r>
        <w:rPr>
          <w:color w:val="231F20"/>
          <w:spacing w:val="-25"/>
          <w:sz w:val="17"/>
        </w:rPr>
        <w:t>邮箱：</w:t>
      </w:r>
      <w:r>
        <w:fldChar w:fldCharType="begin"/>
      </w:r>
      <w:r>
        <w:instrText xml:space="preserve"> HYPERLINK "mailto:zb0507@163.com" \h </w:instrText>
      </w:r>
      <w:r>
        <w:fldChar w:fldCharType="separate"/>
      </w:r>
      <w:r>
        <w:rPr>
          <w:color w:val="231F20"/>
          <w:w w:val="94"/>
          <w:sz w:val="17"/>
        </w:rPr>
        <w:t>z</w:t>
      </w:r>
      <w:r>
        <w:rPr>
          <w:color w:val="231F20"/>
          <w:spacing w:val="3"/>
          <w:w w:val="94"/>
          <w:sz w:val="17"/>
        </w:rPr>
        <w:t>b</w:t>
      </w:r>
      <w:r>
        <w:rPr>
          <w:color w:val="231F20"/>
          <w:sz w:val="17"/>
        </w:rPr>
        <w:t>0</w:t>
      </w:r>
      <w:r>
        <w:rPr>
          <w:color w:val="231F20"/>
          <w:spacing w:val="1"/>
          <w:sz w:val="17"/>
        </w:rPr>
        <w:t>5</w:t>
      </w:r>
      <w:r>
        <w:rPr>
          <w:color w:val="231F20"/>
          <w:sz w:val="17"/>
        </w:rPr>
        <w:t>0</w:t>
      </w:r>
      <w:r>
        <w:rPr>
          <w:color w:val="231F20"/>
          <w:spacing w:val="-13"/>
          <w:sz w:val="17"/>
        </w:rPr>
        <w:t>7</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spacing w:before="67"/>
        <w:ind w:left="1152" w:right="0" w:firstLine="0"/>
        <w:jc w:val="left"/>
        <w:rPr>
          <w:sz w:val="17"/>
        </w:rPr>
      </w:pPr>
      <w:r>
        <w:rPr>
          <w:color w:val="231F20"/>
          <w:sz w:val="17"/>
        </w:rPr>
        <w:t>瑞普德--打造即开节能程控电开水器龙头品牌</w:t>
      </w:r>
    </w:p>
    <w:p>
      <w:pPr>
        <w:pStyle w:val="3"/>
      </w:pPr>
    </w:p>
    <w:p>
      <w:pPr>
        <w:pStyle w:val="2"/>
        <w:spacing w:before="69"/>
        <w:ind w:left="1492" w:right="1108"/>
        <w:jc w:val="right"/>
      </w:pPr>
      <w:r>
        <w:rPr>
          <w:color w:val="231F20"/>
        </w:rPr>
        <w:t>65</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64" name="组合 26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61" name="直线 26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62" name="图片 26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63" name="文本框 26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6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Bog3SH1gAAAAQBAAAPAAAAAAAAAAEAIAAAACIAAABk&#10;cnMvZG93bnJldi54bWxQSwECFAAUAAAACACHTuJA2Bfe82QDAACG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263" o:spid="_x0000_s1026" o:spt="20" style="position:absolute;left:8;top:478;height:0;width:6236;" filled="f" stroked="t" coordsize="21600,21600" o:gfxdata="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W98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64" o:spid="_x0000_s1026" o:spt="75" alt="" type="#_x0000_t75" style="position:absolute;left:0;top:0;height:476;width:1228;" filled="f" o:preferrelative="t" stroked="f" coordsize="21600,21600" o:gfxdata="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z9oO&#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65" o:spid="_x0000_s1026" o:spt="202" type="#_x0000_t202" style="position:absolute;left:0;top:0;height:484;width:6245;" filled="f" stroked="f" coordsize="21600,21600" o:gfxdata="UEsDBAoAAAAAAIdO4kAAAAAAAAAAAAAAAAAEAAAAZHJzL1BLAwQUAAAACACHTuJAUahMyb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M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1" w:firstLine="340"/>
        <w:jc w:val="both"/>
      </w:pPr>
      <w:r>
        <w:rPr>
          <w:color w:val="231F20"/>
          <w:spacing w:val="-15"/>
        </w:rPr>
        <w:t>水是生命之源，随着人们生活水平的提高，对饮用水资源的要求也越来越高。</w:t>
      </w:r>
      <w:r>
        <w:rPr>
          <w:color w:val="231F20"/>
          <w:spacing w:val="-21"/>
        </w:rPr>
        <w:t>瑞普德以“时代潮流、海诚领先”为精髓，倡导“健康饮水新概念，以人为本，创造</w:t>
      </w:r>
      <w:r>
        <w:rPr>
          <w:color w:val="231F20"/>
          <w:spacing w:val="-17"/>
        </w:rPr>
        <w:t>健康”为宗旨，创造出更健康、更节能、更安全可靠的电开水器—即开节能环保程</w:t>
      </w:r>
      <w:r>
        <w:rPr>
          <w:color w:val="231F20"/>
          <w:spacing w:val="-11"/>
        </w:rPr>
        <w:t>控电开水器，并由此揭开了开水器行业的里程碑。</w:t>
      </w:r>
    </w:p>
    <w:p>
      <w:pPr>
        <w:pStyle w:val="3"/>
        <w:spacing w:before="4" w:line="290" w:lineRule="auto"/>
        <w:ind w:left="1152" w:right="1147" w:firstLine="340"/>
        <w:jc w:val="both"/>
      </w:pPr>
      <w:r>
        <w:rPr>
          <w:color w:val="231F20"/>
          <w:spacing w:val="-5"/>
        </w:rPr>
        <w:t>瑞普德公司自</w:t>
      </w:r>
      <w:r>
        <w:rPr>
          <w:color w:val="231F20"/>
        </w:rPr>
        <w:t>2001</w:t>
      </w:r>
      <w:r>
        <w:rPr>
          <w:color w:val="231F20"/>
          <w:spacing w:val="-14"/>
        </w:rPr>
        <w:t>年以来，专业从事电开水器、水处理设备研究与开发。通过</w:t>
      </w:r>
      <w:r>
        <w:rPr>
          <w:color w:val="231F20"/>
          <w:spacing w:val="-11"/>
        </w:rPr>
        <w:t>多年的研发，结合国内外</w:t>
      </w:r>
      <w:r>
        <w:rPr>
          <w:color w:val="231F20"/>
        </w:rPr>
        <w:t>100</w:t>
      </w:r>
      <w:r>
        <w:rPr>
          <w:color w:val="231F20"/>
          <w:spacing w:val="-17"/>
        </w:rPr>
        <w:t>多家开水器、沸水器、饮水机、水处理等厂家，并吸收</w:t>
      </w:r>
      <w:r>
        <w:rPr>
          <w:color w:val="231F20"/>
          <w:spacing w:val="-8"/>
        </w:rPr>
        <w:t>了同类产品的先进技术和特点，与山东理工大学合作引进高新控制技术专家，以</w:t>
      </w:r>
      <w:r>
        <w:rPr>
          <w:color w:val="231F20"/>
          <w:spacing w:val="-11"/>
        </w:rPr>
        <w:t>人为本，根据人性化设计理念，共同研制开发创造出当今开水器行业的新一代高</w:t>
      </w:r>
      <w:r>
        <w:rPr>
          <w:color w:val="231F20"/>
          <w:spacing w:val="-3"/>
        </w:rPr>
        <w:t>科技产品——即开环保节能电开水器，在开水器行业技术领域里堪称是一场革</w:t>
      </w:r>
      <w:r>
        <w:rPr>
          <w:color w:val="231F20"/>
          <w:spacing w:val="-11"/>
        </w:rPr>
        <w:t>命，彻底改变传统开水器浮球式控制。</w:t>
      </w:r>
    </w:p>
    <w:p>
      <w:pPr>
        <w:pStyle w:val="3"/>
        <w:spacing w:before="6" w:line="290" w:lineRule="auto"/>
        <w:ind w:left="1492" w:right="1265"/>
      </w:pPr>
      <w:r>
        <w:rPr>
          <w:color w:val="231F20"/>
          <w:spacing w:val="-16"/>
        </w:rPr>
        <w:t>瑞普德公司主要产品：响应国家号召 ，研发生产即开节能环保商务电开水器</w:t>
      </w:r>
      <w:r>
        <w:rPr>
          <w:color w:val="231F20"/>
          <w:spacing w:val="-12"/>
        </w:rPr>
        <w:t>瑞普德即开节能环保电开水器</w:t>
      </w:r>
      <w:r>
        <w:rPr>
          <w:color w:val="231F20"/>
          <w:spacing w:val="-11"/>
        </w:rPr>
        <w:t>4</w:t>
      </w:r>
      <w:r>
        <w:rPr>
          <w:color w:val="231F20"/>
          <w:spacing w:val="-7"/>
        </w:rPr>
        <w:t>大特点：</w:t>
      </w:r>
    </w:p>
    <w:p>
      <w:pPr>
        <w:pStyle w:val="3"/>
        <w:spacing w:before="2" w:line="290" w:lineRule="auto"/>
        <w:ind w:left="1152" w:right="1154" w:firstLine="340"/>
        <w:jc w:val="both"/>
      </w:pPr>
      <w:r>
        <w:rPr>
          <w:color w:val="231F20"/>
          <w:spacing w:val="-16"/>
        </w:rPr>
        <w:t>1</w:t>
      </w:r>
      <w:r>
        <w:rPr>
          <w:color w:val="231F20"/>
          <w:spacing w:val="-17"/>
        </w:rPr>
        <w:t>、整机采用微电脑智能控制，设有自检、缺水声光报警、自动断电，定时开关</w:t>
      </w:r>
      <w:r>
        <w:rPr>
          <w:color w:val="231F20"/>
          <w:spacing w:val="-4"/>
        </w:rPr>
        <w:t>机等功能；</w:t>
      </w:r>
    </w:p>
    <w:p>
      <w:pPr>
        <w:pStyle w:val="3"/>
        <w:spacing w:before="1"/>
        <w:ind w:left="1492"/>
      </w:pPr>
      <w:r>
        <w:rPr>
          <w:color w:val="231F20"/>
        </w:rPr>
        <w:t>2、数码显示水温、数字控温等，真正实现智能化；</w:t>
      </w:r>
    </w:p>
    <w:p>
      <w:pPr>
        <w:pStyle w:val="3"/>
        <w:spacing w:before="50"/>
        <w:ind w:left="1492"/>
      </w:pPr>
      <w:r>
        <w:rPr>
          <w:color w:val="231F20"/>
          <w:spacing w:val="-6"/>
        </w:rPr>
        <w:t>3</w:t>
      </w:r>
      <w:r>
        <w:rPr>
          <w:color w:val="231F20"/>
          <w:spacing w:val="-53"/>
        </w:rPr>
        <w:t>、</w:t>
      </w:r>
      <w:r>
        <w:rPr>
          <w:color w:val="231F20"/>
        </w:rPr>
        <w:t>100</w:t>
      </w:r>
      <w:r>
        <w:rPr>
          <w:color w:val="231F20"/>
          <w:spacing w:val="-6"/>
        </w:rPr>
        <w:t>%没有混合阴阳水，</w:t>
      </w:r>
      <w:r>
        <w:rPr>
          <w:color w:val="231F20"/>
          <w:spacing w:val="-13"/>
        </w:rPr>
        <w:t>100</w:t>
      </w:r>
      <w:r>
        <w:rPr>
          <w:color w:val="231F20"/>
          <w:spacing w:val="-6"/>
        </w:rPr>
        <w:t>%没有千沸水；</w:t>
      </w:r>
    </w:p>
    <w:p>
      <w:pPr>
        <w:pStyle w:val="3"/>
        <w:spacing w:before="49"/>
        <w:ind w:left="1492"/>
      </w:pPr>
      <w:r>
        <w:rPr>
          <w:color w:val="231F20"/>
        </w:rPr>
        <w:t>4、比传统开水器节能81%以上，首沸时间仅需24秒、水不开不出水、随时提供</w:t>
      </w:r>
    </w:p>
    <w:p>
      <w:pPr>
        <w:pStyle w:val="3"/>
        <w:spacing w:before="50"/>
        <w:ind w:left="1152"/>
        <w:jc w:val="both"/>
      </w:pPr>
      <w:r>
        <w:rPr>
          <w:color w:val="231F20"/>
        </w:rPr>
        <w:t>100%沸点开水，无需等待及其他独特的特点。</w:t>
      </w:r>
    </w:p>
    <w:p>
      <w:pPr>
        <w:pStyle w:val="3"/>
        <w:spacing w:before="49" w:line="290" w:lineRule="auto"/>
        <w:ind w:left="1152" w:right="1153" w:firstLine="340"/>
        <w:jc w:val="both"/>
      </w:pPr>
      <w:r>
        <w:rPr>
          <w:color w:val="231F20"/>
          <w:spacing w:val="-8"/>
        </w:rPr>
        <w:t>应用领域及市场：瑞普德即开节能开水器因其体现了当今节能的号召已被广</w:t>
      </w:r>
      <w:r>
        <w:rPr>
          <w:color w:val="231F20"/>
          <w:spacing w:val="-26"/>
        </w:rPr>
        <w:t>泛用于宾馆、酒店、学校、部队、医院、服务区、政府机关、办公大楼、食堂、厂矿等</w:t>
      </w:r>
      <w:r>
        <w:rPr>
          <w:color w:val="231F20"/>
          <w:spacing w:val="-17"/>
          <w:w w:val="110"/>
        </w:rPr>
        <w:t>企事业单位。全国范围招经销代理商 ，</w:t>
      </w:r>
      <w:r>
        <w:rPr>
          <w:color w:val="231F20"/>
          <w:spacing w:val="-24"/>
          <w:w w:val="110"/>
        </w:rPr>
        <w:t>OEM</w:t>
      </w:r>
      <w:r>
        <w:rPr>
          <w:color w:val="231F20"/>
          <w:spacing w:val="-8"/>
          <w:w w:val="110"/>
        </w:rPr>
        <w:t>，欢迎多渠道合作。</w:t>
      </w:r>
    </w:p>
    <w:p>
      <w:pPr>
        <w:pStyle w:val="3"/>
        <w:spacing w:before="9"/>
        <w:rPr>
          <w:sz w:val="21"/>
        </w:rPr>
      </w:pPr>
    </w:p>
    <w:p>
      <w:pPr>
        <w:pStyle w:val="2"/>
      </w:pPr>
      <w:r>
        <w:rPr>
          <w:color w:val="231F20"/>
        </w:rPr>
        <w:t>青岛瀚通水处理有限公司</w:t>
      </w:r>
    </w:p>
    <w:p>
      <w:pPr>
        <w:spacing w:before="4" w:line="312" w:lineRule="auto"/>
        <w:ind w:left="1152" w:right="5840" w:firstLine="0"/>
        <w:jc w:val="both"/>
        <w:rPr>
          <w:sz w:val="17"/>
        </w:rPr>
      </w:pPr>
      <w:r>
        <w:rPr>
          <w:color w:val="231F20"/>
          <w:spacing w:val="-10"/>
          <w:sz w:val="17"/>
        </w:rPr>
        <w:t>电话：</w:t>
      </w:r>
      <w:r>
        <w:rPr>
          <w:color w:val="231F20"/>
          <w:spacing w:val="-5"/>
          <w:sz w:val="17"/>
        </w:rPr>
        <w:t xml:space="preserve">0532-87481398 </w:t>
      </w:r>
      <w:r>
        <w:rPr>
          <w:color w:val="231F20"/>
          <w:spacing w:val="-10"/>
          <w:sz w:val="17"/>
        </w:rPr>
        <w:t>传真：</w:t>
      </w:r>
      <w:r>
        <w:rPr>
          <w:color w:val="231F20"/>
          <w:spacing w:val="-6"/>
          <w:sz w:val="17"/>
        </w:rPr>
        <w:t xml:space="preserve">0532-87481398 </w:t>
      </w:r>
      <w:r>
        <w:rPr>
          <w:color w:val="231F20"/>
          <w:spacing w:val="-5"/>
          <w:sz w:val="17"/>
        </w:rPr>
        <w:t>手机：</w:t>
      </w:r>
      <w:r>
        <w:rPr>
          <w:color w:val="231F20"/>
          <w:spacing w:val="-6"/>
          <w:sz w:val="17"/>
        </w:rPr>
        <w:t>13335030727</w:t>
      </w:r>
    </w:p>
    <w:p>
      <w:pPr>
        <w:pStyle w:val="3"/>
        <w:rPr>
          <w:sz w:val="21"/>
        </w:rPr>
      </w:pPr>
    </w:p>
    <w:p>
      <w:pPr>
        <w:pStyle w:val="3"/>
        <w:spacing w:line="290" w:lineRule="auto"/>
        <w:ind w:left="1152" w:right="1154" w:firstLine="340"/>
        <w:jc w:val="both"/>
      </w:pPr>
      <w:r>
        <w:rPr>
          <w:color w:val="231F20"/>
          <w:spacing w:val="-7"/>
        </w:rPr>
        <w:t>山东省青岛瀚通水处理科技有限公司是专业生产研究水处理企业，并研究贫</w:t>
      </w:r>
      <w:r>
        <w:rPr>
          <w:color w:val="231F20"/>
          <w:spacing w:val="-12"/>
        </w:rPr>
        <w:t>水地区地下水集取，河流发电等。</w:t>
      </w:r>
    </w:p>
    <w:p>
      <w:pPr>
        <w:pStyle w:val="3"/>
        <w:spacing w:before="2" w:line="290" w:lineRule="auto"/>
        <w:ind w:left="1152" w:right="1147" w:firstLine="340"/>
        <w:jc w:val="both"/>
      </w:pPr>
      <w:r>
        <w:rPr>
          <w:color w:val="231F20"/>
          <w:spacing w:val="-10"/>
        </w:rPr>
        <w:t>目前产品已发展两大类：一是污水处理，二是自来水、地下水深度加工、处</w:t>
      </w:r>
      <w:r>
        <w:rPr>
          <w:color w:val="231F20"/>
          <w:spacing w:val="-15"/>
        </w:rPr>
        <w:t>理。先后两类产品都已研制成功，于二</w:t>
      </w:r>
      <w:r>
        <w:rPr>
          <w:color w:val="231F20"/>
        </w:rPr>
        <w:t>00</w:t>
      </w:r>
      <w:r>
        <w:rPr>
          <w:color w:val="231F20"/>
          <w:spacing w:val="-9"/>
        </w:rPr>
        <w:t>九年获国家多项专利并荣获市政府、科技</w:t>
      </w:r>
      <w:r>
        <w:rPr>
          <w:color w:val="231F20"/>
          <w:spacing w:val="-17"/>
        </w:rPr>
        <w:t>局颁发荣誉证书及奖金。报社、电视台记者纷纷采访刊登、播放。得到国家专利局</w:t>
      </w:r>
      <w:r>
        <w:rPr>
          <w:color w:val="231F20"/>
          <w:spacing w:val="-8"/>
        </w:rPr>
        <w:t>的好评及颁发中国优秀专利发明证书。</w:t>
      </w:r>
    </w:p>
    <w:p>
      <w:pPr>
        <w:pStyle w:val="3"/>
        <w:spacing w:before="4" w:line="290" w:lineRule="auto"/>
        <w:ind w:left="1152" w:right="1154" w:firstLine="340"/>
        <w:jc w:val="both"/>
      </w:pPr>
      <w:r>
        <w:rPr>
          <w:color w:val="231F20"/>
          <w:spacing w:val="-14"/>
        </w:rPr>
        <w:t>一类电镀污水处理装置获国家专利三项，处理污水成本低，循环使用，优于国</w:t>
      </w:r>
      <w:r>
        <w:rPr>
          <w:color w:val="231F20"/>
          <w:spacing w:val="-12"/>
        </w:rPr>
        <w:t>家排放标准，达到国内同行业领先水平等十四大特点。</w:t>
      </w:r>
    </w:p>
    <w:p>
      <w:pPr>
        <w:pStyle w:val="2"/>
        <w:spacing w:line="251" w:lineRule="exact"/>
        <w:jc w:val="both"/>
      </w:pPr>
      <w:r>
        <w:rPr>
          <w:color w:val="231F20"/>
        </w:rPr>
        <w:t>66</w:t>
      </w:r>
    </w:p>
    <w:p>
      <w:pPr>
        <w:spacing w:after="0" w:line="251" w:lineRule="exact"/>
        <w:jc w:val="both"/>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68" name="组合 26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65" name="直线 26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66" name="图片 26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67" name="文本框 26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6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uUZlXtYAAAAEAQAADwAAAAAAAAABACAAAAAiAAAA&#10;ZHJzL2Rvd25yZXYueG1sUEsBAhQAFAAAAAgAh07iQAJVNjFlAwAAhw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267" o:spid="_x0000_s1026" o:spt="20" style="position:absolute;left:0;top:478;height:0;width:6236;" filled="f" stroked="t" coordsize="21600,21600" o:gfxdata="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eu/O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268" o:spid="_x0000_s1026" o:spt="75" alt="" type="#_x0000_t75" style="position:absolute;left:34;top:0;height:476;width:1228;" filled="f" o:preferrelative="t" stroked="f" coordsize="21600,21600" o:gfxdata="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03A2/&#10;AAAA3A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269" o:spid="_x0000_s1026" o:spt="202" type="#_x0000_t202" style="position:absolute;left:0;top:0;height:484;width:6237;" filled="f" stroked="f" coordsize="21600,21600" o:gfxdata="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TSs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firstLine="340"/>
        <w:jc w:val="both"/>
      </w:pPr>
      <w:r>
        <w:rPr>
          <w:color w:val="231F20"/>
          <w:spacing w:val="-12"/>
        </w:rPr>
        <w:t>二类产品主要研制了自来水、地下水深度加工处理装置，现已研制了三款四</w:t>
      </w:r>
      <w:r>
        <w:rPr>
          <w:color w:val="231F20"/>
          <w:spacing w:val="-17"/>
        </w:rPr>
        <w:t>项十二个系列产品，如家用活水器、团体活水机、住宅小区活水机，获多项国家专</w:t>
      </w:r>
      <w:r>
        <w:rPr>
          <w:color w:val="231F20"/>
          <w:spacing w:val="-21"/>
        </w:rPr>
        <w:t>利。此类产品均由食品级不锈钢制筒、滤网、管路、外型箱制做，用优质的滤料、能</w:t>
      </w:r>
      <w:r>
        <w:rPr>
          <w:color w:val="231F20"/>
          <w:spacing w:val="-17"/>
        </w:rPr>
        <w:t>量球、高磁器、软化、超滤等。机器寿命</w:t>
      </w:r>
      <w:r>
        <w:rPr>
          <w:color w:val="231F20"/>
          <w:spacing w:val="4"/>
        </w:rPr>
        <w:t>30</w:t>
      </w:r>
      <w:r>
        <w:rPr>
          <w:color w:val="231F20"/>
          <w:spacing w:val="-13"/>
        </w:rPr>
        <w:t>年以上，滤料</w:t>
      </w:r>
      <w:r>
        <w:rPr>
          <w:color w:val="231F20"/>
        </w:rPr>
        <w:t>3</w:t>
      </w:r>
      <w:r>
        <w:rPr>
          <w:color w:val="231F20"/>
          <w:spacing w:val="-10"/>
        </w:rPr>
        <w:t>年换一次，活水器利用自</w:t>
      </w:r>
      <w:r>
        <w:rPr>
          <w:color w:val="231F20"/>
          <w:spacing w:val="-7"/>
        </w:rPr>
        <w:t>来水压力自行反冲洗，勿需拆卸，</w:t>
      </w:r>
      <w:r>
        <w:rPr>
          <w:color w:val="231F20"/>
          <w:spacing w:val="-8"/>
        </w:rPr>
        <w:t>9—12</w:t>
      </w:r>
      <w:r>
        <w:rPr>
          <w:color w:val="231F20"/>
          <w:spacing w:val="-9"/>
        </w:rPr>
        <w:t>级处理、去除有害物质，增加有益健康的</w:t>
      </w:r>
      <w:r>
        <w:rPr>
          <w:color w:val="231F20"/>
          <w:spacing w:val="-19"/>
        </w:rPr>
        <w:t>微量元素等二十大特点。添补了国内空白，目前是国内唯一的独家产品。</w:t>
      </w:r>
    </w:p>
    <w:p>
      <w:pPr>
        <w:pStyle w:val="3"/>
        <w:spacing w:before="6" w:line="290" w:lineRule="auto"/>
        <w:ind w:left="1492" w:right="2314"/>
      </w:pPr>
      <w:r>
        <w:rPr>
          <w:color w:val="231F20"/>
          <w:spacing w:val="-6"/>
        </w:rPr>
        <w:t>此产品已注册成三化</w:t>
      </w:r>
      <w:r>
        <w:rPr>
          <w:color w:val="231F20"/>
          <w:w w:val="130"/>
        </w:rPr>
        <w:t>TM</w:t>
      </w:r>
      <w:r>
        <w:rPr>
          <w:color w:val="231F20"/>
          <w:spacing w:val="-15"/>
        </w:rPr>
        <w:t>牌产品，试销国内外，并诚招代理商。</w:t>
      </w:r>
      <w:r>
        <w:rPr>
          <w:color w:val="231F20"/>
          <w:spacing w:val="-10"/>
        </w:rPr>
        <w:t>电镀污水处理装置三项专利技术出让，价格电议。</w:t>
      </w:r>
    </w:p>
    <w:p>
      <w:pPr>
        <w:pStyle w:val="3"/>
        <w:spacing w:before="8"/>
        <w:rPr>
          <w:sz w:val="21"/>
        </w:rPr>
      </w:pPr>
    </w:p>
    <w:p>
      <w:pPr>
        <w:pStyle w:val="2"/>
      </w:pPr>
      <w:r>
        <w:rPr>
          <w:color w:val="231F20"/>
        </w:rPr>
        <w:t>常州康普玻璃钢压力容器有限公司</w:t>
      </w:r>
    </w:p>
    <w:p>
      <w:pPr>
        <w:spacing w:before="4" w:line="309" w:lineRule="auto"/>
        <w:ind w:left="1152" w:right="4420" w:firstLine="0"/>
        <w:jc w:val="left"/>
        <w:rPr>
          <w:sz w:val="17"/>
        </w:rPr>
      </w:pPr>
      <w:r>
        <w:rPr>
          <w:color w:val="231F20"/>
          <w:sz w:val="17"/>
        </w:rPr>
        <w:t>地址：常州市武进区礼加镇武进大道2号邮编：213176</w:t>
      </w:r>
    </w:p>
    <w:p>
      <w:pPr>
        <w:spacing w:before="0" w:line="309" w:lineRule="auto"/>
        <w:ind w:left="1152" w:right="5686" w:firstLine="0"/>
        <w:jc w:val="left"/>
        <w:rPr>
          <w:sz w:val="17"/>
        </w:rPr>
      </w:pPr>
      <w:r>
        <w:rPr>
          <w:color w:val="231F20"/>
          <w:sz w:val="17"/>
        </w:rPr>
        <w:t>电话：0519—86233218 传真：0519—86233289</w:t>
      </w:r>
    </w:p>
    <w:p>
      <w:pPr>
        <w:spacing w:before="0" w:line="314" w:lineRule="auto"/>
        <w:ind w:left="1152" w:right="4875"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48"/>
          <w:sz w:val="17"/>
        </w:rPr>
        <w:t>：</w:t>
      </w:r>
      <w:r>
        <w:fldChar w:fldCharType="begin"/>
      </w:r>
      <w:r>
        <w:instrText xml:space="preserve"> HYPERLINK "mailto:info@kangpuvessel.com.cn" \h </w:instrText>
      </w:r>
      <w:r>
        <w:fldChar w:fldCharType="separate"/>
      </w:r>
      <w:r>
        <w:rPr>
          <w:color w:val="231F20"/>
          <w:spacing w:val="3"/>
          <w:w w:val="73"/>
          <w:sz w:val="17"/>
        </w:rPr>
        <w:t>in</w:t>
      </w:r>
      <w:r>
        <w:rPr>
          <w:color w:val="231F20"/>
          <w:spacing w:val="-3"/>
          <w:w w:val="73"/>
          <w:sz w:val="17"/>
        </w:rPr>
        <w:t>f</w:t>
      </w:r>
      <w:r>
        <w:rPr>
          <w:color w:val="231F20"/>
          <w:spacing w:val="-6"/>
          <w:sz w:val="17"/>
        </w:rPr>
        <w:t>o</w:t>
      </w:r>
      <w:r>
        <w:rPr>
          <w:color w:val="231F20"/>
          <w:spacing w:val="-8"/>
          <w:w w:val="183"/>
          <w:sz w:val="17"/>
        </w:rPr>
        <w:t>@</w:t>
      </w:r>
      <w:r>
        <w:rPr>
          <w:color w:val="231F20"/>
          <w:spacing w:val="2"/>
          <w:sz w:val="17"/>
        </w:rPr>
        <w:t>k</w:t>
      </w:r>
      <w:r>
        <w:rPr>
          <w:color w:val="231F20"/>
          <w:spacing w:val="4"/>
          <w:w w:val="88"/>
          <w:sz w:val="17"/>
        </w:rPr>
        <w:t>a</w:t>
      </w:r>
      <w:r>
        <w:rPr>
          <w:color w:val="231F20"/>
          <w:spacing w:val="-1"/>
          <w:sz w:val="17"/>
        </w:rPr>
        <w:t>n</w:t>
      </w:r>
      <w:r>
        <w:rPr>
          <w:color w:val="231F20"/>
          <w:spacing w:val="3"/>
          <w:sz w:val="17"/>
        </w:rPr>
        <w:t>g</w:t>
      </w:r>
      <w:r>
        <w:rPr>
          <w:color w:val="231F20"/>
          <w:sz w:val="17"/>
        </w:rPr>
        <w:t>p</w:t>
      </w:r>
      <w:r>
        <w:rPr>
          <w:color w:val="231F20"/>
          <w:spacing w:val="-2"/>
          <w:sz w:val="17"/>
        </w:rPr>
        <w:t>u</w:t>
      </w:r>
      <w:r>
        <w:rPr>
          <w:color w:val="231F20"/>
          <w:spacing w:val="-4"/>
          <w:sz w:val="17"/>
        </w:rPr>
        <w:t>v</w:t>
      </w:r>
      <w:r>
        <w:rPr>
          <w:color w:val="231F20"/>
          <w:spacing w:val="1"/>
          <w:w w:val="88"/>
          <w:sz w:val="17"/>
        </w:rPr>
        <w:t>e</w:t>
      </w:r>
      <w:r>
        <w:rPr>
          <w:color w:val="231F20"/>
          <w:spacing w:val="1"/>
          <w:w w:val="77"/>
          <w:sz w:val="17"/>
        </w:rPr>
        <w:t>ss</w:t>
      </w:r>
      <w:r>
        <w:rPr>
          <w:color w:val="231F20"/>
          <w:spacing w:val="-1"/>
          <w:w w:val="88"/>
          <w:sz w:val="17"/>
        </w:rPr>
        <w:t>e</w:t>
      </w:r>
      <w:r>
        <w:rPr>
          <w:color w:val="231F20"/>
          <w:spacing w:val="-1"/>
          <w:w w:val="55"/>
          <w:sz w:val="17"/>
        </w:rPr>
        <w:t>l</w:t>
      </w:r>
      <w:r>
        <w:rPr>
          <w:color w:val="231F20"/>
          <w:spacing w:val="-2"/>
          <w:w w:val="50"/>
          <w:sz w:val="17"/>
        </w:rPr>
        <w:t>.</w:t>
      </w:r>
      <w:r>
        <w:rPr>
          <w:color w:val="231F20"/>
          <w:spacing w:val="1"/>
          <w:w w:val="88"/>
          <w:sz w:val="17"/>
        </w:rPr>
        <w:t>c</w:t>
      </w:r>
      <w:r>
        <w:rPr>
          <w:color w:val="231F20"/>
          <w:sz w:val="17"/>
        </w:rPr>
        <w:t>o</w:t>
      </w:r>
      <w:r>
        <w:rPr>
          <w:color w:val="231F20"/>
          <w:spacing w:val="1"/>
          <w:w w:val="155"/>
          <w:sz w:val="17"/>
        </w:rPr>
        <w:t>m</w:t>
      </w:r>
      <w:r>
        <w:rPr>
          <w:color w:val="231F20"/>
          <w:spacing w:val="-2"/>
          <w:w w:val="50"/>
          <w:sz w:val="17"/>
        </w:rPr>
        <w:t>.</w:t>
      </w:r>
      <w:r>
        <w:rPr>
          <w:color w:val="231F20"/>
          <w:spacing w:val="1"/>
          <w:w w:val="88"/>
          <w:sz w:val="17"/>
        </w:rPr>
        <w:t>c</w:t>
      </w:r>
      <w:r>
        <w:rPr>
          <w:color w:val="231F20"/>
          <w:sz w:val="17"/>
        </w:rPr>
        <w:t>n</w:t>
      </w:r>
      <w:r>
        <w:rPr>
          <w:color w:val="231F20"/>
          <w:sz w:val="17"/>
        </w:rPr>
        <w:fldChar w:fldCharType="end"/>
      </w:r>
      <w:r>
        <w:rPr>
          <w:color w:val="231F20"/>
          <w:spacing w:val="-23"/>
          <w:sz w:val="17"/>
        </w:rPr>
        <w:t>网址：</w:t>
      </w:r>
      <w:r>
        <w:fldChar w:fldCharType="begin"/>
      </w:r>
      <w:r>
        <w:instrText xml:space="preserve"> HYPERLINK "http://www.kangpuvessel.com.cn/"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2"/>
          <w:sz w:val="17"/>
        </w:rPr>
        <w:t>k</w:t>
      </w:r>
      <w:r>
        <w:rPr>
          <w:color w:val="231F20"/>
          <w:spacing w:val="4"/>
          <w:w w:val="88"/>
          <w:sz w:val="17"/>
        </w:rPr>
        <w:t>a</w:t>
      </w:r>
      <w:r>
        <w:rPr>
          <w:color w:val="231F20"/>
          <w:spacing w:val="-1"/>
          <w:sz w:val="17"/>
        </w:rPr>
        <w:t>n</w:t>
      </w:r>
      <w:r>
        <w:rPr>
          <w:color w:val="231F20"/>
          <w:spacing w:val="3"/>
          <w:sz w:val="17"/>
        </w:rPr>
        <w:t>g</w:t>
      </w:r>
      <w:r>
        <w:rPr>
          <w:color w:val="231F20"/>
          <w:sz w:val="17"/>
        </w:rPr>
        <w:t>p</w:t>
      </w:r>
      <w:r>
        <w:rPr>
          <w:color w:val="231F20"/>
          <w:spacing w:val="-2"/>
          <w:sz w:val="17"/>
        </w:rPr>
        <w:t>u</w:t>
      </w:r>
      <w:r>
        <w:rPr>
          <w:color w:val="231F20"/>
          <w:spacing w:val="-4"/>
          <w:sz w:val="17"/>
        </w:rPr>
        <w:t>v</w:t>
      </w:r>
      <w:r>
        <w:rPr>
          <w:color w:val="231F20"/>
          <w:spacing w:val="1"/>
          <w:w w:val="88"/>
          <w:sz w:val="17"/>
        </w:rPr>
        <w:t>e</w:t>
      </w:r>
      <w:r>
        <w:rPr>
          <w:color w:val="231F20"/>
          <w:spacing w:val="1"/>
          <w:w w:val="77"/>
          <w:sz w:val="17"/>
        </w:rPr>
        <w:t>ss</w:t>
      </w:r>
      <w:r>
        <w:rPr>
          <w:color w:val="231F20"/>
          <w:spacing w:val="-1"/>
          <w:w w:val="88"/>
          <w:sz w:val="17"/>
        </w:rPr>
        <w:t>e</w:t>
      </w:r>
      <w:r>
        <w:rPr>
          <w:color w:val="231F20"/>
          <w:spacing w:val="-1"/>
          <w:w w:val="55"/>
          <w:sz w:val="17"/>
        </w:rPr>
        <w:t>l</w:t>
      </w:r>
      <w:r>
        <w:rPr>
          <w:color w:val="231F20"/>
          <w:spacing w:val="-2"/>
          <w:w w:val="50"/>
          <w:sz w:val="17"/>
        </w:rPr>
        <w:t>.</w:t>
      </w:r>
      <w:r>
        <w:rPr>
          <w:color w:val="231F20"/>
          <w:spacing w:val="1"/>
          <w:w w:val="88"/>
          <w:sz w:val="17"/>
        </w:rPr>
        <w:t>c</w:t>
      </w:r>
      <w:r>
        <w:rPr>
          <w:color w:val="231F20"/>
          <w:sz w:val="17"/>
        </w:rPr>
        <w:t>o</w:t>
      </w:r>
      <w:r>
        <w:rPr>
          <w:color w:val="231F20"/>
          <w:spacing w:val="1"/>
          <w:w w:val="155"/>
          <w:sz w:val="17"/>
        </w:rPr>
        <w:t>m</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spacing w:before="8"/>
        <w:rPr>
          <w:sz w:val="20"/>
        </w:rPr>
      </w:pPr>
    </w:p>
    <w:p>
      <w:pPr>
        <w:pStyle w:val="3"/>
        <w:spacing w:line="290" w:lineRule="auto"/>
        <w:ind w:left="1152" w:right="1154" w:firstLine="340"/>
        <w:jc w:val="both"/>
      </w:pPr>
      <w:r>
        <w:rPr>
          <w:color w:val="231F20"/>
          <w:spacing w:val="-7"/>
        </w:rPr>
        <w:t>常州康普玻璃钢压力容器有限公司地处优美的长江三角洲黄金地段，经济发</w:t>
      </w:r>
      <w:r>
        <w:rPr>
          <w:color w:val="231F20"/>
          <w:spacing w:val="-16"/>
        </w:rPr>
        <w:t>达，交通便利。本公司从事专业的玻璃钢膜壳</w:t>
      </w:r>
      <w:r>
        <w:rPr>
          <w:color w:val="231F20"/>
          <w:spacing w:val="-23"/>
        </w:rPr>
        <w:t>（</w:t>
      </w:r>
      <w:r>
        <w:rPr>
          <w:color w:val="231F20"/>
          <w:spacing w:val="6"/>
          <w:w w:val="110"/>
        </w:rPr>
        <w:t>F</w:t>
      </w:r>
      <w:r>
        <w:rPr>
          <w:color w:val="231F20"/>
          <w:spacing w:val="7"/>
          <w:w w:val="132"/>
        </w:rPr>
        <w:t>R</w:t>
      </w:r>
      <w:r>
        <w:rPr>
          <w:color w:val="231F20"/>
          <w:w w:val="110"/>
        </w:rPr>
        <w:t>P</w:t>
      </w:r>
      <w:r>
        <w:rPr>
          <w:color w:val="231F20"/>
          <w:spacing w:val="-29"/>
        </w:rPr>
        <w:t xml:space="preserve"> </w:t>
      </w:r>
      <w:r>
        <w:rPr>
          <w:color w:val="231F20"/>
          <w:spacing w:val="2"/>
          <w:w w:val="155"/>
        </w:rPr>
        <w:t>m</w:t>
      </w:r>
      <w:r>
        <w:rPr>
          <w:color w:val="231F20"/>
          <w:spacing w:val="1"/>
          <w:w w:val="88"/>
        </w:rPr>
        <w:t>e</w:t>
      </w:r>
      <w:r>
        <w:rPr>
          <w:color w:val="231F20"/>
          <w:w w:val="155"/>
        </w:rPr>
        <w:t>m</w:t>
      </w:r>
      <w:r>
        <w:rPr>
          <w:color w:val="231F20"/>
          <w:spacing w:val="1"/>
        </w:rPr>
        <w:t>b</w:t>
      </w:r>
      <w:r>
        <w:rPr>
          <w:color w:val="231F20"/>
          <w:spacing w:val="2"/>
          <w:w w:val="66"/>
        </w:rPr>
        <w:t>r</w:t>
      </w:r>
      <w:r>
        <w:rPr>
          <w:color w:val="231F20"/>
          <w:spacing w:val="5"/>
          <w:w w:val="88"/>
        </w:rPr>
        <w:t>a</w:t>
      </w:r>
      <w:r>
        <w:rPr>
          <w:color w:val="231F20"/>
          <w:spacing w:val="1"/>
        </w:rPr>
        <w:t>n</w:t>
      </w:r>
      <w:r>
        <w:rPr>
          <w:color w:val="231F20"/>
          <w:w w:val="88"/>
        </w:rPr>
        <w:t>e</w:t>
      </w:r>
      <w:r>
        <w:rPr>
          <w:color w:val="231F20"/>
          <w:spacing w:val="-29"/>
        </w:rPr>
        <w:t xml:space="preserve"> </w:t>
      </w:r>
      <w:r>
        <w:rPr>
          <w:color w:val="231F20"/>
          <w:spacing w:val="1"/>
        </w:rPr>
        <w:t>h</w:t>
      </w:r>
      <w:r>
        <w:rPr>
          <w:color w:val="231F20"/>
        </w:rPr>
        <w:t>o</w:t>
      </w:r>
      <w:r>
        <w:rPr>
          <w:color w:val="231F20"/>
          <w:spacing w:val="1"/>
        </w:rPr>
        <w:t>u</w:t>
      </w:r>
      <w:r>
        <w:rPr>
          <w:color w:val="231F20"/>
          <w:w w:val="77"/>
        </w:rPr>
        <w:t>s</w:t>
      </w:r>
      <w:r>
        <w:rPr>
          <w:color w:val="231F20"/>
          <w:spacing w:val="4"/>
          <w:w w:val="77"/>
        </w:rPr>
        <w:t>i</w:t>
      </w:r>
      <w:r>
        <w:rPr>
          <w:color w:val="231F20"/>
          <w:spacing w:val="-1"/>
          <w:w w:val="77"/>
        </w:rPr>
        <w:t>n</w:t>
      </w:r>
      <w:r>
        <w:rPr>
          <w:color w:val="231F20"/>
          <w:spacing w:val="-20"/>
        </w:rPr>
        <w:t>g</w:t>
      </w:r>
      <w:r>
        <w:rPr>
          <w:color w:val="231F20"/>
          <w:spacing w:val="-35"/>
        </w:rPr>
        <w:t>）</w:t>
      </w:r>
      <w:r>
        <w:rPr>
          <w:color w:val="231F20"/>
        </w:rPr>
        <w:t>生产和研</w:t>
      </w:r>
      <w:r>
        <w:rPr>
          <w:color w:val="231F20"/>
          <w:spacing w:val="-17"/>
        </w:rPr>
        <w:t>发工作，强大的技术团队，可靠的产品，优质的服务推动公司平稳的发展和前进。</w:t>
      </w:r>
    </w:p>
    <w:p>
      <w:pPr>
        <w:pStyle w:val="3"/>
        <w:spacing w:before="3" w:line="290" w:lineRule="auto"/>
        <w:ind w:left="1152" w:right="1738" w:firstLine="340"/>
      </w:pPr>
      <w:r>
        <w:rPr>
          <w:color w:val="231F20"/>
          <w:spacing w:val="-23"/>
        </w:rPr>
        <w:t>公司产品质量好，信誉高，产品被广泛应用于电力、电子、医药、食品、</w:t>
      </w:r>
      <w:r>
        <w:rPr>
          <w:color w:val="231F20"/>
          <w:spacing w:val="-16"/>
        </w:rPr>
        <w:t>化工、生物等领域，深得广大客户的认可与信赖。</w:t>
      </w:r>
    </w:p>
    <w:p>
      <w:pPr>
        <w:pStyle w:val="3"/>
        <w:spacing w:before="2" w:line="290" w:lineRule="auto"/>
        <w:ind w:left="1152" w:right="1154" w:firstLine="340"/>
        <w:jc w:val="both"/>
      </w:pPr>
      <w:r>
        <w:rPr>
          <w:color w:val="231F20"/>
          <w:spacing w:val="-8"/>
        </w:rPr>
        <w:t xml:space="preserve">公司在通 </w:t>
      </w:r>
      <w:r>
        <w:rPr>
          <w:color w:val="231F20"/>
          <w:spacing w:val="2"/>
          <w:w w:val="66"/>
        </w:rPr>
        <w:t>I</w:t>
      </w:r>
      <w:r>
        <w:rPr>
          <w:color w:val="231F20"/>
          <w:w w:val="110"/>
        </w:rPr>
        <w:t>S</w:t>
      </w:r>
      <w:r>
        <w:rPr>
          <w:color w:val="231F20"/>
          <w:spacing w:val="3"/>
          <w:w w:val="143"/>
        </w:rPr>
        <w:t>O</w:t>
      </w:r>
      <w:r>
        <w:rPr>
          <w:color w:val="231F20"/>
          <w:spacing w:val="5"/>
        </w:rPr>
        <w:t>9</w:t>
      </w:r>
      <w:r>
        <w:rPr>
          <w:color w:val="231F20"/>
          <w:spacing w:val="6"/>
        </w:rPr>
        <w:t>0</w:t>
      </w:r>
      <w:r>
        <w:rPr>
          <w:color w:val="231F20"/>
          <w:spacing w:val="-7"/>
        </w:rPr>
        <w:t>0</w:t>
      </w:r>
      <w:r>
        <w:rPr>
          <w:color w:val="231F20"/>
          <w:spacing w:val="-5"/>
        </w:rPr>
        <w:t>1</w:t>
      </w:r>
      <w:r>
        <w:rPr>
          <w:color w:val="231F20"/>
          <w:w w:val="55"/>
        </w:rPr>
        <w:t>:</w:t>
      </w:r>
      <w:r>
        <w:rPr>
          <w:color w:val="231F20"/>
          <w:spacing w:val="3"/>
        </w:rPr>
        <w:t>2</w:t>
      </w:r>
      <w:r>
        <w:rPr>
          <w:color w:val="231F20"/>
          <w:spacing w:val="6"/>
        </w:rPr>
        <w:t>00</w:t>
      </w:r>
      <w:r>
        <w:rPr>
          <w:color w:val="231F20"/>
          <w:spacing w:val="-2"/>
        </w:rPr>
        <w:t>0</w:t>
      </w:r>
      <w:r>
        <w:rPr>
          <w:color w:val="231F20"/>
          <w:spacing w:val="-10"/>
        </w:rPr>
        <w:t>质量管理体系认证的可靠保证下，力求技术创新质量</w:t>
      </w:r>
      <w:r>
        <w:rPr>
          <w:color w:val="231F20"/>
          <w:spacing w:val="-15"/>
        </w:rPr>
        <w:t>把关、服务到位，使我们的产品更具竞争力。</w:t>
      </w:r>
    </w:p>
    <w:p>
      <w:pPr>
        <w:pStyle w:val="3"/>
        <w:spacing w:before="2"/>
        <w:ind w:left="1492"/>
      </w:pPr>
      <w:r>
        <w:rPr>
          <w:color w:val="231F20"/>
        </w:rPr>
        <w:t>康普公司欢迎广大同仁前来参加交流，公司愿与您合作愉快，共同进步</w:t>
      </w:r>
      <w:r>
        <w:rPr>
          <w:color w:val="231F20"/>
          <w:w w:val="95"/>
        </w:rPr>
        <w:t>!</w:t>
      </w:r>
    </w:p>
    <w:p>
      <w:pPr>
        <w:pStyle w:val="3"/>
        <w:spacing w:before="4"/>
        <w:rPr>
          <w:sz w:val="25"/>
        </w:rPr>
      </w:pPr>
    </w:p>
    <w:p>
      <w:pPr>
        <w:pStyle w:val="2"/>
      </w:pPr>
      <w:r>
        <w:rPr>
          <w:color w:val="231F20"/>
        </w:rPr>
        <w:t>温州美亚广告企划有限公司</w:t>
      </w:r>
    </w:p>
    <w:p>
      <w:pPr>
        <w:spacing w:before="4" w:line="309" w:lineRule="auto"/>
        <w:ind w:left="1152" w:right="3691" w:firstLine="0"/>
        <w:jc w:val="left"/>
        <w:rPr>
          <w:sz w:val="17"/>
        </w:rPr>
      </w:pPr>
      <w:r>
        <w:rPr>
          <w:color w:val="231F20"/>
          <w:spacing w:val="-8"/>
          <w:sz w:val="17"/>
        </w:rPr>
        <w:t>地址：温州市龙湾区罗东南街</w:t>
      </w:r>
      <w:r>
        <w:rPr>
          <w:color w:val="231F20"/>
          <w:spacing w:val="2"/>
          <w:sz w:val="17"/>
        </w:rPr>
        <w:t>808</w:t>
      </w:r>
      <w:r>
        <w:rPr>
          <w:color w:val="231F20"/>
          <w:spacing w:val="-33"/>
          <w:sz w:val="17"/>
        </w:rPr>
        <w:t>号</w:t>
      </w:r>
      <w:r>
        <w:rPr>
          <w:color w:val="231F20"/>
          <w:spacing w:val="-17"/>
          <w:sz w:val="17"/>
        </w:rPr>
        <w:t>（</w:t>
      </w:r>
      <w:r>
        <w:rPr>
          <w:color w:val="231F20"/>
          <w:spacing w:val="-7"/>
          <w:sz w:val="17"/>
        </w:rPr>
        <w:t>夏蒙西服后</w:t>
      </w:r>
      <w:r>
        <w:rPr>
          <w:color w:val="231F20"/>
          <w:sz w:val="17"/>
        </w:rPr>
        <w:t xml:space="preserve">） </w:t>
      </w:r>
      <w:r>
        <w:rPr>
          <w:color w:val="231F20"/>
          <w:spacing w:val="-8"/>
          <w:sz w:val="17"/>
        </w:rPr>
        <w:t>热线电话：</w:t>
      </w:r>
      <w:r>
        <w:rPr>
          <w:color w:val="231F20"/>
          <w:spacing w:val="-5"/>
          <w:sz w:val="17"/>
        </w:rPr>
        <w:t xml:space="preserve">0577-86857080 </w:t>
      </w:r>
      <w:r>
        <w:rPr>
          <w:color w:val="231F20"/>
          <w:sz w:val="17"/>
        </w:rPr>
        <w:t>13588922014</w:t>
      </w:r>
    </w:p>
    <w:p>
      <w:pPr>
        <w:spacing w:before="0" w:line="216" w:lineRule="exact"/>
        <w:ind w:left="1152" w:right="0" w:firstLine="0"/>
        <w:jc w:val="left"/>
        <w:rPr>
          <w:sz w:val="17"/>
        </w:rPr>
      </w:pPr>
      <w:r>
        <w:rPr>
          <w:color w:val="231F20"/>
          <w:sz w:val="17"/>
        </w:rPr>
        <w:t>图文传真：0577-86857780</w:t>
      </w:r>
    </w:p>
    <w:p>
      <w:pPr>
        <w:spacing w:before="62" w:line="309" w:lineRule="auto"/>
        <w:ind w:left="1152" w:right="5852" w:firstLine="0"/>
        <w:jc w:val="left"/>
        <w:rPr>
          <w:sz w:val="17"/>
        </w:rPr>
      </w:pPr>
      <w:r>
        <w:rPr>
          <w:color w:val="231F20"/>
          <w:sz w:val="17"/>
        </w:rPr>
        <w:t>联系人：张经理</w:t>
      </w:r>
      <w:r>
        <w:rPr>
          <w:color w:val="231F20"/>
          <w:w w:val="143"/>
          <w:sz w:val="17"/>
        </w:rPr>
        <w:t>H</w:t>
      </w:r>
      <w:r>
        <w:rPr>
          <w:color w:val="231F20"/>
          <w:w w:val="55"/>
          <w:sz w:val="17"/>
        </w:rPr>
        <w:t>t</w:t>
      </w:r>
      <w:r>
        <w:rPr>
          <w:color w:val="231F20"/>
          <w:w w:val="83"/>
          <w:sz w:val="17"/>
        </w:rPr>
        <w:t>tP</w:t>
      </w:r>
      <w:r>
        <w:rPr>
          <w:color w:val="231F20"/>
          <w:w w:val="55"/>
          <w:sz w:val="17"/>
        </w:rPr>
        <w:t>://</w:t>
      </w:r>
      <w:r>
        <w:fldChar w:fldCharType="begin"/>
      </w:r>
      <w:r>
        <w:instrText xml:space="preserve"> HYPERLINK "http://www.my-ad.cn/" \h </w:instrText>
      </w:r>
      <w:r>
        <w:fldChar w:fldCharType="separate"/>
      </w:r>
      <w:r>
        <w:rPr>
          <w:color w:val="231F20"/>
          <w:w w:val="143"/>
          <w:sz w:val="17"/>
        </w:rPr>
        <w:t>www</w:t>
      </w:r>
      <w:r>
        <w:rPr>
          <w:color w:val="231F20"/>
          <w:w w:val="50"/>
          <w:sz w:val="17"/>
        </w:rPr>
        <w:t>.</w:t>
      </w:r>
      <w:r>
        <w:rPr>
          <w:color w:val="231F20"/>
          <w:w w:val="155"/>
          <w:sz w:val="17"/>
        </w:rPr>
        <w:t>m</w:t>
      </w:r>
      <w:r>
        <w:rPr>
          <w:color w:val="231F20"/>
          <w:sz w:val="17"/>
        </w:rPr>
        <w:t>y</w:t>
      </w:r>
      <w:r>
        <w:rPr>
          <w:color w:val="231F20"/>
          <w:w w:val="112"/>
          <w:sz w:val="17"/>
        </w:rPr>
        <w:t>-</w:t>
      </w:r>
      <w:r>
        <w:rPr>
          <w:color w:val="231F20"/>
          <w:w w:val="88"/>
          <w:sz w:val="17"/>
        </w:rPr>
        <w:t>a</w:t>
      </w:r>
      <w:r>
        <w:rPr>
          <w:color w:val="231F20"/>
          <w:sz w:val="17"/>
        </w:rPr>
        <w:t>d</w:t>
      </w:r>
      <w:r>
        <w:rPr>
          <w:color w:val="231F20"/>
          <w:w w:val="50"/>
          <w:sz w:val="17"/>
        </w:rPr>
        <w:t>.</w:t>
      </w:r>
      <w:r>
        <w:rPr>
          <w:color w:val="231F20"/>
          <w:w w:val="88"/>
          <w:sz w:val="17"/>
        </w:rPr>
        <w:t>c</w:t>
      </w:r>
      <w:r>
        <w:rPr>
          <w:color w:val="231F20"/>
          <w:sz w:val="17"/>
        </w:rPr>
        <w:t>n</w:t>
      </w:r>
      <w:r>
        <w:rPr>
          <w:color w:val="231F20"/>
          <w:sz w:val="17"/>
        </w:rPr>
        <w:fldChar w:fldCharType="end"/>
      </w:r>
    </w:p>
    <w:p>
      <w:pPr>
        <w:spacing w:before="3"/>
        <w:ind w:left="1152" w:right="0" w:firstLine="0"/>
        <w:jc w:val="left"/>
        <w:rPr>
          <w:sz w:val="17"/>
        </w:rPr>
      </w:pPr>
      <w:r>
        <w:fldChar w:fldCharType="begin"/>
      </w:r>
      <w:r>
        <w:instrText xml:space="preserve"> HYPERLINK "mailto:dlmy@my-ad.cn" \h </w:instrText>
      </w:r>
      <w:r>
        <w:fldChar w:fldCharType="separate"/>
      </w:r>
      <w:r>
        <w:rPr>
          <w:color w:val="231F20"/>
          <w:spacing w:val="4"/>
          <w:w w:val="121"/>
          <w:sz w:val="17"/>
        </w:rPr>
        <w:t>E</w:t>
      </w:r>
      <w:r>
        <w:rPr>
          <w:color w:val="231F20"/>
          <w:spacing w:val="1"/>
          <w:w w:val="112"/>
          <w:sz w:val="17"/>
        </w:rPr>
        <w:t>-</w:t>
      </w:r>
      <w:r>
        <w:rPr>
          <w:color w:val="231F20"/>
          <w:spacing w:val="1"/>
          <w:w w:val="121"/>
          <w:sz w:val="17"/>
        </w:rPr>
        <w:t>m</w:t>
      </w:r>
      <w:r>
        <w:rPr>
          <w:color w:val="231F20"/>
          <w:spacing w:val="4"/>
          <w:w w:val="121"/>
          <w:sz w:val="17"/>
        </w:rPr>
        <w:t>a</w:t>
      </w:r>
      <w:r>
        <w:rPr>
          <w:color w:val="231F20"/>
          <w:spacing w:val="3"/>
          <w:w w:val="55"/>
          <w:sz w:val="17"/>
        </w:rPr>
        <w:t>i</w:t>
      </w:r>
      <w:r>
        <w:rPr>
          <w:color w:val="231F20"/>
          <w:spacing w:val="-2"/>
          <w:w w:val="55"/>
          <w:sz w:val="17"/>
        </w:rPr>
        <w:t>l</w:t>
      </w:r>
      <w:r>
        <w:rPr>
          <w:color w:val="231F20"/>
          <w:spacing w:val="-5"/>
          <w:w w:val="55"/>
          <w:sz w:val="17"/>
        </w:rPr>
        <w:t>:</w:t>
      </w:r>
      <w:r>
        <w:rPr>
          <w:color w:val="231F20"/>
          <w:spacing w:val="3"/>
          <w:sz w:val="17"/>
        </w:rPr>
        <w:t>d</w:t>
      </w:r>
      <w:r>
        <w:rPr>
          <w:color w:val="231F20"/>
          <w:spacing w:val="4"/>
          <w:w w:val="55"/>
          <w:sz w:val="17"/>
        </w:rPr>
        <w:t>l</w:t>
      </w:r>
      <w:r>
        <w:rPr>
          <w:color w:val="231F20"/>
          <w:spacing w:val="-3"/>
          <w:w w:val="155"/>
          <w:sz w:val="17"/>
        </w:rPr>
        <w:t>m</w:t>
      </w:r>
      <w:r>
        <w:rPr>
          <w:color w:val="231F20"/>
          <w:spacing w:val="-6"/>
          <w:sz w:val="17"/>
        </w:rPr>
        <w:t>y</w:t>
      </w:r>
      <w:r>
        <w:rPr>
          <w:color w:val="231F20"/>
          <w:spacing w:val="-4"/>
          <w:w w:val="183"/>
          <w:sz w:val="17"/>
        </w:rPr>
        <w:t>@</w:t>
      </w:r>
      <w:r>
        <w:rPr>
          <w:color w:val="231F20"/>
          <w:spacing w:val="-3"/>
          <w:w w:val="155"/>
          <w:sz w:val="17"/>
        </w:rPr>
        <w:t>m</w:t>
      </w:r>
      <w:r>
        <w:rPr>
          <w:color w:val="231F20"/>
          <w:spacing w:val="-2"/>
          <w:sz w:val="17"/>
        </w:rPr>
        <w:t>y</w:t>
      </w:r>
      <w:r>
        <w:rPr>
          <w:color w:val="231F20"/>
          <w:spacing w:val="1"/>
          <w:w w:val="87"/>
          <w:sz w:val="17"/>
        </w:rPr>
        <w:t>-ad</w:t>
      </w:r>
      <w:r>
        <w:rPr>
          <w:color w:val="231F20"/>
          <w:spacing w:val="-2"/>
          <w:w w:val="87"/>
          <w:sz w:val="17"/>
        </w:rPr>
        <w:t>.</w:t>
      </w:r>
      <w:r>
        <w:rPr>
          <w:color w:val="231F20"/>
          <w:spacing w:val="1"/>
          <w:w w:val="94"/>
          <w:sz w:val="17"/>
        </w:rPr>
        <w:t>cn</w:t>
      </w:r>
      <w:r>
        <w:rPr>
          <w:color w:val="231F20"/>
          <w:spacing w:val="1"/>
          <w:w w:val="94"/>
          <w:sz w:val="17"/>
        </w:rPr>
        <w:fldChar w:fldCharType="end"/>
      </w:r>
    </w:p>
    <w:p>
      <w:pPr>
        <w:pStyle w:val="3"/>
        <w:spacing w:before="3"/>
        <w:rPr>
          <w:sz w:val="26"/>
        </w:rPr>
      </w:pPr>
    </w:p>
    <w:p>
      <w:pPr>
        <w:pStyle w:val="3"/>
        <w:ind w:left="1492"/>
      </w:pPr>
      <w:r>
        <w:rPr>
          <w:color w:val="231F20"/>
        </w:rPr>
        <w:t>温州美亚广告企划有限公司是一家专业从事广告设计、形象策划、VI设计、商</w:t>
      </w:r>
    </w:p>
    <w:p>
      <w:pPr>
        <w:pStyle w:val="2"/>
        <w:spacing w:before="13"/>
        <w:ind w:left="1492" w:right="1108"/>
        <w:jc w:val="right"/>
      </w:pPr>
      <w:r>
        <w:rPr>
          <w:color w:val="231F20"/>
        </w:rPr>
        <w:t>67</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72" name="组合 27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69" name="直线 27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70" name="图片 27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71" name="文本框 27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7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">
                <o:lock v:ext="edit" aspectratio="f"/>
                <v:line id="直线 271" o:spid="_x0000_s1026" o:spt="20" style="position:absolute;left:8;top:478;height:0;width:6236;" filled="f" stroked="t" coordsize="21600,21600" o:gfxdata="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Ox9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72" o:spid="_x0000_s1026" o:spt="75" alt="" type="#_x0000_t75" style="position:absolute;left:0;top:0;height:476;width:1228;" filled="f" o:preferrelative="t" stroked="f" coordsize="21600,21600" o:gfxdata="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Hc/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273" o:spid="_x0000_s1026" o:spt="202" type="#_x0000_t202" style="position:absolute;left:0;top:0;height:484;width:6245;" filled="f" stroked="f" coordsize="21600,21600" o:gfxdata="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v4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48"/>
        <w:jc w:val="both"/>
      </w:pPr>
      <w:r>
        <w:rPr>
          <w:color w:val="231F20"/>
          <w:spacing w:val="-16"/>
        </w:rPr>
        <w:t>标设计、画册设计、喷绘写真、网页制作等一条龙服务的企业。公司自成立以来， 美亚广告凭着对事业的执著与不懈追求；凭着对广告行业的专业、专注与悟性；凭</w:t>
      </w:r>
      <w:r>
        <w:rPr>
          <w:color w:val="231F20"/>
          <w:spacing w:val="-21"/>
        </w:rPr>
        <w:t>着“诚信、敬业、自律、友善”的企业经营理念，并成功的为泵阀、管件、机械等行</w:t>
      </w:r>
      <w:r>
        <w:rPr>
          <w:color w:val="231F20"/>
          <w:spacing w:val="-10"/>
        </w:rPr>
        <w:t>业发行了专业的大形丛书。</w:t>
      </w:r>
    </w:p>
    <w:p>
      <w:pPr>
        <w:pStyle w:val="3"/>
        <w:spacing w:before="4" w:line="290" w:lineRule="auto"/>
        <w:ind w:left="1152" w:right="1154" w:firstLine="340"/>
        <w:jc w:val="both"/>
      </w:pPr>
      <w:r>
        <w:rPr>
          <w:color w:val="231F20"/>
          <w:spacing w:val="-8"/>
        </w:rPr>
        <w:t>多年的孜孜以求，美亚广告默默的推动着本地区泵阀、管件行业乃至中国广</w:t>
      </w:r>
      <w:r>
        <w:rPr>
          <w:color w:val="231F20"/>
          <w:spacing w:val="-13"/>
        </w:rPr>
        <w:t>告市场的发展，准确把握广告行业的市场脉搏，成功地服务了温州地区泵阀制造</w:t>
      </w:r>
      <w:r>
        <w:rPr>
          <w:color w:val="231F20"/>
          <w:spacing w:val="-7"/>
        </w:rPr>
        <w:t>商及全国的泵阀供应商。</w:t>
      </w:r>
    </w:p>
    <w:p>
      <w:pPr>
        <w:pStyle w:val="3"/>
        <w:spacing w:before="3" w:line="290" w:lineRule="auto"/>
        <w:ind w:left="1152" w:right="1154" w:firstLine="340"/>
        <w:jc w:val="both"/>
      </w:pPr>
      <w:r>
        <w:rPr>
          <w:color w:val="231F20"/>
          <w:spacing w:val="-7"/>
        </w:rPr>
        <w:t>公司的成功得益于广告媒体的深刻领悟及对市场经济脉络的把控；得益于公</w:t>
      </w:r>
      <w:r>
        <w:rPr>
          <w:color w:val="231F20"/>
          <w:spacing w:val="-18"/>
        </w:rPr>
        <w:t>司专业的广告设计、编辑；得益于公司广告发行和完善的售后服务、高效的执行团</w:t>
      </w:r>
      <w:r>
        <w:rPr>
          <w:color w:val="231F20"/>
          <w:spacing w:val="-16"/>
        </w:rPr>
        <w:t>队等优势；更重要的得益于广大客户的支持与厚爱，美亚人一直秉承“客户在我心</w:t>
      </w:r>
      <w:r>
        <w:rPr>
          <w:color w:val="231F20"/>
          <w:spacing w:val="-22"/>
        </w:rPr>
        <w:t>中，质量在我手中”的服务意识，以设计、制作、印刷、发行等百分之百保证了对客</w:t>
      </w:r>
      <w:r>
        <w:rPr>
          <w:color w:val="231F20"/>
          <w:spacing w:val="-5"/>
        </w:rPr>
        <w:t>户的承诺。</w:t>
      </w:r>
    </w:p>
    <w:p>
      <w:pPr>
        <w:pStyle w:val="3"/>
        <w:spacing w:before="4" w:line="290" w:lineRule="auto"/>
        <w:ind w:left="1152" w:right="1154" w:firstLine="340"/>
        <w:jc w:val="both"/>
      </w:pPr>
      <w:r>
        <w:rPr>
          <w:color w:val="231F20"/>
          <w:spacing w:val="-15"/>
        </w:rPr>
        <w:t>一直以来，美亚人以诚信求信誉，以信誉求发展，致力于为客户创造更富有市场竞争力的品牌，力求成为客户全面战略的长期合作伙伴，与客户产品品牌一同成</w:t>
      </w:r>
      <w:r>
        <w:rPr>
          <w:color w:val="231F20"/>
          <w:spacing w:val="-23"/>
        </w:rPr>
        <w:t>长，以升华客户品牌为已任，把握市场动向，领先市场潮流。我们深知，在广阔的广</w:t>
      </w:r>
      <w:r>
        <w:rPr>
          <w:color w:val="231F20"/>
          <w:spacing w:val="-17"/>
        </w:rPr>
        <w:t>告行业，在激烈的竞争市场，专业的设计与广告实力是我们立足行业的根本，专业</w:t>
      </w:r>
      <w:r>
        <w:rPr>
          <w:color w:val="231F20"/>
          <w:spacing w:val="-16"/>
        </w:rPr>
        <w:t>的设计团队、高效的服务、资深的广告精英为您打造辉煌的未来。</w:t>
      </w:r>
    </w:p>
    <w:p>
      <w:pPr>
        <w:pStyle w:val="3"/>
        <w:spacing w:before="5" w:line="290" w:lineRule="auto"/>
        <w:ind w:left="1152" w:right="1154" w:firstLine="340"/>
        <w:jc w:val="both"/>
      </w:pPr>
      <w:r>
        <w:rPr>
          <w:color w:val="231F20"/>
          <w:spacing w:val="-15"/>
        </w:rPr>
        <w:t>您的信任，是我们义不容辞的责任。在追求卓越，探索成功的道路上，美亚人</w:t>
      </w:r>
      <w:r>
        <w:rPr>
          <w:color w:val="231F20"/>
          <w:spacing w:val="-13"/>
        </w:rPr>
        <w:t>永往直前。选择美亚广告，就是选择完美的品牌。</w:t>
      </w:r>
    </w:p>
    <w:p>
      <w:pPr>
        <w:pStyle w:val="3"/>
        <w:spacing w:before="2"/>
        <w:ind w:left="1492"/>
      </w:pPr>
      <w:r>
        <w:rPr>
          <w:color w:val="231F20"/>
        </w:rPr>
        <w:t>欢迎刊登2011版《经典泵阀》，本书发往全国各地，服务热线：13588922014。</w:t>
      </w:r>
    </w:p>
    <w:p>
      <w:pPr>
        <w:pStyle w:val="3"/>
        <w:spacing w:before="4"/>
        <w:rPr>
          <w:sz w:val="25"/>
        </w:rPr>
      </w:pPr>
    </w:p>
    <w:p>
      <w:pPr>
        <w:pStyle w:val="2"/>
        <w:spacing w:before="1"/>
      </w:pPr>
      <w:r>
        <w:rPr>
          <w:color w:val="231F20"/>
        </w:rPr>
        <w:t>山东淄博佳仕德水处理科技有限公司</w:t>
      </w:r>
    </w:p>
    <w:p>
      <w:pPr>
        <w:spacing w:before="4" w:line="309" w:lineRule="auto"/>
        <w:ind w:left="1152" w:right="4684" w:firstLine="0"/>
        <w:jc w:val="left"/>
        <w:rPr>
          <w:sz w:val="17"/>
        </w:rPr>
      </w:pPr>
      <w:r>
        <w:rPr>
          <w:color w:val="231F20"/>
          <w:spacing w:val="-10"/>
          <w:sz w:val="17"/>
        </w:rPr>
        <w:t>地址：淄博市张店区共青团西路</w:t>
      </w:r>
      <w:r>
        <w:rPr>
          <w:color w:val="231F20"/>
          <w:spacing w:val="-5"/>
          <w:sz w:val="17"/>
        </w:rPr>
        <w:t>107</w:t>
      </w:r>
      <w:r>
        <w:rPr>
          <w:color w:val="231F20"/>
          <w:sz w:val="17"/>
        </w:rPr>
        <w:t>号</w:t>
      </w:r>
      <w:r>
        <w:rPr>
          <w:color w:val="231F20"/>
          <w:spacing w:val="-10"/>
          <w:sz w:val="17"/>
        </w:rPr>
        <w:t>电话：</w:t>
      </w:r>
      <w:r>
        <w:rPr>
          <w:color w:val="231F20"/>
          <w:spacing w:val="-4"/>
          <w:sz w:val="17"/>
        </w:rPr>
        <w:t>0533-2682108</w:t>
      </w:r>
    </w:p>
    <w:p>
      <w:pPr>
        <w:spacing w:before="0" w:line="216" w:lineRule="exact"/>
        <w:ind w:left="1152" w:right="0" w:firstLine="0"/>
        <w:jc w:val="left"/>
        <w:rPr>
          <w:sz w:val="17"/>
        </w:rPr>
      </w:pPr>
      <w:r>
        <w:rPr>
          <w:color w:val="231F20"/>
          <w:spacing w:val="-9"/>
          <w:sz w:val="17"/>
        </w:rPr>
        <w:t>传真：</w:t>
      </w:r>
      <w:r>
        <w:rPr>
          <w:color w:val="231F20"/>
          <w:spacing w:val="-5"/>
          <w:sz w:val="17"/>
        </w:rPr>
        <w:t>0533-2682107</w:t>
      </w:r>
    </w:p>
    <w:p>
      <w:pPr>
        <w:spacing w:before="67"/>
        <w:ind w:left="1152" w:right="0" w:firstLine="0"/>
        <w:jc w:val="left"/>
        <w:rPr>
          <w:sz w:val="17"/>
        </w:rPr>
      </w:pPr>
      <w:r>
        <w:rPr>
          <w:color w:val="231F20"/>
          <w:spacing w:val="-23"/>
          <w:sz w:val="17"/>
        </w:rPr>
        <w:t>网址：</w:t>
      </w:r>
      <w:r>
        <w:fldChar w:fldCharType="begin"/>
      </w:r>
      <w:r>
        <w:instrText xml:space="preserve"> HYPERLINK "http://www.13853300010.com/" \h </w:instrText>
      </w:r>
      <w:r>
        <w:fldChar w:fldCharType="separate"/>
      </w:r>
      <w:r>
        <w:rPr>
          <w:color w:val="231F20"/>
          <w:spacing w:val="3"/>
          <w:w w:val="143"/>
          <w:sz w:val="17"/>
        </w:rPr>
        <w:t>ww</w:t>
      </w:r>
      <w:r>
        <w:rPr>
          <w:color w:val="231F20"/>
          <w:spacing w:val="-11"/>
          <w:w w:val="143"/>
          <w:sz w:val="17"/>
        </w:rPr>
        <w:t>w</w:t>
      </w:r>
      <w:r>
        <w:rPr>
          <w:color w:val="231F20"/>
          <w:spacing w:val="-6"/>
          <w:w w:val="50"/>
          <w:sz w:val="17"/>
        </w:rPr>
        <w:t>.</w:t>
      </w:r>
      <w:r>
        <w:rPr>
          <w:color w:val="231F20"/>
          <w:spacing w:val="-4"/>
          <w:sz w:val="17"/>
        </w:rPr>
        <w:t>1</w:t>
      </w:r>
      <w:r>
        <w:rPr>
          <w:color w:val="231F20"/>
          <w:spacing w:val="1"/>
          <w:sz w:val="17"/>
        </w:rPr>
        <w:t>3</w:t>
      </w:r>
      <w:r>
        <w:rPr>
          <w:color w:val="231F20"/>
          <w:spacing w:val="2"/>
          <w:sz w:val="17"/>
        </w:rPr>
        <w:t>8</w:t>
      </w:r>
      <w:r>
        <w:rPr>
          <w:color w:val="231F20"/>
          <w:spacing w:val="1"/>
          <w:sz w:val="17"/>
        </w:rPr>
        <w:t>5</w:t>
      </w:r>
      <w:r>
        <w:rPr>
          <w:color w:val="231F20"/>
          <w:sz w:val="17"/>
        </w:rPr>
        <w:t>33</w:t>
      </w:r>
      <w:r>
        <w:rPr>
          <w:color w:val="231F20"/>
          <w:spacing w:val="4"/>
          <w:sz w:val="17"/>
        </w:rPr>
        <w:t>00</w:t>
      </w:r>
      <w:r>
        <w:rPr>
          <w:color w:val="231F20"/>
          <w:spacing w:val="-8"/>
          <w:sz w:val="17"/>
        </w:rPr>
        <w:t>0</w:t>
      </w:r>
      <w:r>
        <w:rPr>
          <w:color w:val="231F20"/>
          <w:spacing w:val="-7"/>
          <w:sz w:val="17"/>
        </w:rPr>
        <w:t>1</w:t>
      </w:r>
      <w:r>
        <w:rPr>
          <w:color w:val="231F20"/>
          <w:spacing w:val="-2"/>
          <w:sz w:val="17"/>
        </w:rPr>
        <w:t>0</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1" w:firstLine="340"/>
        <w:jc w:val="both"/>
      </w:pPr>
      <w:r>
        <w:rPr>
          <w:color w:val="231F20"/>
          <w:spacing w:val="-7"/>
        </w:rPr>
        <w:t>山东淄博佳仕德水处理科技有限公司是台湾佳仕德实业授权大陆唯一合作生</w:t>
      </w:r>
      <w:r>
        <w:rPr>
          <w:color w:val="231F20"/>
          <w:spacing w:val="-10"/>
        </w:rPr>
        <w:t>产企业。地处山东淄博化工城，始建于</w:t>
      </w:r>
      <w:r>
        <w:rPr>
          <w:color w:val="231F20"/>
          <w:spacing w:val="4"/>
        </w:rPr>
        <w:t>2004</w:t>
      </w:r>
      <w:r>
        <w:rPr>
          <w:color w:val="231F20"/>
          <w:spacing w:val="-11"/>
        </w:rPr>
        <w:t>年，专业从事水处理药剂生产已有</w:t>
      </w:r>
      <w:r>
        <w:rPr>
          <w:color w:val="231F20"/>
          <w:spacing w:val="4"/>
        </w:rPr>
        <w:t>6</w:t>
      </w:r>
      <w:r>
        <w:rPr>
          <w:color w:val="231F20"/>
        </w:rPr>
        <w:t>年</w:t>
      </w:r>
      <w:r>
        <w:rPr>
          <w:color w:val="231F20"/>
          <w:spacing w:val="-11"/>
        </w:rPr>
        <w:t>历史。近年以来公司为各界客户提供水处理药剂四千余吨，广泛应于反渗透系统</w:t>
      </w:r>
      <w:r>
        <w:rPr>
          <w:color w:val="231F20"/>
          <w:spacing w:val="-10"/>
        </w:rPr>
        <w:t>及工业循环水系统，全面掌握了反渗透膜阻垢剂等全系药剂产品的核心技术。不但为多家国内大型企业长期服务，还与多家跨国公司保持着较紧密的合作。各项</w:t>
      </w:r>
      <w:r>
        <w:rPr>
          <w:color w:val="231F20"/>
          <w:spacing w:val="-11"/>
        </w:rPr>
        <w:t>产品均为台湾佳仕德水处理工程实业有限公司提供技术支持，并作为内地唯一授</w:t>
      </w:r>
      <w:r>
        <w:rPr>
          <w:color w:val="231F20"/>
          <w:spacing w:val="-17"/>
        </w:rPr>
        <w:t>权生产，分装及销售的厂商。产品质量都已达到或超过了国外同类产品性能，深受</w:t>
      </w:r>
      <w:r>
        <w:rPr>
          <w:color w:val="231F20"/>
          <w:spacing w:val="-11"/>
        </w:rPr>
        <w:t>各界用户青睐。公司先后斥资</w:t>
      </w:r>
      <w:r>
        <w:rPr>
          <w:color w:val="231F20"/>
          <w:spacing w:val="-6"/>
        </w:rPr>
        <w:t>20</w:t>
      </w:r>
      <w:r>
        <w:rPr>
          <w:color w:val="231F20"/>
          <w:spacing w:val="-12"/>
        </w:rPr>
        <w:t>万元，兴建国内领先的合成及应用实验室，建成了</w:t>
      </w:r>
    </w:p>
    <w:p>
      <w:pPr>
        <w:pStyle w:val="2"/>
        <w:spacing w:line="257" w:lineRule="exact"/>
      </w:pPr>
      <w:r>
        <w:rPr>
          <w:color w:val="231F20"/>
        </w:rPr>
        <w:t>68</w:t>
      </w:r>
    </w:p>
    <w:p>
      <w:pPr>
        <w:spacing w:after="0" w:line="257"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76" name="组合 27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73" name="直线 27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74" name="图片 27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75" name="文本框 27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7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">
                <o:lock v:ext="edit" aspectratio="f"/>
                <v:line id="直线 275" o:spid="_x0000_s1026" o:spt="20" style="position:absolute;left:0;top:478;height:0;width:6236;" filled="f" stroked="t" coordsize="21600,21600" o:gfxdata="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iEMG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276" o:spid="_x0000_s1026" o:spt="75" alt="" type="#_x0000_t75" style="position:absolute;left:34;top:0;height:476;width:1228;" filled="f" o:preferrelative="t" stroked="f" coordsize="21600,21600" o:gfxdata="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s3E8&#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77" o:spid="_x0000_s1026" o:spt="202" type="#_x0000_t202" style="position:absolute;left:0;top:0;height:484;width:6237;" filled="f" stroked="f" coordsize="21600,21600" o:gfxdata="UEsDBAoAAAAAAIdO4kAAAAAAAAAAAAAAAAAEAAAAZHJzL1BLAwQUAAAACACHTuJANNTn+78AAADc&#10;AAAADwAAAGRycy9kb3ducmV2LnhtbEWPT2sCMRTE7wW/Q3iCt5ooa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U5/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一支专业，敬业的研发队伍.是国内水处理药剂品种最全的厂家之一。</w:t>
      </w:r>
    </w:p>
    <w:p>
      <w:pPr>
        <w:pStyle w:val="3"/>
        <w:spacing w:before="4"/>
        <w:rPr>
          <w:sz w:val="25"/>
        </w:rPr>
      </w:pPr>
    </w:p>
    <w:p>
      <w:pPr>
        <w:pStyle w:val="2"/>
        <w:spacing w:before="1"/>
      </w:pPr>
      <w:r>
        <w:rPr>
          <w:color w:val="231F20"/>
        </w:rPr>
        <w:t>温州鼎创企划有限公司</w:t>
      </w:r>
    </w:p>
    <w:p>
      <w:pPr>
        <w:spacing w:before="5" w:line="307" w:lineRule="auto"/>
        <w:ind w:left="1152" w:right="3229" w:firstLine="0"/>
        <w:jc w:val="left"/>
        <w:rPr>
          <w:sz w:val="17"/>
        </w:rPr>
      </w:pPr>
      <w:r>
        <w:rPr>
          <w:color w:val="231F20"/>
          <w:spacing w:val="-12"/>
          <w:sz w:val="17"/>
        </w:rPr>
        <w:t>地址：中国•浙江省•温州市铁道大厦</w:t>
      </w:r>
      <w:r>
        <w:rPr>
          <w:color w:val="231F20"/>
          <w:sz w:val="17"/>
        </w:rPr>
        <w:t>15</w:t>
      </w:r>
      <w:r>
        <w:rPr>
          <w:color w:val="231F20"/>
          <w:spacing w:val="3"/>
          <w:sz w:val="17"/>
        </w:rPr>
        <w:t>楼</w:t>
      </w:r>
      <w:r>
        <w:rPr>
          <w:color w:val="231F20"/>
          <w:spacing w:val="-3"/>
          <w:w w:val="115"/>
          <w:sz w:val="17"/>
        </w:rPr>
        <w:t>G</w:t>
      </w:r>
      <w:r>
        <w:rPr>
          <w:color w:val="231F20"/>
          <w:spacing w:val="-35"/>
          <w:sz w:val="17"/>
        </w:rPr>
        <w:t>座</w:t>
      </w:r>
      <w:r>
        <w:rPr>
          <w:color w:val="231F20"/>
          <w:spacing w:val="-16"/>
          <w:sz w:val="17"/>
        </w:rPr>
        <w:t>（</w:t>
      </w:r>
      <w:r>
        <w:rPr>
          <w:color w:val="231F20"/>
          <w:spacing w:val="-10"/>
          <w:sz w:val="17"/>
        </w:rPr>
        <w:t>火车站旁</w:t>
      </w:r>
      <w:r>
        <w:rPr>
          <w:color w:val="231F20"/>
          <w:sz w:val="17"/>
        </w:rPr>
        <w:t xml:space="preserve">） </w:t>
      </w:r>
      <w:r>
        <w:rPr>
          <w:color w:val="231F20"/>
          <w:spacing w:val="-7"/>
          <w:sz w:val="17"/>
        </w:rPr>
        <w:t>邮编：325000</w:t>
      </w:r>
    </w:p>
    <w:p>
      <w:pPr>
        <w:spacing w:before="1" w:line="314" w:lineRule="auto"/>
        <w:ind w:left="1152" w:right="5613" w:firstLine="0"/>
        <w:jc w:val="left"/>
        <w:rPr>
          <w:sz w:val="17"/>
        </w:rPr>
      </w:pPr>
      <w:r>
        <w:rPr>
          <w:color w:val="231F20"/>
          <w:spacing w:val="-10"/>
          <w:sz w:val="17"/>
        </w:rPr>
        <w:t>电话：</w:t>
      </w:r>
      <w:r>
        <w:rPr>
          <w:color w:val="231F20"/>
          <w:spacing w:val="-6"/>
          <w:sz w:val="17"/>
        </w:rPr>
        <w:t xml:space="preserve">0577-13777753335 </w:t>
      </w:r>
      <w:r>
        <w:rPr>
          <w:color w:val="231F20"/>
          <w:spacing w:val="-10"/>
          <w:sz w:val="17"/>
        </w:rPr>
        <w:t>传真：</w:t>
      </w:r>
      <w:r>
        <w:rPr>
          <w:color w:val="231F20"/>
          <w:spacing w:val="-6"/>
          <w:sz w:val="17"/>
        </w:rPr>
        <w:t>0577-86791955</w:t>
      </w:r>
    </w:p>
    <w:p>
      <w:pPr>
        <w:pStyle w:val="3"/>
        <w:spacing w:before="7"/>
        <w:rPr>
          <w:sz w:val="20"/>
        </w:rPr>
      </w:pPr>
    </w:p>
    <w:p>
      <w:pPr>
        <w:pStyle w:val="2"/>
      </w:pPr>
      <w:r>
        <w:rPr>
          <w:color w:val="231F20"/>
        </w:rPr>
        <w:t>温州市永龙广告有限公司</w:t>
      </w:r>
    </w:p>
    <w:p>
      <w:pPr>
        <w:spacing w:before="4" w:line="309" w:lineRule="auto"/>
        <w:ind w:left="1152" w:right="3717" w:firstLine="0"/>
        <w:jc w:val="left"/>
        <w:rPr>
          <w:sz w:val="17"/>
        </w:rPr>
      </w:pPr>
      <w:r>
        <w:rPr>
          <w:color w:val="231F20"/>
          <w:spacing w:val="-10"/>
          <w:sz w:val="17"/>
        </w:rPr>
        <w:t>公司地址：浙江省温州大自然城市之光</w:t>
      </w:r>
      <w:r>
        <w:rPr>
          <w:color w:val="231F20"/>
          <w:spacing w:val="3"/>
          <w:sz w:val="17"/>
        </w:rPr>
        <w:t>4</w:t>
      </w:r>
      <w:r>
        <w:rPr>
          <w:color w:val="231F20"/>
          <w:sz w:val="17"/>
        </w:rPr>
        <w:t>幢C-401室</w:t>
      </w:r>
      <w:r>
        <w:rPr>
          <w:color w:val="231F20"/>
          <w:spacing w:val="-7"/>
          <w:sz w:val="17"/>
        </w:rPr>
        <w:t>瓯北地址：温州市瓯北王府大厦</w:t>
      </w:r>
      <w:r>
        <w:rPr>
          <w:color w:val="231F20"/>
          <w:spacing w:val="-3"/>
          <w:sz w:val="17"/>
        </w:rPr>
        <w:t>10</w:t>
      </w:r>
      <w:r>
        <w:rPr>
          <w:color w:val="231F20"/>
          <w:spacing w:val="3"/>
          <w:sz w:val="17"/>
        </w:rPr>
        <w:t>楼</w:t>
      </w:r>
      <w:r>
        <w:rPr>
          <w:color w:val="231F20"/>
          <w:sz w:val="17"/>
        </w:rPr>
        <w:t>C1</w:t>
      </w:r>
    </w:p>
    <w:p>
      <w:pPr>
        <w:spacing w:before="0" w:line="216" w:lineRule="exact"/>
        <w:ind w:left="1152" w:right="0" w:firstLine="0"/>
        <w:jc w:val="left"/>
        <w:rPr>
          <w:sz w:val="17"/>
        </w:rPr>
      </w:pPr>
      <w:r>
        <w:rPr>
          <w:color w:val="231F20"/>
          <w:sz w:val="17"/>
        </w:rPr>
        <w:t>邮编：325102</w:t>
      </w:r>
    </w:p>
    <w:p>
      <w:pPr>
        <w:spacing w:before="63"/>
        <w:ind w:left="1152" w:right="0" w:firstLine="0"/>
        <w:jc w:val="left"/>
        <w:rPr>
          <w:sz w:val="17"/>
        </w:rPr>
      </w:pPr>
      <w:r>
        <w:rPr>
          <w:color w:val="231F20"/>
          <w:spacing w:val="-10"/>
          <w:sz w:val="17"/>
        </w:rPr>
        <w:t>电话：</w:t>
      </w:r>
      <w:r>
        <w:rPr>
          <w:color w:val="231F20"/>
          <w:spacing w:val="-5"/>
          <w:sz w:val="17"/>
        </w:rPr>
        <w:t>0577-88927166</w:t>
      </w:r>
      <w:r>
        <w:rPr>
          <w:color w:val="231F20"/>
          <w:spacing w:val="15"/>
          <w:sz w:val="17"/>
        </w:rPr>
        <w:t xml:space="preserve"> </w:t>
      </w:r>
      <w:r>
        <w:rPr>
          <w:color w:val="231F20"/>
          <w:sz w:val="17"/>
        </w:rPr>
        <w:t>67368222</w:t>
      </w:r>
    </w:p>
    <w:p>
      <w:pPr>
        <w:spacing w:before="62"/>
        <w:ind w:left="1152" w:right="0" w:firstLine="0"/>
        <w:jc w:val="left"/>
        <w:rPr>
          <w:sz w:val="17"/>
        </w:rPr>
      </w:pPr>
      <w:r>
        <w:rPr>
          <w:color w:val="231F20"/>
          <w:spacing w:val="-10"/>
          <w:sz w:val="17"/>
        </w:rPr>
        <w:t>传真：</w:t>
      </w:r>
      <w:r>
        <w:rPr>
          <w:color w:val="231F20"/>
          <w:spacing w:val="-6"/>
          <w:sz w:val="17"/>
        </w:rPr>
        <w:t>0577-88927176</w:t>
      </w:r>
      <w:r>
        <w:rPr>
          <w:color w:val="231F20"/>
          <w:spacing w:val="15"/>
          <w:sz w:val="17"/>
        </w:rPr>
        <w:t xml:space="preserve"> </w:t>
      </w:r>
      <w:r>
        <w:rPr>
          <w:color w:val="231F20"/>
          <w:sz w:val="17"/>
        </w:rPr>
        <w:t>67368022</w:t>
      </w:r>
    </w:p>
    <w:p>
      <w:pPr>
        <w:spacing w:before="62" w:line="314" w:lineRule="auto"/>
        <w:ind w:left="1152" w:right="5569"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6"/>
          <w:sz w:val="17"/>
        </w:rPr>
        <w:t>：</w:t>
      </w:r>
      <w:r>
        <w:fldChar w:fldCharType="begin"/>
      </w:r>
      <w:r>
        <w:instrText xml:space="preserve"> HYPERLINK "mailto:yolo88@126.com" \h </w:instrText>
      </w:r>
      <w:r>
        <w:fldChar w:fldCharType="separate"/>
      </w:r>
      <w:r>
        <w:rPr>
          <w:color w:val="231F20"/>
          <w:spacing w:val="-4"/>
          <w:sz w:val="17"/>
        </w:rPr>
        <w:t>y</w:t>
      </w:r>
      <w:r>
        <w:rPr>
          <w:color w:val="231F20"/>
          <w:spacing w:val="-2"/>
          <w:sz w:val="17"/>
        </w:rPr>
        <w:t>o</w:t>
      </w:r>
      <w:r>
        <w:rPr>
          <w:color w:val="231F20"/>
          <w:spacing w:val="-1"/>
          <w:w w:val="55"/>
          <w:sz w:val="17"/>
        </w:rPr>
        <w:t>l</w:t>
      </w:r>
      <w:r>
        <w:rPr>
          <w:color w:val="231F20"/>
          <w:spacing w:val="2"/>
          <w:sz w:val="17"/>
        </w:rPr>
        <w:t>o</w:t>
      </w:r>
      <w:r>
        <w:rPr>
          <w:color w:val="231F20"/>
          <w:spacing w:val="3"/>
          <w:sz w:val="17"/>
        </w:rPr>
        <w:t>8</w:t>
      </w:r>
      <w:r>
        <w:rPr>
          <w:color w:val="231F20"/>
          <w:spacing w:val="-6"/>
          <w:sz w:val="17"/>
        </w:rPr>
        <w:t>8</w:t>
      </w:r>
      <w:r>
        <w:rPr>
          <w:color w:val="231F20"/>
          <w:spacing w:val="-16"/>
          <w:w w:val="183"/>
          <w:sz w:val="17"/>
        </w:rPr>
        <w:t>@</w:t>
      </w:r>
      <w:r>
        <w:rPr>
          <w:color w:val="231F20"/>
          <w:spacing w:val="-1"/>
          <w:sz w:val="17"/>
        </w:rPr>
        <w:t>1</w:t>
      </w:r>
      <w:r>
        <w:rPr>
          <w:color w:val="231F20"/>
          <w:sz w:val="17"/>
        </w:rPr>
        <w:t>26</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"http://www.wzyolo.com/" \h </w:instrText>
      </w:r>
      <w:r>
        <w:fldChar w:fldCharType="separate"/>
      </w:r>
      <w:r>
        <w:rPr>
          <w:color w:val="231F20"/>
          <w:spacing w:val="3"/>
          <w:w w:val="143"/>
          <w:sz w:val="17"/>
        </w:rPr>
        <w:t>ww</w:t>
      </w:r>
      <w:r>
        <w:rPr>
          <w:color w:val="231F20"/>
          <w:spacing w:val="-11"/>
          <w:w w:val="143"/>
          <w:sz w:val="17"/>
        </w:rPr>
        <w:t>w</w:t>
      </w:r>
      <w:r>
        <w:rPr>
          <w:color w:val="231F20"/>
          <w:spacing w:val="-12"/>
          <w:w w:val="50"/>
          <w:sz w:val="17"/>
        </w:rPr>
        <w:t>.</w:t>
      </w:r>
      <w:r>
        <w:rPr>
          <w:color w:val="231F20"/>
          <w:w w:val="143"/>
          <w:sz w:val="17"/>
        </w:rPr>
        <w:t>w</w:t>
      </w:r>
      <w:r>
        <w:rPr>
          <w:color w:val="231F20"/>
          <w:spacing w:val="2"/>
          <w:w w:val="88"/>
          <w:sz w:val="17"/>
        </w:rPr>
        <w:t>z</w:t>
      </w:r>
      <w:r>
        <w:rPr>
          <w:color w:val="231F20"/>
          <w:spacing w:val="-4"/>
          <w:sz w:val="17"/>
        </w:rPr>
        <w:t>y</w:t>
      </w:r>
      <w:r>
        <w:rPr>
          <w:color w:val="231F20"/>
          <w:spacing w:val="-2"/>
          <w:sz w:val="17"/>
        </w:rPr>
        <w:t>o</w:t>
      </w:r>
      <w:r>
        <w:rPr>
          <w:color w:val="231F20"/>
          <w:spacing w:val="-1"/>
          <w:w w:val="55"/>
          <w:sz w:val="17"/>
        </w:rPr>
        <w:t>l</w:t>
      </w:r>
      <w:r>
        <w:rPr>
          <w:color w:val="231F20"/>
          <w:spacing w:val="-3"/>
          <w:sz w:val="17"/>
        </w:rPr>
        <w:t>o</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1"/>
        <w:rPr>
          <w:sz w:val="20"/>
        </w:rPr>
      </w:pPr>
    </w:p>
    <w:p>
      <w:pPr>
        <w:pStyle w:val="3"/>
        <w:spacing w:before="1" w:line="290" w:lineRule="auto"/>
        <w:ind w:left="1152" w:right="1154" w:firstLine="340"/>
        <w:jc w:val="both"/>
      </w:pPr>
      <w:r>
        <w:rPr>
          <w:color w:val="231F20"/>
          <w:spacing w:val="-3"/>
        </w:rPr>
        <w:t>温州市永龙广告有限公司成立于</w:t>
      </w:r>
      <w:r>
        <w:rPr>
          <w:color w:val="231F20"/>
          <w:spacing w:val="7"/>
        </w:rPr>
        <w:t>1999</w:t>
      </w:r>
      <w:r>
        <w:rPr>
          <w:color w:val="231F20"/>
          <w:spacing w:val="3"/>
        </w:rPr>
        <w:t>年</w:t>
      </w:r>
      <w:r>
        <w:rPr>
          <w:color w:val="231F20"/>
          <w:spacing w:val="-8"/>
        </w:rPr>
        <w:t>1</w:t>
      </w:r>
      <w:r>
        <w:rPr>
          <w:color w:val="231F20"/>
          <w:spacing w:val="-4"/>
        </w:rPr>
        <w:t>月</w:t>
      </w:r>
      <w:r>
        <w:rPr>
          <w:color w:val="231F20"/>
          <w:spacing w:val="-5"/>
        </w:rPr>
        <w:t>21</w:t>
      </w:r>
      <w:r>
        <w:rPr>
          <w:color w:val="231F20"/>
          <w:spacing w:val="-15"/>
        </w:rPr>
        <w:t>日，主要经营范围有：设计、制</w:t>
      </w:r>
      <w:r>
        <w:rPr>
          <w:color w:val="231F20"/>
          <w:spacing w:val="-21"/>
        </w:rPr>
        <w:t xml:space="preserve">作、发布国内各类广告业务；庆典礼仪服务；装潢设计、室内装潢；文艺演出策划； </w:t>
      </w:r>
      <w:r>
        <w:rPr>
          <w:color w:val="231F20"/>
          <w:spacing w:val="-10"/>
        </w:rPr>
        <w:t>企业品牌的推广策划等等！目前主要从事温州品牌名录的产品信息采集汇编、承</w:t>
      </w:r>
      <w:r>
        <w:rPr>
          <w:color w:val="231F20"/>
          <w:spacing w:val="-17"/>
        </w:rPr>
        <w:t>接画册、海报等各种印刷品的印刷和设计及电子网络的推广，是一家专业性极强推</w:t>
      </w:r>
      <w:r>
        <w:rPr>
          <w:color w:val="231F20"/>
          <w:spacing w:val="-8"/>
        </w:rPr>
        <w:t>广温州品牌的传播机构。</w:t>
      </w:r>
    </w:p>
    <w:p>
      <w:pPr>
        <w:pStyle w:val="3"/>
        <w:spacing w:before="4" w:line="290" w:lineRule="auto"/>
        <w:ind w:left="1152" w:right="1154" w:firstLine="340"/>
        <w:jc w:val="both"/>
      </w:pPr>
      <w:r>
        <w:rPr>
          <w:color w:val="231F20"/>
          <w:spacing w:val="-11"/>
        </w:rPr>
        <w:t>《永龙广告》是经浙江省工商行政管理局发证，由温州市工商行政管理局主</w:t>
      </w:r>
      <w:r>
        <w:rPr>
          <w:color w:val="231F20"/>
          <w:spacing w:val="-4"/>
        </w:rPr>
        <w:t>管的一份行业资讯</w:t>
      </w:r>
      <w:r>
        <w:rPr>
          <w:color w:val="231F20"/>
          <w:w w:val="130"/>
        </w:rPr>
        <w:t>DM</w:t>
      </w:r>
      <w:r>
        <w:rPr>
          <w:color w:val="231F20"/>
          <w:spacing w:val="-11"/>
          <w:w w:val="130"/>
        </w:rPr>
        <w:t>广</w:t>
      </w:r>
      <w:r>
        <w:rPr>
          <w:color w:val="231F20"/>
          <w:spacing w:val="-13"/>
        </w:rPr>
        <w:t>告，特别在泵阀资讯领域的操作模块已非常成熟，《温州</w:t>
      </w:r>
      <w:r>
        <w:rPr>
          <w:color w:val="231F20"/>
          <w:spacing w:val="-15"/>
        </w:rPr>
        <w:t>泵阀大全》《品牌泵阀》二本大型画册已注册商标，已连续九年出版，加盟企业已</w:t>
      </w:r>
      <w:r>
        <w:rPr>
          <w:color w:val="231F20"/>
          <w:spacing w:val="-12"/>
        </w:rPr>
        <w:t>越千家。利用直投</w:t>
      </w:r>
      <w:r>
        <w:rPr>
          <w:color w:val="231F20"/>
          <w:w w:val="140"/>
        </w:rPr>
        <w:t>DM</w:t>
      </w:r>
      <w:r>
        <w:rPr>
          <w:color w:val="231F20"/>
          <w:spacing w:val="-11"/>
        </w:rPr>
        <w:t>广告为目标客户专送的派发优势，得到委托发布广告企业的</w:t>
      </w:r>
      <w:r>
        <w:rPr>
          <w:color w:val="231F20"/>
          <w:spacing w:val="-7"/>
        </w:rPr>
        <w:t>一致认可和好评。</w:t>
      </w:r>
    </w:p>
    <w:p>
      <w:pPr>
        <w:pStyle w:val="3"/>
        <w:spacing w:before="5" w:line="290" w:lineRule="auto"/>
        <w:ind w:left="1152" w:right="1146" w:firstLine="340"/>
      </w:pPr>
      <w:r>
        <w:rPr>
          <w:color w:val="231F20"/>
          <w:spacing w:val="-12"/>
        </w:rPr>
        <w:t xml:space="preserve">再加上对应电子样本的网络优势， </w:t>
      </w:r>
      <w:r>
        <w:rPr>
          <w:color w:val="231F20"/>
          <w:spacing w:val="3"/>
          <w:w w:val="143"/>
        </w:rPr>
        <w:t>ww</w:t>
      </w:r>
      <w:r>
        <w:rPr>
          <w:color w:val="231F20"/>
          <w:spacing w:val="-12"/>
          <w:w w:val="143"/>
        </w:rPr>
        <w:t>w</w:t>
      </w:r>
      <w:r>
        <w:rPr>
          <w:color w:val="231F20"/>
          <w:spacing w:val="-15"/>
          <w:w w:val="50"/>
        </w:rPr>
        <w:t>.</w:t>
      </w:r>
      <w:r>
        <w:rPr>
          <w:color w:val="231F20"/>
          <w:spacing w:val="-2"/>
        </w:rPr>
        <w:t>y</w:t>
      </w:r>
      <w:r>
        <w:rPr>
          <w:color w:val="231F20"/>
          <w:spacing w:val="-10"/>
        </w:rPr>
        <w:t>b</w:t>
      </w:r>
      <w:r>
        <w:rPr>
          <w:color w:val="231F20"/>
          <w:spacing w:val="-5"/>
        </w:rPr>
        <w:t>1</w:t>
      </w:r>
      <w:r>
        <w:rPr>
          <w:color w:val="231F20"/>
          <w:spacing w:val="-2"/>
        </w:rPr>
        <w:t>35</w:t>
      </w:r>
      <w:r>
        <w:rPr>
          <w:color w:val="231F20"/>
          <w:spacing w:val="-2"/>
          <w:w w:val="50"/>
        </w:rPr>
        <w:t>.</w:t>
      </w:r>
      <w:r>
        <w:rPr>
          <w:color w:val="231F20"/>
          <w:w w:val="88"/>
        </w:rPr>
        <w:t>c</w:t>
      </w:r>
      <w:r>
        <w:rPr>
          <w:color w:val="231F20"/>
          <w:spacing w:val="-1"/>
        </w:rPr>
        <w:t>o</w:t>
      </w:r>
      <w:r>
        <w:rPr>
          <w:color w:val="231F20"/>
          <w:w w:val="155"/>
        </w:rPr>
        <w:t>m</w:t>
      </w:r>
      <w:r>
        <w:rPr>
          <w:color w:val="231F20"/>
          <w:spacing w:val="-3"/>
          <w:w w:val="66"/>
        </w:rPr>
        <w:t>(</w:t>
      </w:r>
      <w:r>
        <w:rPr>
          <w:color w:val="231F20"/>
          <w:spacing w:val="-1"/>
        </w:rPr>
        <w:t>样本</w:t>
      </w:r>
      <w:r>
        <w:rPr>
          <w:color w:val="231F20"/>
          <w:spacing w:val="-7"/>
          <w:w w:val="121"/>
        </w:rPr>
        <w:t>E</w:t>
      </w:r>
      <w:r>
        <w:rPr>
          <w:color w:val="231F20"/>
          <w:spacing w:val="-9"/>
        </w:rPr>
        <w:t>商务</w:t>
      </w:r>
      <w:r>
        <w:rPr>
          <w:color w:val="231F20"/>
          <w:w w:val="66"/>
        </w:rPr>
        <w:t>)</w:t>
      </w:r>
      <w:r>
        <w:rPr>
          <w:color w:val="231F20"/>
          <w:spacing w:val="1"/>
        </w:rPr>
        <w:t>二者结合解决</w:t>
      </w:r>
      <w:r>
        <w:rPr>
          <w:color w:val="231F20"/>
          <w:spacing w:val="-16"/>
        </w:rPr>
        <w:t>了所有的时间差，距离差，为企业提高工作效率和经济效率功不可没。目前，正筹</w:t>
      </w:r>
      <w:r>
        <w:rPr>
          <w:color w:val="231F20"/>
          <w:spacing w:val="-10"/>
        </w:rPr>
        <w:t>划五金类，汽摩配类等行业资讯，提高温州国字号金名片产业基地的特色产品在</w:t>
      </w:r>
      <w:r>
        <w:rPr>
          <w:color w:val="231F20"/>
          <w:spacing w:val="-16"/>
        </w:rPr>
        <w:t>市场的影响力和曝光率，致力于打造宣传温州制造品牌为已任，把“世界制造看中</w:t>
      </w:r>
      <w:r>
        <w:rPr>
          <w:color w:val="231F20"/>
          <w:spacing w:val="-18"/>
        </w:rPr>
        <w:t>国，中国制造看温州”的深厚文化底蕴传播给全世界，将是我们共同奋斗的目标。</w:t>
      </w:r>
      <w:r>
        <w:rPr>
          <w:color w:val="231F20"/>
          <w:spacing w:val="-9"/>
        </w:rPr>
        <w:t>温州永龙广告有限公司是一个充满朝阳活力的团体。在不断创新的过程中，始终</w:t>
      </w:r>
      <w:r>
        <w:rPr>
          <w:color w:val="231F20"/>
          <w:spacing w:val="-15"/>
        </w:rPr>
        <w:t>离不开大家的支持和帮助，希望大家多提供宝贵意见与建议，让我们携手合作，共</w:t>
      </w:r>
      <w:r>
        <w:rPr>
          <w:color w:val="231F20"/>
          <w:spacing w:val="-8"/>
          <w:w w:val="105"/>
        </w:rPr>
        <w:t>创辉煌明天</w:t>
      </w:r>
    </w:p>
    <w:p>
      <w:pPr>
        <w:pStyle w:val="2"/>
        <w:spacing w:line="253" w:lineRule="exact"/>
        <w:ind w:left="1492" w:right="1108"/>
        <w:jc w:val="right"/>
      </w:pPr>
      <w:r>
        <w:rPr>
          <w:color w:val="231F20"/>
        </w:rPr>
        <w:t>69</w:t>
      </w:r>
    </w:p>
    <w:p>
      <w:pPr>
        <w:spacing w:after="0" w:line="253"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80" name="组合 27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77" name="直线 27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78" name="图片 28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79" name="文本框 28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7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aIN0h9YAAAAEAQAADwAAAAAAAAABACAAAAAiAAAAZHJz&#10;L2Rvd25yZXYueG1sUEsBAhQAFAAAAAgAh07iQLfjQxZiAwAAhg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279" o:spid="_x0000_s1026" o:spt="20" style="position:absolute;left:8;top:478;height:0;width:6236;" filled="f" stroked="t" coordsize="21600,21600" o:gfxdata="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kWw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80" o:spid="_x0000_s1026" o:spt="75" alt="" type="#_x0000_t75" style="position:absolute;left:0;top:0;height:476;width:1228;" filled="f" o:preferrelative="t" stroked="f" coordsize="21600,21600" o:gfxdata="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ns5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281" o:spid="_x0000_s1026" o:spt="202" type="#_x0000_t202" style="position:absolute;left:0;top:0;height:484;width:624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东营市达成塑胶制品有限公司</w:t>
      </w:r>
    </w:p>
    <w:p>
      <w:pPr>
        <w:pStyle w:val="3"/>
        <w:spacing w:before="2" w:line="290" w:lineRule="auto"/>
        <w:ind w:left="1152" w:right="3991"/>
      </w:pPr>
      <w:r>
        <w:rPr>
          <w:color w:val="231F20"/>
          <w:spacing w:val="-10"/>
        </w:rPr>
        <w:t>公司地址：山东省东营市东营区黄河路</w:t>
      </w:r>
      <w:r>
        <w:rPr>
          <w:color w:val="231F20"/>
        </w:rPr>
        <w:t>505号</w:t>
      </w:r>
      <w:r>
        <w:rPr>
          <w:color w:val="231F20"/>
          <w:spacing w:val="-26"/>
        </w:rPr>
        <w:t>电话：</w:t>
      </w:r>
      <w:r>
        <w:rPr>
          <w:color w:val="231F20"/>
        </w:rPr>
        <w:t>0</w:t>
      </w:r>
      <w:r>
        <w:rPr>
          <w:color w:val="231F20"/>
          <w:spacing w:val="3"/>
        </w:rPr>
        <w:t>54</w:t>
      </w:r>
      <w:r>
        <w:rPr>
          <w:color w:val="231F20"/>
          <w:spacing w:val="7"/>
        </w:rPr>
        <w:t>6</w:t>
      </w:r>
      <w:r>
        <w:rPr>
          <w:color w:val="231F20"/>
          <w:spacing w:val="5"/>
          <w:w w:val="112"/>
        </w:rPr>
        <w:t>-</w:t>
      </w:r>
      <w:r>
        <w:rPr>
          <w:color w:val="231F20"/>
          <w:spacing w:val="-8"/>
        </w:rPr>
        <w:t>8</w:t>
      </w:r>
      <w:r>
        <w:rPr>
          <w:color w:val="231F20"/>
          <w:spacing w:val="-14"/>
        </w:rPr>
        <w:t>1</w:t>
      </w:r>
      <w:r>
        <w:rPr>
          <w:color w:val="231F20"/>
          <w:spacing w:val="-5"/>
        </w:rPr>
        <w:t>7</w:t>
      </w:r>
      <w:r>
        <w:rPr>
          <w:color w:val="231F20"/>
        </w:rPr>
        <w:t>53</w:t>
      </w:r>
      <w:r>
        <w:rPr>
          <w:color w:val="231F20"/>
          <w:spacing w:val="3"/>
        </w:rPr>
        <w:t>6</w:t>
      </w:r>
      <w:r>
        <w:rPr>
          <w:color w:val="231F20"/>
          <w:spacing w:val="1"/>
        </w:rPr>
        <w:t>6</w:t>
      </w:r>
      <w:r>
        <w:rPr>
          <w:color w:val="231F20"/>
          <w:w w:val="50"/>
        </w:rPr>
        <w:t>,</w:t>
      </w:r>
    </w:p>
    <w:p>
      <w:pPr>
        <w:pStyle w:val="3"/>
        <w:spacing w:before="2" w:line="290" w:lineRule="auto"/>
        <w:ind w:left="1152" w:right="3651"/>
      </w:pPr>
      <w:r>
        <w:rPr>
          <w:color w:val="231F20"/>
          <w:spacing w:val="-15"/>
        </w:rPr>
        <w:t>联系人：王冉，</w:t>
      </w:r>
      <w:r>
        <w:rPr>
          <w:color w:val="231F20"/>
          <w:spacing w:val="-7"/>
        </w:rPr>
        <w:t xml:space="preserve">13325047350 </w:t>
      </w:r>
      <w:r>
        <w:rPr>
          <w:color w:val="231F20"/>
          <w:spacing w:val="1"/>
          <w:w w:val="121"/>
        </w:rPr>
        <w:t>Em</w:t>
      </w:r>
      <w:r>
        <w:rPr>
          <w:color w:val="231F20"/>
          <w:spacing w:val="4"/>
          <w:w w:val="121"/>
        </w:rPr>
        <w:t>a</w:t>
      </w:r>
      <w:r>
        <w:rPr>
          <w:color w:val="231F20"/>
          <w:spacing w:val="3"/>
          <w:w w:val="55"/>
        </w:rPr>
        <w:t>i</w:t>
      </w:r>
      <w:r>
        <w:rPr>
          <w:color w:val="231F20"/>
          <w:spacing w:val="-11"/>
          <w:w w:val="55"/>
        </w:rPr>
        <w:t>l</w:t>
      </w:r>
      <w:r>
        <w:rPr>
          <w:color w:val="231F20"/>
          <w:spacing w:val="-53"/>
        </w:rPr>
        <w:t>：</w:t>
      </w:r>
      <w:r>
        <w:fldChar w:fldCharType="begin"/>
      </w:r>
      <w:r>
        <w:instrText xml:space="preserve"> HYPERLINK "mailto:zxgufo@163.com" \h </w:instrText>
      </w:r>
      <w:r>
        <w:fldChar w:fldCharType="separate"/>
      </w:r>
      <w:r>
        <w:rPr>
          <w:color w:val="231F20"/>
          <w:spacing w:val="2"/>
          <w:w w:val="94"/>
        </w:rPr>
        <w:t>z</w:t>
      </w:r>
      <w:r>
        <w:rPr>
          <w:color w:val="231F20"/>
          <w:spacing w:val="-2"/>
          <w:w w:val="94"/>
        </w:rPr>
        <w:t>x</w:t>
      </w:r>
      <w:r>
        <w:rPr>
          <w:color w:val="231F20"/>
          <w:spacing w:val="3"/>
        </w:rPr>
        <w:t>g</w:t>
      </w:r>
      <w:r>
        <w:rPr>
          <w:color w:val="231F20"/>
          <w:spacing w:val="2"/>
        </w:rPr>
        <w:t>u</w:t>
      </w:r>
      <w:r>
        <w:rPr>
          <w:color w:val="231F20"/>
          <w:spacing w:val="-3"/>
          <w:w w:val="66"/>
        </w:rPr>
        <w:t>f</w:t>
      </w:r>
      <w:r>
        <w:rPr>
          <w:color w:val="231F20"/>
          <w:spacing w:val="-7"/>
        </w:rPr>
        <w:t>o</w:t>
      </w:r>
      <w:r>
        <w:rPr>
          <w:color w:val="231F20"/>
          <w:spacing w:val="-17"/>
          <w:w w:val="183"/>
        </w:rPr>
        <w:t>@</w:t>
      </w:r>
      <w:r>
        <w:rPr>
          <w:color w:val="231F20"/>
          <w:spacing w:val="-9"/>
        </w:rPr>
        <w:t>1</w:t>
      </w:r>
      <w:r>
        <w:rPr>
          <w:color w:val="231F20"/>
          <w:spacing w:val="2"/>
        </w:rPr>
        <w:t>6</w:t>
      </w:r>
      <w:r>
        <w:rPr>
          <w:color w:val="231F20"/>
          <w:spacing w:val="-2"/>
        </w:rPr>
        <w:t>3</w:t>
      </w:r>
      <w:r>
        <w:rPr>
          <w:color w:val="231F20"/>
          <w:spacing w:val="-2"/>
          <w:w w:val="50"/>
        </w:rPr>
        <w:t>.</w:t>
      </w:r>
      <w:r>
        <w:rPr>
          <w:color w:val="231F20"/>
          <w:spacing w:val="1"/>
          <w:w w:val="88"/>
        </w:rPr>
        <w:t>c</w:t>
      </w:r>
      <w:r>
        <w:rPr>
          <w:color w:val="231F20"/>
          <w:spacing w:val="-1"/>
        </w:rPr>
        <w:t>o</w:t>
      </w:r>
      <w:r>
        <w:rPr>
          <w:color w:val="231F20"/>
          <w:w w:val="155"/>
        </w:rPr>
        <w:t>m</w:t>
      </w:r>
      <w:r>
        <w:rPr>
          <w:color w:val="231F20"/>
          <w:w w:val="155"/>
        </w:rPr>
        <w:fldChar w:fldCharType="end"/>
      </w:r>
    </w:p>
    <w:p>
      <w:pPr>
        <w:pStyle w:val="3"/>
        <w:rPr>
          <w:sz w:val="22"/>
        </w:rPr>
      </w:pPr>
    </w:p>
    <w:p>
      <w:pPr>
        <w:pStyle w:val="3"/>
        <w:spacing w:line="290" w:lineRule="auto"/>
        <w:ind w:left="1152" w:right="1154"/>
        <w:jc w:val="both"/>
      </w:pPr>
      <w:r>
        <w:rPr>
          <w:color w:val="231F20"/>
          <w:spacing w:val="-4"/>
        </w:rPr>
        <w:t>东营市达成塑胶制品有限公司成立于</w:t>
      </w:r>
      <w:r>
        <w:rPr>
          <w:color w:val="231F20"/>
        </w:rPr>
        <w:t>2007</w:t>
      </w:r>
      <w:r>
        <w:rPr>
          <w:color w:val="231F20"/>
          <w:spacing w:val="-9"/>
        </w:rPr>
        <w:t>年，公司成立之初即致力于大口径</w:t>
      </w:r>
      <w:r>
        <w:rPr>
          <w:color w:val="231F20"/>
        </w:rPr>
        <w:t>PE厚</w:t>
      </w:r>
      <w:r>
        <w:rPr>
          <w:color w:val="231F20"/>
          <w:spacing w:val="-13"/>
        </w:rPr>
        <w:t>壁管材和棒材的研发，历经数年，至今已能够生产</w:t>
      </w:r>
      <w:r>
        <w:rPr>
          <w:color w:val="231F20"/>
          <w:spacing w:val="-4"/>
        </w:rPr>
        <w:t>φ20-φ1400</w:t>
      </w:r>
      <w:r>
        <w:rPr>
          <w:color w:val="231F20"/>
          <w:spacing w:val="-1"/>
        </w:rPr>
        <w:t>各种规格的厚壁管</w:t>
      </w:r>
      <w:r>
        <w:rPr>
          <w:color w:val="231F20"/>
          <w:spacing w:val="-38"/>
        </w:rPr>
        <w:t>材</w:t>
      </w:r>
      <w:r>
        <w:rPr>
          <w:color w:val="231F20"/>
          <w:spacing w:val="-16"/>
        </w:rPr>
        <w:t>（</w:t>
      </w:r>
      <w:r>
        <w:rPr>
          <w:color w:val="231F20"/>
          <w:spacing w:val="-3"/>
        </w:rPr>
        <w:t>厚度最大到</w:t>
      </w:r>
      <w:r>
        <w:rPr>
          <w:color w:val="231F20"/>
          <w:spacing w:val="-8"/>
        </w:rPr>
        <w:t>400mm）</w:t>
      </w:r>
      <w:r>
        <w:rPr>
          <w:color w:val="231F20"/>
          <w:spacing w:val="-18"/>
        </w:rPr>
        <w:t>和</w:t>
      </w:r>
      <w:r>
        <w:rPr>
          <w:color w:val="231F20"/>
          <w:spacing w:val="-4"/>
        </w:rPr>
        <w:t>φ20-φ500</w:t>
      </w:r>
      <w:r>
        <w:rPr>
          <w:color w:val="231F20"/>
          <w:spacing w:val="-14"/>
        </w:rPr>
        <w:t>的棒材，填补了国内空白。</w:t>
      </w:r>
    </w:p>
    <w:p>
      <w:pPr>
        <w:pStyle w:val="3"/>
        <w:spacing w:before="3" w:line="290" w:lineRule="auto"/>
        <w:ind w:left="1152" w:right="1154"/>
        <w:jc w:val="both"/>
      </w:pPr>
      <w:r>
        <w:rPr>
          <w:color w:val="231F20"/>
          <w:spacing w:val="-5"/>
        </w:rPr>
        <w:t>公司的</w:t>
      </w:r>
      <w:r>
        <w:rPr>
          <w:color w:val="231F20"/>
        </w:rPr>
        <w:t>PE</w:t>
      </w:r>
      <w:r>
        <w:rPr>
          <w:color w:val="231F20"/>
          <w:spacing w:val="-17"/>
        </w:rPr>
        <w:t>厚壁管材和棒材，选用聚乙烯管道专用料生产，工艺先进、质量可靠、性</w:t>
      </w:r>
      <w:r>
        <w:rPr>
          <w:color w:val="231F20"/>
          <w:spacing w:val="-16"/>
        </w:rPr>
        <w:t>能优良，在此基础上加工的标准和非标准口径的法兰、三通、变径、伸缩节等高压</w:t>
      </w:r>
      <w:r>
        <w:rPr>
          <w:color w:val="231F20"/>
          <w:spacing w:val="-18"/>
        </w:rPr>
        <w:t>管件被广泛应用于燃气输配、给排水、环保、化工、疏浚等领域。</w:t>
      </w:r>
    </w:p>
    <w:p>
      <w:pPr>
        <w:pStyle w:val="3"/>
        <w:spacing w:before="3" w:line="290" w:lineRule="auto"/>
        <w:ind w:left="1152" w:right="1156" w:firstLine="340"/>
        <w:jc w:val="both"/>
      </w:pPr>
      <w:r>
        <w:rPr>
          <w:color w:val="231F20"/>
          <w:spacing w:val="-17"/>
          <w:w w:val="95"/>
        </w:rPr>
        <w:t>公司始终以推动行业发展为己任，秉承“顾客至上，锐意进取</w:t>
      </w:r>
      <w:r>
        <w:rPr>
          <w:color w:val="231F20"/>
          <w:w w:val="80"/>
        </w:rPr>
        <w:t>,</w:t>
      </w:r>
      <w:r>
        <w:rPr>
          <w:color w:val="231F20"/>
          <w:spacing w:val="-11"/>
          <w:w w:val="95"/>
        </w:rPr>
        <w:t xml:space="preserve">品质第一”的经  </w:t>
      </w:r>
      <w:r>
        <w:rPr>
          <w:color w:val="231F20"/>
          <w:spacing w:val="-18"/>
        </w:rPr>
        <w:t>营理念，为用户提供专业化、系统化的产品和服务。欢迎广大客户惠顾！</w:t>
      </w:r>
    </w:p>
    <w:p>
      <w:pPr>
        <w:pStyle w:val="3"/>
        <w:spacing w:before="8"/>
        <w:rPr>
          <w:sz w:val="21"/>
        </w:rPr>
      </w:pPr>
    </w:p>
    <w:p>
      <w:pPr>
        <w:pStyle w:val="2"/>
      </w:pPr>
      <w:r>
        <w:rPr>
          <w:color w:val="231F20"/>
        </w:rPr>
        <w:t>杭州北斗星膜制品有限公司</w:t>
      </w:r>
    </w:p>
    <w:p>
      <w:pPr>
        <w:spacing w:before="4" w:line="309" w:lineRule="auto"/>
        <w:ind w:left="1152" w:right="4843" w:firstLine="0"/>
        <w:jc w:val="left"/>
        <w:rPr>
          <w:sz w:val="17"/>
        </w:rPr>
      </w:pPr>
      <w:r>
        <w:rPr>
          <w:color w:val="231F20"/>
          <w:sz w:val="17"/>
        </w:rPr>
        <w:t>地址：浙江省杭州市文一西路50号邮编：310012</w:t>
      </w:r>
    </w:p>
    <w:p>
      <w:pPr>
        <w:spacing w:before="0" w:line="309" w:lineRule="auto"/>
        <w:ind w:left="1152" w:right="5067" w:firstLine="0"/>
        <w:jc w:val="left"/>
        <w:rPr>
          <w:sz w:val="17"/>
        </w:rPr>
      </w:pPr>
      <w:r>
        <w:rPr>
          <w:color w:val="231F20"/>
          <w:spacing w:val="-10"/>
          <w:sz w:val="17"/>
        </w:rPr>
        <w:t>电话：</w:t>
      </w:r>
      <w:r>
        <w:rPr>
          <w:color w:val="231F20"/>
          <w:spacing w:val="-4"/>
          <w:sz w:val="17"/>
        </w:rPr>
        <w:t>0571-88935382</w:t>
      </w:r>
      <w:r>
        <w:rPr>
          <w:color w:val="231F20"/>
          <w:spacing w:val="5"/>
          <w:sz w:val="17"/>
        </w:rPr>
        <w:t xml:space="preserve"> </w:t>
      </w:r>
      <w:r>
        <w:rPr>
          <w:color w:val="231F20"/>
          <w:sz w:val="17"/>
        </w:rPr>
        <w:t xml:space="preserve">88935351 </w:t>
      </w:r>
      <w:r>
        <w:rPr>
          <w:color w:val="231F20"/>
          <w:spacing w:val="-9"/>
          <w:sz w:val="17"/>
        </w:rPr>
        <w:t>传真：</w:t>
      </w:r>
      <w:r>
        <w:rPr>
          <w:color w:val="231F20"/>
          <w:spacing w:val="-4"/>
          <w:sz w:val="17"/>
        </w:rPr>
        <w:t>0571-88935429</w:t>
      </w:r>
    </w:p>
    <w:p>
      <w:pPr>
        <w:spacing w:before="1"/>
        <w:ind w:left="1152" w:right="0" w:firstLine="0"/>
        <w:jc w:val="left"/>
        <w:rPr>
          <w:sz w:val="17"/>
        </w:rPr>
      </w:pPr>
      <w:r>
        <w:rPr>
          <w:color w:val="231F20"/>
          <w:spacing w:val="-23"/>
          <w:sz w:val="17"/>
        </w:rPr>
        <w:t>网址：</w:t>
      </w:r>
      <w:r>
        <w:fldChar w:fldCharType="begin"/>
      </w:r>
      <w:r>
        <w:instrText xml:space="preserve"> HYPERLINK "http://www.bdxm.com/"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2"/>
          <w:sz w:val="17"/>
        </w:rPr>
        <w:t>b</w:t>
      </w:r>
      <w:r>
        <w:rPr>
          <w:color w:val="231F20"/>
          <w:spacing w:val="3"/>
          <w:w w:val="118"/>
          <w:sz w:val="17"/>
        </w:rPr>
        <w:t>dx</w:t>
      </w:r>
      <w:r>
        <w:rPr>
          <w:color w:val="231F20"/>
          <w:spacing w:val="1"/>
          <w:w w:val="118"/>
          <w:sz w:val="17"/>
        </w:rPr>
        <w:t>m</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6"/>
        </w:rPr>
      </w:pPr>
    </w:p>
    <w:p>
      <w:pPr>
        <w:pStyle w:val="3"/>
        <w:spacing w:line="290" w:lineRule="auto"/>
        <w:ind w:left="1152" w:right="1144" w:firstLine="340"/>
        <w:jc w:val="both"/>
      </w:pPr>
      <w:r>
        <w:rPr>
          <w:color w:val="231F20"/>
          <w:spacing w:val="-3"/>
        </w:rPr>
        <w:t>杭州北斗星膜制品有限公司是国内最早从事反渗透、纳滤膜元件的专业制</w:t>
      </w:r>
      <w:r>
        <w:rPr>
          <w:color w:val="231F20"/>
          <w:spacing w:val="-16"/>
        </w:rPr>
        <w:t>造商之一，拥有完全自主知识产权，品种齐全，反渗透膜涵盖超低压、低压、抗污</w:t>
      </w:r>
      <w:r>
        <w:rPr>
          <w:color w:val="231F20"/>
          <w:spacing w:val="-17"/>
        </w:rPr>
        <w:t>染、苦咸水反渗透膜、海水反渗透膜等，是国内唯一的卷式纳滤膜生产基地，生产</w:t>
      </w:r>
    </w:p>
    <w:p>
      <w:pPr>
        <w:pStyle w:val="3"/>
        <w:spacing w:before="3"/>
        <w:ind w:left="1152"/>
      </w:pPr>
      <w:r>
        <w:rPr>
          <w:color w:val="231F20"/>
        </w:rPr>
        <w:t>1812家用膜元件并可提供家用</w:t>
      </w:r>
      <w:r>
        <w:rPr>
          <w:color w:val="231F20"/>
          <w:w w:val="115"/>
        </w:rPr>
        <w:t>RO</w:t>
      </w:r>
      <w:r>
        <w:rPr>
          <w:color w:val="231F20"/>
        </w:rPr>
        <w:t>膜片，提供中空及卷式超滤膜元件。</w:t>
      </w:r>
    </w:p>
    <w:p>
      <w:pPr>
        <w:pStyle w:val="3"/>
        <w:spacing w:before="49" w:line="290" w:lineRule="auto"/>
        <w:ind w:left="1152" w:right="1154" w:firstLine="340"/>
        <w:jc w:val="both"/>
      </w:pPr>
      <w:r>
        <w:rPr>
          <w:color w:val="231F20"/>
          <w:spacing w:val="-10"/>
        </w:rPr>
        <w:t>杭州北斗星膜制品有限公司依托杭州水处理技术研究开发中心，拥有一支以</w:t>
      </w:r>
      <w:r>
        <w:rPr>
          <w:color w:val="231F20"/>
          <w:spacing w:val="-6"/>
        </w:rPr>
        <w:t>中国工程院院士——高从 院士领衔的膜研发制造专家队伍，完全掌握制膜核心</w:t>
      </w:r>
      <w:r>
        <w:rPr>
          <w:color w:val="231F20"/>
          <w:spacing w:val="-19"/>
        </w:rPr>
        <w:t>技术，自主配方，根据市场需求，即时开发新产品。生产过程严格遵循质量管理体</w:t>
      </w:r>
      <w:r>
        <w:rPr>
          <w:color w:val="231F20"/>
          <w:spacing w:val="-12"/>
        </w:rPr>
        <w:t>系，产品质量已达国际先进水平。</w:t>
      </w:r>
    </w:p>
    <w:p>
      <w:pPr>
        <w:pStyle w:val="3"/>
        <w:spacing w:before="4" w:line="290" w:lineRule="auto"/>
        <w:ind w:left="1152" w:right="1154" w:firstLine="340"/>
        <w:jc w:val="both"/>
      </w:pPr>
      <w:r>
        <w:rPr>
          <w:color w:val="231F20"/>
          <w:spacing w:val="-9"/>
        </w:rPr>
        <w:t>杭州北斗星膜制品有限公司以杭州水处理技术研究开发中心多年来膜系统工</w:t>
      </w:r>
      <w:r>
        <w:rPr>
          <w:color w:val="231F20"/>
          <w:spacing w:val="-17"/>
        </w:rPr>
        <w:t>程集成经验为支撑，协助客户进行膜系统设计、膜系统故障诊断，共创中国膜工业</w:t>
      </w:r>
      <w:r>
        <w:rPr>
          <w:color w:val="231F20"/>
          <w:spacing w:val="-4"/>
        </w:rPr>
        <w:t>的美好未来！</w:t>
      </w:r>
    </w:p>
    <w:p>
      <w:pPr>
        <w:pStyle w:val="3"/>
        <w:rPr>
          <w:sz w:val="20"/>
        </w:rPr>
      </w:pPr>
    </w:p>
    <w:p>
      <w:pPr>
        <w:pStyle w:val="3"/>
        <w:spacing w:before="12"/>
        <w:rPr>
          <w:sz w:val="15"/>
        </w:rPr>
      </w:pPr>
    </w:p>
    <w:p>
      <w:pPr>
        <w:pStyle w:val="2"/>
        <w:spacing w:before="69"/>
      </w:pPr>
      <w:r>
        <w:rPr>
          <w:color w:val="231F20"/>
        </w:rPr>
        <w:t>70</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84" name="组合 28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81" name="直线 28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82" name="图片 28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83" name="文本框 28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8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O4G9/d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283" o:spid="_x0000_s1026" o:spt="20" style="position:absolute;left:0;top:478;height:0;width:6236;" filled="f" stroked="t" coordsize="21600,21600" o:gfxdata="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VsK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284" o:spid="_x0000_s1026" o:spt="75" alt="" type="#_x0000_t75" style="position:absolute;left:34;top:0;height:476;width:1228;" filled="f" o:preferrelative="t" stroked="f" coordsize="21600,21600" o:gfxdata="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wzz0&#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85" o:spid="_x0000_s1026" o:spt="202" type="#_x0000_t202" style="position:absolute;left:0;top:0;height:484;width:6237;"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承德银河活性炭有限公司济南办事处</w:t>
      </w:r>
    </w:p>
    <w:p>
      <w:pPr>
        <w:spacing w:before="4"/>
        <w:ind w:left="1152" w:right="0" w:firstLine="0"/>
        <w:jc w:val="left"/>
        <w:rPr>
          <w:sz w:val="17"/>
        </w:rPr>
      </w:pPr>
      <w:r>
        <w:rPr>
          <w:color w:val="231F20"/>
          <w:sz w:val="17"/>
        </w:rPr>
        <w:t>电话：0531-85982575</w:t>
      </w:r>
    </w:p>
    <w:p>
      <w:pPr>
        <w:spacing w:before="62"/>
        <w:ind w:left="1152" w:right="0" w:firstLine="0"/>
        <w:jc w:val="left"/>
        <w:rPr>
          <w:sz w:val="17"/>
        </w:rPr>
      </w:pPr>
      <w:r>
        <w:rPr>
          <w:color w:val="231F20"/>
          <w:sz w:val="17"/>
        </w:rPr>
        <w:t>联系人：蔡光先</w:t>
      </w:r>
    </w:p>
    <w:p>
      <w:pPr>
        <w:spacing w:before="67"/>
        <w:ind w:left="1152" w:right="0" w:firstLine="0"/>
        <w:jc w:val="left"/>
        <w:rPr>
          <w:sz w:val="17"/>
        </w:rPr>
      </w:pPr>
      <w:r>
        <w:rPr>
          <w:color w:val="231F20"/>
          <w:sz w:val="17"/>
        </w:rPr>
        <w:t>手机：13505401586 13603143481</w:t>
      </w:r>
    </w:p>
    <w:p>
      <w:pPr>
        <w:pStyle w:val="3"/>
        <w:spacing w:before="2"/>
        <w:rPr>
          <w:sz w:val="26"/>
        </w:rPr>
      </w:pPr>
    </w:p>
    <w:p>
      <w:pPr>
        <w:pStyle w:val="3"/>
        <w:spacing w:before="1" w:line="290" w:lineRule="auto"/>
        <w:ind w:left="1152" w:right="1148" w:firstLine="340"/>
        <w:jc w:val="both"/>
      </w:pPr>
      <w:r>
        <w:rPr>
          <w:color w:val="231F20"/>
          <w:spacing w:val="-5"/>
        </w:rPr>
        <w:t>本公司位于世界上最大的皇家园林承德避暑山庄以东</w:t>
      </w:r>
      <w:r>
        <w:rPr>
          <w:color w:val="231F20"/>
          <w:spacing w:val="6"/>
        </w:rPr>
        <w:t>80</w:t>
      </w:r>
      <w:r>
        <w:rPr>
          <w:color w:val="231F20"/>
          <w:spacing w:val="-9"/>
        </w:rPr>
        <w:t>公里，本公司是生产</w:t>
      </w:r>
      <w:r>
        <w:rPr>
          <w:color w:val="231F20"/>
          <w:spacing w:val="-11"/>
        </w:rPr>
        <w:t>各种果壳活性炭的专业厂家，产品分气相、液相、催化剂及载体四大系列，品种</w:t>
      </w:r>
      <w:r>
        <w:rPr>
          <w:color w:val="231F20"/>
          <w:spacing w:val="-21"/>
        </w:rPr>
        <w:t>有：净水炭、载银炭、黄金炭、空气净化炭、化学试剂炭、油脂脱色炭、电镀炭、炭</w:t>
      </w:r>
      <w:r>
        <w:rPr>
          <w:color w:val="231F20"/>
          <w:spacing w:val="-17"/>
        </w:rPr>
        <w:t>棒专用炭、工业炭、电站锅炉原水净化炭、酒类专用净化炭、大型水处理设备专用</w:t>
      </w:r>
      <w:r>
        <w:rPr>
          <w:color w:val="231F20"/>
          <w:spacing w:val="-13"/>
        </w:rPr>
        <w:t>炭、石油化工专用炭及按用户要求提出的各类专用炭。</w:t>
      </w:r>
    </w:p>
    <w:p>
      <w:pPr>
        <w:pStyle w:val="3"/>
        <w:spacing w:before="4" w:line="290" w:lineRule="auto"/>
        <w:ind w:left="1152" w:right="1150" w:firstLine="306"/>
        <w:jc w:val="both"/>
      </w:pPr>
      <w:r>
        <w:rPr>
          <w:color w:val="231F20"/>
          <w:spacing w:val="-8"/>
        </w:rPr>
        <w:t>本公司技术力量雄厚，产品检测采用</w:t>
      </w:r>
      <w:r>
        <w:rPr>
          <w:color w:val="231F20"/>
          <w:w w:val="143"/>
        </w:rPr>
        <w:t>G</w:t>
      </w:r>
      <w:r>
        <w:rPr>
          <w:color w:val="231F20"/>
          <w:spacing w:val="3"/>
          <w:w w:val="132"/>
        </w:rPr>
        <w:t>B</w:t>
      </w:r>
      <w:r>
        <w:rPr>
          <w:color w:val="231F20"/>
          <w:spacing w:val="-10"/>
          <w:w w:val="112"/>
        </w:rPr>
        <w:t>-</w:t>
      </w:r>
      <w:r>
        <w:rPr>
          <w:color w:val="231F20"/>
          <w:spacing w:val="5"/>
          <w:w w:val="121"/>
        </w:rPr>
        <w:t>T</w:t>
      </w:r>
      <w:r>
        <w:rPr>
          <w:color w:val="231F20"/>
          <w:spacing w:val="2"/>
          <w:w w:val="66"/>
        </w:rPr>
        <w:t>I</w:t>
      </w:r>
      <w:r>
        <w:rPr>
          <w:color w:val="231F20"/>
          <w:spacing w:val="2"/>
        </w:rPr>
        <w:t>3</w:t>
      </w:r>
      <w:r>
        <w:rPr>
          <w:color w:val="231F20"/>
          <w:spacing w:val="4"/>
        </w:rPr>
        <w:t>8</w:t>
      </w:r>
      <w:r>
        <w:rPr>
          <w:color w:val="231F20"/>
          <w:spacing w:val="2"/>
        </w:rPr>
        <w:t>0</w:t>
      </w:r>
      <w:r>
        <w:rPr>
          <w:color w:val="231F20"/>
          <w:spacing w:val="-10"/>
        </w:rPr>
        <w:t>3</w:t>
      </w:r>
      <w:r>
        <w:rPr>
          <w:color w:val="231F20"/>
          <w:spacing w:val="-56"/>
        </w:rPr>
        <w:t>，</w:t>
      </w:r>
      <w:r>
        <w:rPr>
          <w:color w:val="231F20"/>
          <w:spacing w:val="-6"/>
        </w:rPr>
        <w:t>1</w:t>
      </w:r>
      <w:r>
        <w:rPr>
          <w:color w:val="231F20"/>
          <w:spacing w:val="-6"/>
          <w:w w:val="112"/>
        </w:rPr>
        <w:t>-</w:t>
      </w:r>
      <w:r>
        <w:rPr>
          <w:color w:val="231F20"/>
          <w:spacing w:val="-3"/>
        </w:rPr>
        <w:t>1</w:t>
      </w:r>
      <w:r>
        <w:rPr>
          <w:color w:val="231F20"/>
          <w:spacing w:val="2"/>
        </w:rPr>
        <w:t>3</w:t>
      </w:r>
      <w:r>
        <w:rPr>
          <w:color w:val="231F20"/>
          <w:spacing w:val="4"/>
        </w:rPr>
        <w:t>8</w:t>
      </w:r>
      <w:r>
        <w:rPr>
          <w:color w:val="231F20"/>
          <w:spacing w:val="2"/>
        </w:rPr>
        <w:t>0</w:t>
      </w:r>
      <w:r>
        <w:rPr>
          <w:color w:val="231F20"/>
        </w:rPr>
        <w:t>3</w:t>
      </w:r>
      <w:r>
        <w:rPr>
          <w:color w:val="231F20"/>
          <w:spacing w:val="3"/>
          <w:w w:val="50"/>
        </w:rPr>
        <w:t>,</w:t>
      </w:r>
      <w:r>
        <w:rPr>
          <w:color w:val="231F20"/>
          <w:spacing w:val="7"/>
        </w:rPr>
        <w:t>5</w:t>
      </w:r>
      <w:r>
        <w:rPr>
          <w:color w:val="231F20"/>
          <w:spacing w:val="-6"/>
          <w:w w:val="112"/>
        </w:rPr>
        <w:t>-</w:t>
      </w:r>
      <w:r>
        <w:rPr>
          <w:color w:val="231F20"/>
          <w:spacing w:val="-5"/>
        </w:rPr>
        <w:t>1</w:t>
      </w:r>
      <w:r>
        <w:rPr>
          <w:color w:val="231F20"/>
          <w:spacing w:val="4"/>
        </w:rPr>
        <w:t>99</w:t>
      </w:r>
      <w:r>
        <w:rPr>
          <w:color w:val="231F20"/>
          <w:spacing w:val="-29"/>
        </w:rPr>
        <w:t>9</w:t>
      </w:r>
      <w:r>
        <w:rPr>
          <w:color w:val="231F20"/>
          <w:spacing w:val="-2"/>
        </w:rPr>
        <w:t>《木质活性</w:t>
      </w:r>
      <w:r>
        <w:rPr>
          <w:color w:val="231F20"/>
          <w:spacing w:val="-17"/>
        </w:rPr>
        <w:t>炭检测方法》检测，已取得涉水卫生证，同时经中国疾病预防中心。环境与健康相</w:t>
      </w:r>
      <w:r>
        <w:rPr>
          <w:color w:val="231F20"/>
          <w:spacing w:val="-6"/>
        </w:rPr>
        <w:t>关产品安全以检测合格，企业的管理已通过</w:t>
      </w:r>
      <w:r>
        <w:rPr>
          <w:color w:val="231F20"/>
          <w:spacing w:val="5"/>
          <w:w w:val="66"/>
        </w:rPr>
        <w:t>I</w:t>
      </w:r>
      <w:r>
        <w:rPr>
          <w:color w:val="231F20"/>
          <w:spacing w:val="2"/>
          <w:w w:val="110"/>
        </w:rPr>
        <w:t>S</w:t>
      </w:r>
      <w:r>
        <w:rPr>
          <w:color w:val="231F20"/>
          <w:spacing w:val="6"/>
          <w:w w:val="143"/>
        </w:rPr>
        <w:t>O</w:t>
      </w:r>
      <w:r>
        <w:rPr>
          <w:color w:val="231F20"/>
          <w:spacing w:val="8"/>
        </w:rPr>
        <w:t>9</w:t>
      </w:r>
      <w:r>
        <w:rPr>
          <w:color w:val="231F20"/>
          <w:spacing w:val="9"/>
        </w:rPr>
        <w:t>0</w:t>
      </w:r>
      <w:r>
        <w:rPr>
          <w:color w:val="231F20"/>
          <w:spacing w:val="-4"/>
        </w:rPr>
        <w:t>0</w:t>
      </w:r>
      <w:r>
        <w:rPr>
          <w:color w:val="231F20"/>
          <w:spacing w:val="-11"/>
        </w:rPr>
        <w:t>1</w:t>
      </w:r>
      <w:r>
        <w:rPr>
          <w:color w:val="231F20"/>
          <w:spacing w:val="-48"/>
        </w:rPr>
        <w:t>：</w:t>
      </w:r>
      <w:r>
        <w:rPr>
          <w:color w:val="231F20"/>
          <w:spacing w:val="6"/>
        </w:rPr>
        <w:t>2</w:t>
      </w:r>
      <w:r>
        <w:rPr>
          <w:color w:val="231F20"/>
          <w:spacing w:val="9"/>
        </w:rPr>
        <w:t>00</w:t>
      </w:r>
      <w:r>
        <w:rPr>
          <w:color w:val="231F20"/>
          <w:spacing w:val="6"/>
        </w:rPr>
        <w:t>0</w:t>
      </w:r>
      <w:r>
        <w:rPr>
          <w:color w:val="231F20"/>
        </w:rPr>
        <w:t>国际质量管理体系认</w:t>
      </w:r>
      <w:r>
        <w:rPr>
          <w:color w:val="231F20"/>
          <w:spacing w:val="-13"/>
        </w:rPr>
        <w:t>证，本公司为持续发展，满足客户的需求，</w:t>
      </w:r>
      <w:r>
        <w:rPr>
          <w:color w:val="231F20"/>
          <w:spacing w:val="-6"/>
        </w:rPr>
        <w:t>2004</w:t>
      </w:r>
      <w:r>
        <w:rPr>
          <w:color w:val="231F20"/>
          <w:spacing w:val="-10"/>
        </w:rPr>
        <w:t>年经多方考察，采用严格的科学论</w:t>
      </w:r>
      <w:r>
        <w:rPr>
          <w:color w:val="231F20"/>
          <w:spacing w:val="-16"/>
        </w:rPr>
        <w:t>证，在专家的指导下，又投资百万元，新占地</w:t>
      </w:r>
      <w:r>
        <w:rPr>
          <w:color w:val="231F20"/>
          <w:spacing w:val="6"/>
        </w:rPr>
        <w:t>5000</w:t>
      </w:r>
      <w:r>
        <w:rPr>
          <w:color w:val="231F20"/>
          <w:spacing w:val="-9"/>
        </w:rPr>
        <w:t>平方米，建成国内首创的新型活</w:t>
      </w:r>
      <w:r>
        <w:rPr>
          <w:color w:val="231F20"/>
          <w:spacing w:val="-18"/>
        </w:rPr>
        <w:t xml:space="preserve">化炉生产线，该生产线产品质量稳定，色泽美观，机械强度高，增强了耐磨性能， </w:t>
      </w:r>
      <w:r>
        <w:rPr>
          <w:color w:val="231F20"/>
          <w:spacing w:val="-15"/>
        </w:rPr>
        <w:t>吸附性能极强，年产量能增加</w:t>
      </w:r>
      <w:r>
        <w:rPr>
          <w:color w:val="231F20"/>
        </w:rPr>
        <w:t>1000</w:t>
      </w:r>
      <w:r>
        <w:rPr>
          <w:color w:val="231F20"/>
          <w:spacing w:val="-2"/>
        </w:rPr>
        <w:t>余吨。</w:t>
      </w:r>
    </w:p>
    <w:p>
      <w:pPr>
        <w:pStyle w:val="3"/>
        <w:spacing w:before="7" w:line="290" w:lineRule="auto"/>
        <w:ind w:left="1152" w:right="1155" w:firstLine="340"/>
        <w:jc w:val="both"/>
      </w:pPr>
      <w:r>
        <w:rPr>
          <w:color w:val="231F20"/>
          <w:spacing w:val="-3"/>
        </w:rPr>
        <w:t>欢迎新老客户光临指导，并竭诚希望广大用户与我公司建立永久的业务关</w:t>
      </w:r>
      <w:r>
        <w:rPr>
          <w:color w:val="231F20"/>
          <w:spacing w:val="-10"/>
        </w:rPr>
        <w:t>系。</w:t>
      </w:r>
    </w:p>
    <w:p>
      <w:pPr>
        <w:pStyle w:val="3"/>
        <w:spacing w:before="8"/>
        <w:rPr>
          <w:sz w:val="21"/>
        </w:rPr>
      </w:pPr>
    </w:p>
    <w:p>
      <w:pPr>
        <w:pStyle w:val="2"/>
      </w:pPr>
      <w:r>
        <w:rPr>
          <w:color w:val="231F20"/>
        </w:rPr>
        <w:t>江苏江山塑业科技有限公司</w:t>
      </w:r>
    </w:p>
    <w:p>
      <w:pPr>
        <w:tabs>
          <w:tab w:val="left" w:pos="1872"/>
        </w:tabs>
        <w:spacing w:before="4"/>
        <w:ind w:left="1152" w:right="0" w:firstLine="0"/>
        <w:jc w:val="left"/>
        <w:rPr>
          <w:sz w:val="17"/>
        </w:rPr>
      </w:pPr>
      <w:r>
        <w:rPr>
          <w:color w:val="231F20"/>
          <w:spacing w:val="-7"/>
          <w:sz w:val="17"/>
        </w:rPr>
        <w:t>电</w:t>
      </w:r>
      <w:r>
        <w:rPr>
          <w:color w:val="231F20"/>
          <w:spacing w:val="-17"/>
          <w:sz w:val="17"/>
        </w:rPr>
        <w:t>话</w:t>
      </w:r>
      <w:r>
        <w:rPr>
          <w:color w:val="231F20"/>
          <w:sz w:val="17"/>
        </w:rPr>
        <w:t>：</w:t>
      </w:r>
      <w:r>
        <w:rPr>
          <w:color w:val="231F20"/>
          <w:sz w:val="17"/>
        </w:rPr>
        <w:tab/>
      </w:r>
      <w:r>
        <w:rPr>
          <w:color w:val="231F20"/>
          <w:sz w:val="17"/>
        </w:rPr>
        <w:t>0510-86377397</w:t>
      </w:r>
    </w:p>
    <w:p>
      <w:pPr>
        <w:tabs>
          <w:tab w:val="left" w:pos="1872"/>
        </w:tabs>
        <w:spacing w:before="63"/>
        <w:ind w:left="1152" w:right="0" w:firstLine="0"/>
        <w:jc w:val="left"/>
        <w:rPr>
          <w:sz w:val="17"/>
        </w:rPr>
      </w:pPr>
      <w:r>
        <w:rPr>
          <w:color w:val="231F20"/>
          <w:spacing w:val="-9"/>
          <w:sz w:val="17"/>
        </w:rPr>
        <w:t>传</w:t>
      </w:r>
      <w:r>
        <w:rPr>
          <w:color w:val="231F20"/>
          <w:spacing w:val="-13"/>
          <w:sz w:val="17"/>
        </w:rPr>
        <w:t>真</w:t>
      </w:r>
      <w:r>
        <w:rPr>
          <w:color w:val="231F20"/>
          <w:sz w:val="17"/>
        </w:rPr>
        <w:t>：</w:t>
      </w:r>
      <w:r>
        <w:rPr>
          <w:color w:val="231F20"/>
          <w:sz w:val="17"/>
        </w:rPr>
        <w:tab/>
      </w:r>
      <w:r>
        <w:rPr>
          <w:color w:val="231F20"/>
          <w:sz w:val="17"/>
        </w:rPr>
        <w:t>0510-88617926</w:t>
      </w:r>
    </w:p>
    <w:p>
      <w:pPr>
        <w:spacing w:before="67"/>
        <w:ind w:left="1152" w:right="0" w:firstLine="0"/>
        <w:jc w:val="left"/>
        <w:rPr>
          <w:sz w:val="17"/>
        </w:rPr>
      </w:pPr>
      <w:r>
        <w:rPr>
          <w:color w:val="231F20"/>
          <w:sz w:val="17"/>
        </w:rPr>
        <w:t>地址： 江阴市华士镇陆桥工业园区（陆新村）</w:t>
      </w:r>
    </w:p>
    <w:p>
      <w:pPr>
        <w:pStyle w:val="3"/>
        <w:spacing w:before="2"/>
        <w:rPr>
          <w:sz w:val="26"/>
        </w:rPr>
      </w:pPr>
    </w:p>
    <w:p>
      <w:pPr>
        <w:pStyle w:val="3"/>
        <w:spacing w:line="290" w:lineRule="auto"/>
        <w:ind w:left="1152" w:right="1146" w:firstLine="340"/>
        <w:jc w:val="both"/>
      </w:pPr>
      <w:r>
        <w:rPr>
          <w:color w:val="231F20"/>
          <w:spacing w:val="-9"/>
        </w:rPr>
        <w:t>江苏江山塑业科技有限公司地处江南水乡华士镇陆桥工业园，距上海、南京</w:t>
      </w:r>
      <w:r>
        <w:rPr>
          <w:color w:val="231F20"/>
          <w:spacing w:val="-12"/>
        </w:rPr>
        <w:t>各</w:t>
      </w:r>
      <w:r>
        <w:rPr>
          <w:color w:val="231F20"/>
        </w:rPr>
        <w:t>150</w:t>
      </w:r>
      <w:r>
        <w:rPr>
          <w:color w:val="231F20"/>
          <w:spacing w:val="-11"/>
        </w:rPr>
        <w:t>公里，交通十分便捷。</w:t>
      </w:r>
    </w:p>
    <w:p>
      <w:pPr>
        <w:pStyle w:val="3"/>
        <w:spacing w:before="2" w:line="290" w:lineRule="auto"/>
        <w:ind w:left="1152" w:right="1154" w:firstLine="340"/>
        <w:jc w:val="both"/>
      </w:pPr>
      <w:r>
        <w:rPr>
          <w:color w:val="231F20"/>
        </w:rPr>
        <w:t>自</w:t>
      </w:r>
      <w:r>
        <w:rPr>
          <w:color w:val="231F20"/>
          <w:spacing w:val="8"/>
        </w:rPr>
        <w:t>2001</w:t>
      </w:r>
      <w:r>
        <w:rPr>
          <w:color w:val="231F20"/>
        </w:rPr>
        <w:t>年从德国引进九十年代的最新技术，专业生产</w:t>
      </w:r>
      <w:r>
        <w:rPr>
          <w:color w:val="231F20"/>
          <w:spacing w:val="9"/>
        </w:rPr>
        <w:t>PE</w:t>
      </w:r>
      <w:r>
        <w:rPr>
          <w:color w:val="231F20"/>
          <w:spacing w:val="-35"/>
        </w:rPr>
        <w:t>、</w:t>
      </w:r>
      <w:r>
        <w:rPr>
          <w:color w:val="231F20"/>
          <w:spacing w:val="11"/>
        </w:rPr>
        <w:t>PP-R</w:t>
      </w:r>
      <w:r>
        <w:rPr>
          <w:color w:val="231F20"/>
          <w:spacing w:val="9"/>
        </w:rPr>
        <w:t>冷热水熔</w:t>
      </w:r>
      <w:r>
        <w:rPr>
          <w:color w:val="231F20"/>
          <w:spacing w:val="-13"/>
        </w:rPr>
        <w:t>接管、</w:t>
      </w:r>
      <w:r>
        <w:rPr>
          <w:color w:val="231F20"/>
          <w:spacing w:val="9"/>
          <w:w w:val="110"/>
        </w:rPr>
        <w:t>P</w:t>
      </w:r>
      <w:r>
        <w:rPr>
          <w:color w:val="231F20"/>
          <w:spacing w:val="14"/>
          <w:w w:val="121"/>
        </w:rPr>
        <w:t>E</w:t>
      </w:r>
      <w:r>
        <w:rPr>
          <w:color w:val="231F20"/>
          <w:spacing w:val="12"/>
          <w:w w:val="112"/>
        </w:rPr>
        <w:t>-</w:t>
      </w:r>
      <w:r>
        <w:rPr>
          <w:color w:val="231F20"/>
          <w:spacing w:val="7"/>
          <w:w w:val="132"/>
        </w:rPr>
        <w:t>R</w:t>
      </w:r>
      <w:r>
        <w:rPr>
          <w:color w:val="231F20"/>
          <w:spacing w:val="-13"/>
          <w:w w:val="121"/>
        </w:rPr>
        <w:t>T</w:t>
      </w:r>
      <w:r>
        <w:rPr>
          <w:color w:val="231F20"/>
          <w:spacing w:val="-4"/>
        </w:rPr>
        <w:t>、玻纤增强管，产品质量严格按照国标</w:t>
      </w:r>
      <w:r>
        <w:rPr>
          <w:color w:val="231F20"/>
          <w:spacing w:val="9"/>
          <w:w w:val="143"/>
        </w:rPr>
        <w:t>G</w:t>
      </w:r>
      <w:r>
        <w:rPr>
          <w:color w:val="231F20"/>
          <w:spacing w:val="8"/>
          <w:w w:val="132"/>
        </w:rPr>
        <w:t>B</w:t>
      </w:r>
      <w:r>
        <w:rPr>
          <w:color w:val="231F20"/>
          <w:w w:val="55"/>
        </w:rPr>
        <w:t>/</w:t>
      </w:r>
      <w:r>
        <w:rPr>
          <w:color w:val="231F20"/>
          <w:spacing w:val="-73"/>
        </w:rPr>
        <w:t xml:space="preserve"> </w:t>
      </w:r>
      <w:r>
        <w:rPr>
          <w:color w:val="231F20"/>
          <w:spacing w:val="10"/>
          <w:w w:val="110"/>
        </w:rPr>
        <w:t>T</w:t>
      </w:r>
      <w:r>
        <w:rPr>
          <w:color w:val="231F20"/>
          <w:spacing w:val="4"/>
          <w:w w:val="110"/>
        </w:rPr>
        <w:t>1</w:t>
      </w:r>
      <w:r>
        <w:rPr>
          <w:color w:val="231F20"/>
          <w:spacing w:val="10"/>
        </w:rPr>
        <w:t>8</w:t>
      </w:r>
      <w:r>
        <w:rPr>
          <w:color w:val="231F20"/>
          <w:spacing w:val="1"/>
        </w:rPr>
        <w:t>7</w:t>
      </w:r>
      <w:r>
        <w:rPr>
          <w:color w:val="231F20"/>
          <w:spacing w:val="10"/>
        </w:rPr>
        <w:t>4</w:t>
      </w:r>
      <w:r>
        <w:rPr>
          <w:color w:val="231F20"/>
          <w:spacing w:val="11"/>
        </w:rPr>
        <w:t>2</w:t>
      </w:r>
      <w:r>
        <w:rPr>
          <w:color w:val="231F20"/>
          <w:spacing w:val="13"/>
          <w:w w:val="50"/>
        </w:rPr>
        <w:t>.</w:t>
      </w:r>
      <w:r>
        <w:rPr>
          <w:color w:val="231F20"/>
          <w:spacing w:val="11"/>
        </w:rPr>
        <w:t>2</w:t>
      </w:r>
      <w:r>
        <w:rPr>
          <w:color w:val="231F20"/>
          <w:spacing w:val="7"/>
          <w:w w:val="112"/>
        </w:rPr>
        <w:t>-</w:t>
      </w:r>
      <w:r>
        <w:rPr>
          <w:color w:val="231F20"/>
          <w:spacing w:val="12"/>
        </w:rPr>
        <w:t>2</w:t>
      </w:r>
      <w:r>
        <w:rPr>
          <w:color w:val="231F20"/>
          <w:spacing w:val="15"/>
        </w:rPr>
        <w:t>0</w:t>
      </w:r>
      <w:r>
        <w:rPr>
          <w:color w:val="231F20"/>
          <w:spacing w:val="11"/>
        </w:rPr>
        <w:t>0</w:t>
      </w:r>
      <w:r>
        <w:rPr>
          <w:color w:val="231F20"/>
          <w:spacing w:val="4"/>
        </w:rPr>
        <w:t>2</w:t>
      </w:r>
      <w:r>
        <w:rPr>
          <w:color w:val="231F20"/>
          <w:spacing w:val="-45"/>
        </w:rPr>
        <w:t>、</w:t>
      </w:r>
      <w:r>
        <w:rPr>
          <w:color w:val="231F20"/>
          <w:spacing w:val="9"/>
          <w:w w:val="138"/>
        </w:rPr>
        <w:t>G</w:t>
      </w:r>
      <w:r>
        <w:rPr>
          <w:color w:val="231F20"/>
          <w:spacing w:val="8"/>
          <w:w w:val="138"/>
        </w:rPr>
        <w:t>B</w:t>
      </w:r>
      <w:r>
        <w:rPr>
          <w:color w:val="231F20"/>
          <w:w w:val="55"/>
        </w:rPr>
        <w:t xml:space="preserve">/ </w:t>
      </w:r>
      <w:r>
        <w:rPr>
          <w:color w:val="231F20"/>
          <w:spacing w:val="1"/>
          <w:w w:val="110"/>
        </w:rPr>
        <w:t>T</w:t>
      </w:r>
      <w:r>
        <w:rPr>
          <w:color w:val="231F20"/>
          <w:spacing w:val="-5"/>
          <w:w w:val="110"/>
        </w:rPr>
        <w:t>1</w:t>
      </w:r>
      <w:r>
        <w:rPr>
          <w:color w:val="231F20"/>
          <w:spacing w:val="1"/>
        </w:rPr>
        <w:t>8</w:t>
      </w:r>
      <w:r>
        <w:rPr>
          <w:color w:val="231F20"/>
          <w:spacing w:val="-8"/>
        </w:rPr>
        <w:t>7</w:t>
      </w:r>
      <w:r>
        <w:rPr>
          <w:color w:val="231F20"/>
          <w:spacing w:val="2"/>
        </w:rPr>
        <w:t>42</w:t>
      </w:r>
      <w:r>
        <w:rPr>
          <w:color w:val="231F20"/>
          <w:spacing w:val="4"/>
          <w:w w:val="50"/>
        </w:rPr>
        <w:t>.</w:t>
      </w:r>
      <w:r>
        <w:rPr>
          <w:color w:val="231F20"/>
          <w:spacing w:val="5"/>
        </w:rPr>
        <w:t>3</w:t>
      </w:r>
      <w:r>
        <w:rPr>
          <w:color w:val="231F20"/>
          <w:spacing w:val="-1"/>
          <w:w w:val="112"/>
        </w:rPr>
        <w:t>-</w:t>
      </w:r>
      <w:r>
        <w:rPr>
          <w:color w:val="231F20"/>
          <w:spacing w:val="3"/>
        </w:rPr>
        <w:t>2</w:t>
      </w:r>
      <w:r>
        <w:rPr>
          <w:color w:val="231F20"/>
          <w:spacing w:val="6"/>
        </w:rPr>
        <w:t>0</w:t>
      </w:r>
      <w:r>
        <w:rPr>
          <w:color w:val="231F20"/>
          <w:spacing w:val="2"/>
        </w:rPr>
        <w:t>02</w:t>
      </w:r>
      <w:r>
        <w:rPr>
          <w:color w:val="231F20"/>
          <w:spacing w:val="-15"/>
        </w:rPr>
        <w:t>执行。产品技术性能和经济指标远远优于镀锌管、铝塑复合管、属</w:t>
      </w:r>
      <w:r>
        <w:rPr>
          <w:color w:val="231F20"/>
          <w:spacing w:val="-11"/>
        </w:rPr>
        <w:t>绿色环保建材，广泛用于住宅建设冷热水管和农村供水，并推广成为建筑给水管</w:t>
      </w:r>
      <w:r>
        <w:rPr>
          <w:color w:val="231F20"/>
          <w:spacing w:val="-16"/>
        </w:rPr>
        <w:t>道中的主要产品，为保证产品的质量，企业有一定的检测手段和技术力量，有完整</w:t>
      </w:r>
      <w:r>
        <w:rPr>
          <w:color w:val="231F20"/>
          <w:spacing w:val="-10"/>
        </w:rPr>
        <w:t>的管理制度和完善的营销服务网络。</w:t>
      </w:r>
    </w:p>
    <w:p>
      <w:pPr>
        <w:pStyle w:val="3"/>
        <w:spacing w:before="6" w:line="290" w:lineRule="auto"/>
        <w:ind w:left="1152" w:right="1166" w:firstLine="340"/>
        <w:jc w:val="both"/>
      </w:pPr>
      <w:r>
        <w:rPr>
          <w:color w:val="231F20"/>
          <w:spacing w:val="-19"/>
        </w:rPr>
        <w:t>公司一贯坚持实施技术创新和名牌战略，坚持“高起点，严要求”的目标，为用</w:t>
      </w:r>
      <w:r>
        <w:rPr>
          <w:color w:val="231F20"/>
          <w:spacing w:val="-16"/>
        </w:rPr>
        <w:t>户提供经济、可靠、耐用的给水产品。</w:t>
      </w:r>
    </w:p>
    <w:p>
      <w:pPr>
        <w:pStyle w:val="2"/>
        <w:spacing w:line="248" w:lineRule="exact"/>
        <w:ind w:left="1492" w:right="1108"/>
        <w:jc w:val="right"/>
      </w:pPr>
      <w:r>
        <w:rPr>
          <w:color w:val="231F20"/>
        </w:rPr>
        <w:t>71</w:t>
      </w:r>
    </w:p>
    <w:p>
      <w:pPr>
        <w:spacing w:after="0" w:line="248"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88" name="组合 28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85" name="直线 28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86" name="图片 28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87" name="文本框 28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8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Bog3SH1gAAAAQBAAAPAAAAAAAAAAEAIAAAACIAAABk&#10;cnMvZG93bnJldi54bWxQSwECFAAUAAAACACHTuJAMM5M8mQDAACG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287" o:spid="_x0000_s1026" o:spt="20" style="position:absolute;left:8;top:478;height:0;width:6236;" filled="f" stroked="t" coordsize="21600,21600" o:gfxdata="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JdC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88" o:spid="_x0000_s1026" o:spt="75" alt="" type="#_x0000_t75" style="position:absolute;left:0;top:0;height:476;width:1228;" filled="f" o:preferrelative="t" stroked="f" coordsize="21600,21600" o:gfxdata="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r3&#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89" o:spid="_x0000_s1026" o:spt="202" type="#_x0000_t202" style="position:absolute;left:0;top:0;height:484;width:6245;"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5" w:firstLine="340"/>
        <w:jc w:val="both"/>
      </w:pPr>
      <w:r>
        <w:rPr>
          <w:color w:val="231F20"/>
        </w:rPr>
        <w:t>主营：</w:t>
      </w:r>
      <w:r>
        <w:rPr>
          <w:color w:val="231F20"/>
          <w:w w:val="110"/>
        </w:rPr>
        <w:t>P</w:t>
      </w:r>
      <w:r>
        <w:rPr>
          <w:color w:val="231F20"/>
          <w:w w:val="121"/>
        </w:rPr>
        <w:t>E</w:t>
      </w:r>
      <w:r>
        <w:rPr>
          <w:color w:val="231F20"/>
        </w:rPr>
        <w:t>、</w:t>
      </w:r>
      <w:r>
        <w:rPr>
          <w:color w:val="231F20"/>
          <w:w w:val="110"/>
        </w:rPr>
        <w:t>PP</w:t>
      </w:r>
      <w:r>
        <w:rPr>
          <w:color w:val="231F20"/>
          <w:w w:val="112"/>
        </w:rPr>
        <w:t>-</w:t>
      </w:r>
      <w:r>
        <w:rPr>
          <w:color w:val="231F20"/>
          <w:w w:val="132"/>
        </w:rPr>
        <w:t>R</w:t>
      </w:r>
      <w:r>
        <w:rPr>
          <w:color w:val="231F20"/>
        </w:rPr>
        <w:t>冷热水熔接</w:t>
      </w:r>
      <w:r>
        <w:rPr>
          <w:color w:val="231F20"/>
          <w:w w:val="85"/>
        </w:rPr>
        <w:t>管;</w:t>
      </w:r>
      <w:r>
        <w:rPr>
          <w:color w:val="231F20"/>
          <w:w w:val="110"/>
        </w:rPr>
        <w:t>P</w:t>
      </w:r>
      <w:r>
        <w:rPr>
          <w:color w:val="231F20"/>
          <w:w w:val="121"/>
        </w:rPr>
        <w:t>E</w:t>
      </w:r>
      <w:r>
        <w:rPr>
          <w:color w:val="231F20"/>
          <w:w w:val="112"/>
        </w:rPr>
        <w:t>-</w:t>
      </w:r>
      <w:r>
        <w:rPr>
          <w:color w:val="231F20"/>
          <w:w w:val="132"/>
        </w:rPr>
        <w:t>R</w:t>
      </w:r>
      <w:r>
        <w:rPr>
          <w:color w:val="231F20"/>
          <w:w w:val="121"/>
        </w:rPr>
        <w:t>T</w:t>
      </w:r>
      <w:r>
        <w:rPr>
          <w:color w:val="231F20"/>
          <w:w w:val="55"/>
        </w:rPr>
        <w:t>;</w:t>
      </w:r>
      <w:r>
        <w:rPr>
          <w:color w:val="231F20"/>
        </w:rPr>
        <w:t>玻纤增强</w:t>
      </w:r>
      <w:r>
        <w:rPr>
          <w:color w:val="231F20"/>
          <w:w w:val="85"/>
        </w:rPr>
        <w:t>管;</w:t>
      </w:r>
      <w:r>
        <w:rPr>
          <w:color w:val="231F20"/>
          <w:w w:val="110"/>
        </w:rPr>
        <w:t>P</w:t>
      </w:r>
      <w:r>
        <w:rPr>
          <w:color w:val="231F20"/>
          <w:w w:val="121"/>
        </w:rPr>
        <w:t>E</w:t>
      </w:r>
      <w:r>
        <w:rPr>
          <w:color w:val="231F20"/>
          <w:w w:val="85"/>
        </w:rPr>
        <w:t>管;</w:t>
      </w:r>
      <w:r>
        <w:rPr>
          <w:color w:val="231F20"/>
          <w:w w:val="110"/>
        </w:rPr>
        <w:t>PP</w:t>
      </w:r>
      <w:r>
        <w:rPr>
          <w:color w:val="231F20"/>
          <w:w w:val="132"/>
        </w:rPr>
        <w:t>R</w:t>
      </w:r>
      <w:r>
        <w:rPr>
          <w:color w:val="231F20"/>
          <w:w w:val="85"/>
        </w:rPr>
        <w:t>管;</w:t>
      </w:r>
      <w:r>
        <w:rPr>
          <w:color w:val="231F20"/>
          <w:w w:val="110"/>
        </w:rPr>
        <w:t>PP</w:t>
      </w:r>
      <w:r>
        <w:rPr>
          <w:color w:val="231F20"/>
          <w:w w:val="132"/>
        </w:rPr>
        <w:t>R</w:t>
      </w:r>
      <w:r>
        <w:rPr>
          <w:color w:val="231F20"/>
        </w:rPr>
        <w:t>管材管</w:t>
      </w:r>
      <w:r>
        <w:rPr>
          <w:color w:val="231F20"/>
          <w:w w:val="105"/>
        </w:rPr>
        <w:t>件;PE管材管件</w:t>
      </w:r>
    </w:p>
    <w:p>
      <w:pPr>
        <w:pStyle w:val="3"/>
        <w:spacing w:before="8"/>
        <w:rPr>
          <w:sz w:val="21"/>
        </w:rPr>
      </w:pPr>
    </w:p>
    <w:p>
      <w:pPr>
        <w:pStyle w:val="2"/>
      </w:pPr>
      <w:r>
        <w:rPr>
          <w:color w:val="231F20"/>
        </w:rPr>
        <w:t>上海硕普流体控制系统有限公司</w:t>
      </w:r>
    </w:p>
    <w:p>
      <w:pPr>
        <w:spacing w:before="5" w:line="309" w:lineRule="auto"/>
        <w:ind w:left="1152" w:right="4671" w:firstLine="0"/>
        <w:jc w:val="left"/>
        <w:rPr>
          <w:sz w:val="17"/>
        </w:rPr>
      </w:pPr>
      <w:r>
        <w:rPr>
          <w:color w:val="231F20"/>
          <w:sz w:val="17"/>
        </w:rPr>
        <w:t>地址：上海市嘉定区沪宜公路5366号邮编：201806</w:t>
      </w:r>
    </w:p>
    <w:p>
      <w:pPr>
        <w:spacing w:before="0" w:line="314" w:lineRule="auto"/>
        <w:ind w:left="1152" w:right="5859" w:firstLine="0"/>
        <w:jc w:val="left"/>
        <w:rPr>
          <w:sz w:val="17"/>
        </w:rPr>
      </w:pPr>
      <w:r>
        <w:rPr>
          <w:color w:val="231F20"/>
          <w:sz w:val="17"/>
        </w:rPr>
        <w:t>电话：021-39546105 传真：021-39546103</w:t>
      </w:r>
    </w:p>
    <w:p>
      <w:pPr>
        <w:pStyle w:val="3"/>
        <w:spacing w:line="218" w:lineRule="exact"/>
        <w:ind w:left="1492"/>
      </w:pPr>
      <w:r>
        <w:rPr>
          <w:color w:val="231F20"/>
          <w:spacing w:val="-16"/>
        </w:rPr>
        <w:t>德国硕普，上世纪诞生于德国巴符州，是全球自动化阀门领军厂商，专业从事</w:t>
      </w:r>
    </w:p>
    <w:p>
      <w:pPr>
        <w:pStyle w:val="3"/>
        <w:spacing w:before="47" w:line="290" w:lineRule="auto"/>
        <w:ind w:left="1152" w:right="1155" w:hanging="1"/>
      </w:pPr>
      <w:r>
        <w:rPr>
          <w:color w:val="231F20"/>
          <w:spacing w:val="-12"/>
        </w:rPr>
        <w:t>电动、气动执行机构，自动化控制阀门的研发与制造，数年来硕普经过不懈的努</w:t>
      </w:r>
      <w:r>
        <w:rPr>
          <w:color w:val="231F20"/>
          <w:spacing w:val="-11"/>
        </w:rPr>
        <w:t>力，其优良的品质和完善的工程解决方案，已在全球自动化领域享有很高的声誉</w:t>
      </w:r>
    </w:p>
    <w:p>
      <w:pPr>
        <w:pStyle w:val="3"/>
        <w:spacing w:before="2"/>
        <w:ind w:left="1152"/>
      </w:pPr>
      <w:r>
        <w:rPr>
          <w:color w:val="231F20"/>
          <w:spacing w:val="4"/>
        </w:rPr>
        <w:t>2005</w:t>
      </w:r>
      <w:r>
        <w:rPr>
          <w:color w:val="231F20"/>
          <w:spacing w:val="-10"/>
        </w:rPr>
        <w:t>年硕普公司在上海建成生产基地和技术研发中心。迄今为止，我们已经拥有</w:t>
      </w:r>
    </w:p>
    <w:p>
      <w:pPr>
        <w:pStyle w:val="3"/>
        <w:spacing w:before="49" w:line="290" w:lineRule="auto"/>
        <w:ind w:left="1152" w:right="1154"/>
        <w:jc w:val="both"/>
      </w:pPr>
      <w:r>
        <w:rPr>
          <w:color w:val="231F20"/>
          <w:spacing w:val="-3"/>
        </w:rPr>
        <w:t>10</w:t>
      </w:r>
      <w:r>
        <w:rPr>
          <w:color w:val="231F20"/>
          <w:spacing w:val="-11"/>
        </w:rPr>
        <w:t>多台数控加工中心，</w:t>
      </w:r>
      <w:r>
        <w:rPr>
          <w:color w:val="231F20"/>
          <w:spacing w:val="-29"/>
        </w:rPr>
        <w:t>3</w:t>
      </w:r>
      <w:r>
        <w:rPr>
          <w:color w:val="231F20"/>
          <w:spacing w:val="-3"/>
        </w:rPr>
        <w:t>台</w:t>
      </w:r>
      <w:r>
        <w:rPr>
          <w:color w:val="231F20"/>
          <w:w w:val="120"/>
        </w:rPr>
        <w:t>CNC</w:t>
      </w:r>
      <w:r>
        <w:rPr>
          <w:color w:val="231F20"/>
          <w:spacing w:val="-15"/>
        </w:rPr>
        <w:t>加工中心，专业阀门测试设备</w:t>
      </w:r>
      <w:r>
        <w:rPr>
          <w:color w:val="231F20"/>
          <w:spacing w:val="-4"/>
        </w:rPr>
        <w:t>12</w:t>
      </w:r>
      <w:r>
        <w:rPr>
          <w:color w:val="231F20"/>
          <w:spacing w:val="-11"/>
        </w:rPr>
        <w:t>台。优质的产品离不</w:t>
      </w:r>
      <w:r>
        <w:rPr>
          <w:color w:val="231F20"/>
          <w:spacing w:val="-6"/>
        </w:rPr>
        <w:t>开优秀的团队，目前已拥有各类技术人员近</w:t>
      </w:r>
      <w:r>
        <w:rPr>
          <w:color w:val="231F20"/>
          <w:spacing w:val="-8"/>
        </w:rPr>
        <w:t>10人，其中资深工程师</w:t>
      </w:r>
      <w:r>
        <w:rPr>
          <w:color w:val="231F20"/>
          <w:spacing w:val="-12"/>
        </w:rPr>
        <w:t>5</w:t>
      </w:r>
      <w:r>
        <w:rPr>
          <w:color w:val="231F20"/>
          <w:spacing w:val="-10"/>
        </w:rPr>
        <w:t>人，教授级高</w:t>
      </w:r>
      <w:r>
        <w:rPr>
          <w:color w:val="231F20"/>
          <w:spacing w:val="-6"/>
        </w:rPr>
        <w:t>级中程师</w:t>
      </w:r>
      <w:r>
        <w:rPr>
          <w:color w:val="231F20"/>
          <w:spacing w:val="-10"/>
        </w:rPr>
        <w:t>2</w:t>
      </w:r>
      <w:r>
        <w:rPr>
          <w:color w:val="231F20"/>
          <w:spacing w:val="-12"/>
        </w:rPr>
        <w:t>人，员工总数近</w:t>
      </w:r>
      <w:r>
        <w:rPr>
          <w:color w:val="231F20"/>
          <w:spacing w:val="-8"/>
        </w:rPr>
        <w:t>130</w:t>
      </w:r>
      <w:r>
        <w:rPr>
          <w:color w:val="231F20"/>
          <w:spacing w:val="-3"/>
        </w:rPr>
        <w:t>人。</w:t>
      </w:r>
    </w:p>
    <w:p>
      <w:pPr>
        <w:pStyle w:val="3"/>
        <w:spacing w:before="3" w:line="290" w:lineRule="auto"/>
        <w:ind w:left="1152" w:right="1151" w:firstLine="340"/>
        <w:jc w:val="both"/>
      </w:pPr>
      <w:r>
        <w:rPr>
          <w:color w:val="231F20"/>
          <w:spacing w:val="-22"/>
        </w:rPr>
        <w:t>硕普的产品主要是电动、气动、手动、球阀、蝶阀、角座阀、调节阀等自动化产</w:t>
      </w:r>
      <w:r>
        <w:rPr>
          <w:color w:val="231F20"/>
          <w:spacing w:val="-27"/>
        </w:rPr>
        <w:t>品，广泛用于石油、化工、天然气、污水处理、医药卫生、食品饮料、造纸、电厂、冶</w:t>
      </w:r>
      <w:r>
        <w:rPr>
          <w:color w:val="231F20"/>
          <w:spacing w:val="-16"/>
        </w:rPr>
        <w:t>金、等行业，尤其适用于恶劣情况条件下的远程控制，为各类流体工程提供完美的</w:t>
      </w:r>
      <w:r>
        <w:rPr>
          <w:color w:val="231F20"/>
          <w:spacing w:val="-8"/>
        </w:rPr>
        <w:t>成套解决方案。面对汹涌澎湃的市场浪潮，</w:t>
      </w:r>
      <w:r>
        <w:rPr>
          <w:color w:val="231F20"/>
          <w:spacing w:val="-13"/>
        </w:rPr>
        <w:t>SUPU</w:t>
      </w:r>
      <w:r>
        <w:rPr>
          <w:color w:val="231F20"/>
          <w:spacing w:val="-8"/>
        </w:rPr>
        <w:t>人员相信：超越的理念加上专业</w:t>
      </w:r>
      <w:r>
        <w:rPr>
          <w:color w:val="231F20"/>
          <w:spacing w:val="-22"/>
        </w:rPr>
        <w:t>技术，在赋以真诚优质的服务，一定会征服客户、赢得客户、感动客户。愿我们携手</w:t>
      </w:r>
      <w:r>
        <w:rPr>
          <w:color w:val="231F20"/>
          <w:spacing w:val="-14"/>
          <w:w w:val="110"/>
        </w:rPr>
        <w:t>并进、开拓进取、共创辉煌的未来</w:t>
      </w:r>
      <w:r>
        <w:rPr>
          <w:color w:val="231F20"/>
        </w:rPr>
        <w:t>!</w:t>
      </w:r>
    </w:p>
    <w:p>
      <w:pPr>
        <w:pStyle w:val="3"/>
        <w:spacing w:before="12"/>
        <w:rPr>
          <w:sz w:val="21"/>
        </w:rPr>
      </w:pPr>
    </w:p>
    <w:p>
      <w:pPr>
        <w:pStyle w:val="2"/>
      </w:pPr>
      <w:r>
        <w:rPr>
          <w:color w:val="231F20"/>
        </w:rPr>
        <w:t>浙江黄岩东方模具厂</w:t>
      </w:r>
    </w:p>
    <w:p>
      <w:pPr>
        <w:spacing w:before="4" w:line="309" w:lineRule="auto"/>
        <w:ind w:left="1152" w:right="4605" w:firstLine="0"/>
        <w:jc w:val="left"/>
        <w:rPr>
          <w:sz w:val="17"/>
        </w:rPr>
      </w:pPr>
      <w:r>
        <w:rPr>
          <w:color w:val="231F20"/>
          <w:spacing w:val="-11"/>
          <w:sz w:val="17"/>
        </w:rPr>
        <w:t>地址：浙江省台州市黄岩区兴东路</w:t>
      </w:r>
      <w:r>
        <w:rPr>
          <w:color w:val="231F20"/>
          <w:spacing w:val="-6"/>
          <w:sz w:val="17"/>
        </w:rPr>
        <w:t>67</w:t>
      </w:r>
      <w:r>
        <w:rPr>
          <w:color w:val="231F20"/>
          <w:sz w:val="17"/>
        </w:rPr>
        <w:t>号</w:t>
      </w:r>
      <w:r>
        <w:rPr>
          <w:color w:val="231F20"/>
          <w:spacing w:val="-7"/>
          <w:sz w:val="17"/>
        </w:rPr>
        <w:t>邮编：</w:t>
      </w:r>
      <w:r>
        <w:rPr>
          <w:color w:val="231F20"/>
          <w:spacing w:val="-9"/>
          <w:sz w:val="17"/>
        </w:rPr>
        <w:t>318020</w:t>
      </w:r>
    </w:p>
    <w:p>
      <w:pPr>
        <w:spacing w:before="0" w:line="309" w:lineRule="auto"/>
        <w:ind w:left="1152" w:right="5768" w:firstLine="0"/>
        <w:jc w:val="left"/>
        <w:rPr>
          <w:sz w:val="17"/>
        </w:rPr>
      </w:pPr>
      <w:r>
        <w:rPr>
          <w:color w:val="231F20"/>
          <w:sz w:val="17"/>
        </w:rPr>
        <w:t>电话：0576-84013641 传真：0576-84013859</w:t>
      </w:r>
    </w:p>
    <w:p>
      <w:pPr>
        <w:spacing w:before="0" w:line="216" w:lineRule="exact"/>
        <w:ind w:left="1152" w:right="0" w:firstLine="0"/>
        <w:jc w:val="left"/>
        <w:rPr>
          <w:sz w:val="17"/>
        </w:rPr>
      </w:pPr>
      <w:r>
        <w:rPr>
          <w:color w:val="231F20"/>
          <w:spacing w:val="-11"/>
          <w:sz w:val="17"/>
        </w:rPr>
        <w:t>联系人：王先生</w:t>
      </w:r>
    </w:p>
    <w:p>
      <w:pPr>
        <w:spacing w:before="61" w:line="309" w:lineRule="auto"/>
        <w:ind w:left="1152" w:right="4237" w:firstLine="0"/>
        <w:jc w:val="left"/>
        <w:rPr>
          <w:sz w:val="17"/>
        </w:rPr>
      </w:pPr>
      <w:r>
        <w:rPr>
          <w:color w:val="231F20"/>
          <w:spacing w:val="-4"/>
          <w:sz w:val="17"/>
        </w:rPr>
        <w:t>手机：013806582852</w:t>
      </w:r>
      <w:r>
        <w:rPr>
          <w:color w:val="231F20"/>
          <w:spacing w:val="-1"/>
          <w:sz w:val="17"/>
        </w:rPr>
        <w:t xml:space="preserve"> </w:t>
      </w:r>
      <w:r>
        <w:rPr>
          <w:color w:val="231F20"/>
          <w:sz w:val="17"/>
        </w:rPr>
        <w:t xml:space="preserve">013806590253 </w:t>
      </w:r>
      <w:r>
        <w:rPr>
          <w:color w:val="231F20"/>
          <w:spacing w:val="2"/>
          <w:w w:val="143"/>
          <w:sz w:val="17"/>
        </w:rPr>
        <w:t>Q</w:t>
      </w:r>
      <w:r>
        <w:rPr>
          <w:color w:val="231F20"/>
          <w:spacing w:val="-2"/>
          <w:w w:val="143"/>
          <w:sz w:val="17"/>
        </w:rPr>
        <w:t>Q</w:t>
      </w:r>
      <w:r>
        <w:rPr>
          <w:color w:val="231F20"/>
          <w:spacing w:val="-2"/>
          <w:w w:val="55"/>
          <w:sz w:val="17"/>
        </w:rPr>
        <w:t>:</w:t>
      </w:r>
      <w:r>
        <w:rPr>
          <w:color w:val="231F20"/>
          <w:spacing w:val="-1"/>
          <w:sz w:val="17"/>
        </w:rPr>
        <w:t>2</w:t>
      </w:r>
      <w:r>
        <w:rPr>
          <w:color w:val="231F20"/>
          <w:spacing w:val="-2"/>
          <w:sz w:val="17"/>
        </w:rPr>
        <w:t>5</w:t>
      </w:r>
      <w:r>
        <w:rPr>
          <w:color w:val="231F20"/>
          <w:sz w:val="17"/>
        </w:rPr>
        <w:t>2</w:t>
      </w:r>
      <w:r>
        <w:rPr>
          <w:color w:val="231F20"/>
          <w:spacing w:val="-1"/>
          <w:sz w:val="17"/>
        </w:rPr>
        <w:t>2</w:t>
      </w:r>
      <w:r>
        <w:rPr>
          <w:color w:val="231F20"/>
          <w:spacing w:val="2"/>
          <w:sz w:val="17"/>
        </w:rPr>
        <w:t>5</w:t>
      </w:r>
      <w:r>
        <w:rPr>
          <w:color w:val="231F20"/>
          <w:spacing w:val="3"/>
          <w:sz w:val="17"/>
        </w:rPr>
        <w:t>8</w:t>
      </w:r>
      <w:r>
        <w:rPr>
          <w:color w:val="231F20"/>
          <w:sz w:val="17"/>
        </w:rPr>
        <w:t>0</w:t>
      </w:r>
      <w:r>
        <w:rPr>
          <w:color w:val="231F20"/>
          <w:spacing w:val="-7"/>
          <w:sz w:val="17"/>
        </w:rPr>
        <w:t>5</w:t>
      </w:r>
      <w:r>
        <w:rPr>
          <w:color w:val="231F20"/>
          <w:spacing w:val="-4"/>
          <w:sz w:val="17"/>
        </w:rPr>
        <w:t>7</w:t>
      </w:r>
      <w:r>
        <w:rPr>
          <w:color w:val="231F20"/>
          <w:sz w:val="17"/>
        </w:rPr>
        <w:t>5</w:t>
      </w:r>
    </w:p>
    <w:p>
      <w:pPr>
        <w:spacing w:before="0" w:line="314" w:lineRule="auto"/>
        <w:ind w:left="1152" w:right="5469" w:firstLine="0"/>
        <w:jc w:val="left"/>
        <w:rPr>
          <w:sz w:val="17"/>
        </w:rPr>
      </w:pPr>
      <w:r>
        <w:fldChar w:fldCharType="begin"/>
      </w:r>
      <w:r>
        <w:instrText xml:space="preserve"> HYPERLINK "mailto:zjhydf@dfmjc.cn" \h </w:instrText>
      </w:r>
      <w:r>
        <w:fldChar w:fldCharType="separate"/>
      </w:r>
      <w:r>
        <w:rPr>
          <w:color w:val="231F20"/>
          <w:spacing w:val="4"/>
          <w:w w:val="121"/>
          <w:sz w:val="17"/>
        </w:rPr>
        <w:t>E</w:t>
      </w:r>
      <w:r>
        <w:rPr>
          <w:color w:val="231F20"/>
          <w:spacing w:val="1"/>
          <w:w w:val="112"/>
          <w:sz w:val="17"/>
        </w:rPr>
        <w:t>-</w:t>
      </w:r>
      <w:r>
        <w:rPr>
          <w:color w:val="231F20"/>
          <w:spacing w:val="1"/>
          <w:w w:val="121"/>
          <w:sz w:val="17"/>
        </w:rPr>
        <w:t>m</w:t>
      </w:r>
      <w:r>
        <w:rPr>
          <w:color w:val="231F20"/>
          <w:spacing w:val="4"/>
          <w:w w:val="121"/>
          <w:sz w:val="17"/>
        </w:rPr>
        <w:t>a</w:t>
      </w:r>
      <w:r>
        <w:rPr>
          <w:color w:val="231F20"/>
          <w:spacing w:val="3"/>
          <w:w w:val="55"/>
          <w:sz w:val="17"/>
        </w:rPr>
        <w:t>i</w:t>
      </w:r>
      <w:r>
        <w:rPr>
          <w:color w:val="231F20"/>
          <w:spacing w:val="-2"/>
          <w:w w:val="55"/>
          <w:sz w:val="17"/>
        </w:rPr>
        <w:t>l</w:t>
      </w:r>
      <w:r>
        <w:rPr>
          <w:color w:val="231F20"/>
          <w:spacing w:val="-3"/>
          <w:w w:val="55"/>
          <w:sz w:val="17"/>
        </w:rPr>
        <w:t>:</w:t>
      </w:r>
      <w:r>
        <w:rPr>
          <w:color w:val="231F20"/>
          <w:w w:val="88"/>
          <w:sz w:val="17"/>
        </w:rPr>
        <w:t>z</w:t>
      </w:r>
      <w:r>
        <w:rPr>
          <w:color w:val="231F20"/>
          <w:spacing w:val="-1"/>
          <w:w w:val="55"/>
          <w:sz w:val="17"/>
        </w:rPr>
        <w:t>j</w:t>
      </w:r>
      <w:r>
        <w:rPr>
          <w:color w:val="231F20"/>
          <w:spacing w:val="-3"/>
          <w:sz w:val="17"/>
        </w:rPr>
        <w:t>h</w:t>
      </w:r>
      <w:r>
        <w:rPr>
          <w:color w:val="231F20"/>
          <w:spacing w:val="-4"/>
          <w:sz w:val="17"/>
        </w:rPr>
        <w:t>y</w:t>
      </w:r>
      <w:r>
        <w:rPr>
          <w:color w:val="231F20"/>
          <w:spacing w:val="3"/>
          <w:sz w:val="17"/>
        </w:rPr>
        <w:t>d</w:t>
      </w:r>
      <w:r>
        <w:rPr>
          <w:color w:val="231F20"/>
          <w:spacing w:val="-5"/>
          <w:w w:val="66"/>
          <w:sz w:val="17"/>
        </w:rPr>
        <w:t>f</w:t>
      </w:r>
      <w:r>
        <w:rPr>
          <w:color w:val="231F20"/>
          <w:spacing w:val="-6"/>
          <w:w w:val="183"/>
          <w:sz w:val="17"/>
        </w:rPr>
        <w:t>@</w:t>
      </w:r>
      <w:r>
        <w:rPr>
          <w:color w:val="231F20"/>
          <w:spacing w:val="3"/>
          <w:sz w:val="17"/>
        </w:rPr>
        <w:t>d</w:t>
      </w:r>
      <w:r>
        <w:rPr>
          <w:color w:val="231F20"/>
          <w:spacing w:val="3"/>
          <w:w w:val="66"/>
          <w:sz w:val="17"/>
        </w:rPr>
        <w:t>f</w:t>
      </w:r>
      <w:r>
        <w:rPr>
          <w:color w:val="231F20"/>
          <w:spacing w:val="-2"/>
          <w:w w:val="155"/>
          <w:sz w:val="17"/>
        </w:rPr>
        <w:t>m</w:t>
      </w:r>
      <w:r>
        <w:rPr>
          <w:color w:val="231F20"/>
          <w:w w:val="55"/>
          <w:sz w:val="17"/>
        </w:rPr>
        <w:t>j</w:t>
      </w:r>
      <w:r>
        <w:rPr>
          <w:color w:val="231F20"/>
          <w:spacing w:val="-2"/>
          <w:w w:val="88"/>
          <w:sz w:val="17"/>
        </w:rPr>
        <w:t>c</w:t>
      </w:r>
      <w:r>
        <w:rPr>
          <w:color w:val="231F20"/>
          <w:spacing w:val="-2"/>
          <w:w w:val="50"/>
          <w:sz w:val="17"/>
        </w:rPr>
        <w:t>.</w:t>
      </w:r>
      <w:r>
        <w:rPr>
          <w:color w:val="231F20"/>
          <w:spacing w:val="1"/>
          <w:w w:val="94"/>
          <w:sz w:val="17"/>
        </w:rPr>
        <w:t>cn</w:t>
      </w:r>
      <w:r>
        <w:rPr>
          <w:color w:val="231F20"/>
          <w:spacing w:val="1"/>
          <w:w w:val="94"/>
          <w:sz w:val="17"/>
        </w:rPr>
        <w:fldChar w:fldCharType="end"/>
      </w:r>
      <w:r>
        <w:rPr>
          <w:color w:val="231F20"/>
          <w:spacing w:val="1"/>
          <w:w w:val="94"/>
          <w:sz w:val="17"/>
        </w:rPr>
        <w:t xml:space="preserve"> </w:t>
      </w:r>
      <w:r>
        <w:rPr>
          <w:color w:val="231F20"/>
          <w:w w:val="77"/>
          <w:sz w:val="17"/>
        </w:rPr>
        <w:t>h</w:t>
      </w:r>
      <w:r>
        <w:rPr>
          <w:color w:val="231F20"/>
          <w:spacing w:val="4"/>
          <w:w w:val="77"/>
          <w:sz w:val="17"/>
        </w:rPr>
        <w:t>t</w:t>
      </w:r>
      <w:r>
        <w:rPr>
          <w:color w:val="231F20"/>
          <w:spacing w:val="4"/>
          <w:w w:val="55"/>
          <w:sz w:val="17"/>
        </w:rPr>
        <w:t>t</w:t>
      </w:r>
      <w:r>
        <w:rPr>
          <w:color w:val="231F20"/>
          <w:spacing w:val="-10"/>
          <w:sz w:val="17"/>
        </w:rPr>
        <w:t>p</w:t>
      </w:r>
      <w:r>
        <w:rPr>
          <w:color w:val="231F20"/>
          <w:spacing w:val="-56"/>
          <w:sz w:val="17"/>
        </w:rPr>
        <w:t>：</w:t>
      </w:r>
      <w:r>
        <w:fldChar w:fldCharType="begin"/>
      </w:r>
      <w:r>
        <w:instrText xml:space="preserve"> HYPERLINK "http://www.east-mould.com/"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
          <w:w w:val="88"/>
          <w:sz w:val="17"/>
        </w:rPr>
        <w:t>e</w:t>
      </w:r>
      <w:r>
        <w:rPr>
          <w:color w:val="231F20"/>
          <w:spacing w:val="3"/>
          <w:w w:val="82"/>
          <w:sz w:val="17"/>
        </w:rPr>
        <w:t>a</w:t>
      </w:r>
      <w:r>
        <w:rPr>
          <w:color w:val="231F20"/>
          <w:w w:val="82"/>
          <w:sz w:val="17"/>
        </w:rPr>
        <w:t>s</w:t>
      </w:r>
      <w:r>
        <w:rPr>
          <w:color w:val="231F20"/>
          <w:spacing w:val="-3"/>
          <w:w w:val="55"/>
          <w:sz w:val="17"/>
        </w:rPr>
        <w:t>t</w:t>
      </w:r>
      <w:r>
        <w:rPr>
          <w:color w:val="231F20"/>
          <w:spacing w:val="1"/>
          <w:w w:val="112"/>
          <w:sz w:val="17"/>
        </w:rPr>
        <w:t>-</w:t>
      </w:r>
      <w:r>
        <w:rPr>
          <w:color w:val="231F20"/>
          <w:w w:val="155"/>
          <w:sz w:val="17"/>
        </w:rPr>
        <w:t>m</w:t>
      </w:r>
      <w:r>
        <w:rPr>
          <w:color w:val="231F20"/>
          <w:sz w:val="17"/>
        </w:rPr>
        <w:t>o</w:t>
      </w:r>
      <w:r>
        <w:rPr>
          <w:color w:val="231F20"/>
          <w:spacing w:val="3"/>
          <w:w w:val="77"/>
          <w:sz w:val="17"/>
        </w:rPr>
        <w:t>u</w:t>
      </w:r>
      <w:r>
        <w:rPr>
          <w:color w:val="231F20"/>
          <w:spacing w:val="-1"/>
          <w:w w:val="77"/>
          <w:sz w:val="17"/>
        </w:rPr>
        <w:t>l</w:t>
      </w:r>
      <w:r>
        <w:rPr>
          <w:color w:val="231F20"/>
          <w:spacing w:val="1"/>
          <w:sz w:val="17"/>
        </w:rPr>
        <w:t>d</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9"/>
        <w:rPr>
          <w:sz w:val="20"/>
        </w:rPr>
      </w:pPr>
    </w:p>
    <w:p>
      <w:pPr>
        <w:pStyle w:val="3"/>
        <w:spacing w:line="273" w:lineRule="auto"/>
        <w:ind w:left="1152" w:right="1152" w:firstLine="340"/>
        <w:jc w:val="both"/>
        <w:rPr>
          <w:sz w:val="22"/>
        </w:rPr>
      </w:pPr>
      <w:r>
        <w:rPr>
          <w:color w:val="231F20"/>
          <w:spacing w:val="-14"/>
        </w:rPr>
        <w:t>专业设计给排水、然气、排污管件模具厂家本厂制造的各类给排水、然气、排</w:t>
      </w:r>
      <w:r>
        <w:rPr>
          <w:color w:val="231F20"/>
          <w:spacing w:val="-1"/>
        </w:rPr>
        <w:t>污管件模具从</w:t>
      </w:r>
      <w:r>
        <w:rPr>
          <w:color w:val="231F20"/>
          <w:spacing w:val="3"/>
        </w:rPr>
        <w:t>90</w:t>
      </w:r>
      <w:r>
        <w:rPr>
          <w:color w:val="231F20"/>
          <w:spacing w:val="-16"/>
        </w:rPr>
        <w:t>起荣获省优、国优、国际水平荣誉称号。</w:t>
      </w:r>
      <w:r>
        <w:rPr>
          <w:color w:val="231F20"/>
        </w:rPr>
        <w:t>95</w:t>
      </w:r>
      <w:r>
        <w:rPr>
          <w:color w:val="231F20"/>
          <w:spacing w:val="-51"/>
        </w:rPr>
        <w:t>、</w:t>
      </w:r>
      <w:r>
        <w:rPr>
          <w:color w:val="231F20"/>
        </w:rPr>
        <w:t>97</w:t>
      </w:r>
      <w:r>
        <w:rPr>
          <w:color w:val="231F20"/>
          <w:spacing w:val="-3"/>
        </w:rPr>
        <w:t>年中国模具协会作</w:t>
      </w:r>
      <w:r>
        <w:rPr>
          <w:color w:val="231F20"/>
          <w:spacing w:val="-3"/>
          <w:sz w:val="22"/>
        </w:rPr>
        <w:t>72</w:t>
      </w:r>
    </w:p>
    <w:p>
      <w:pPr>
        <w:spacing w:after="0" w:line="273"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292" name="组合 29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89" name="直线 29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90" name="图片 29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91" name="文本框 29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9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5RmVe1gAAAAQBAAAPAAAAAAAAAAEAIAAAACIAAABkcnMvZG93&#10;bnJldi54bWxQSwECFAAUAAAACACHTuJAXrGPiV4DAACH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291" o:spid="_x0000_s1026" o:spt="20" style="position:absolute;left:0;top:478;height:0;width:6236;" filled="f" stroked="t" coordsize="21600,21600" o:gfxdata="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9XD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92" o:spid="_x0000_s1026" o:spt="75" alt="" type="#_x0000_t75" style="position:absolute;left:34;top:0;height:476;width:1228;" filled="f" o:preferrelative="t" stroked="f" coordsize="21600,21600" o:gfxdata="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HF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293" o:spid="_x0000_s1026" o:spt="202" type="#_x0000_t202" style="position:absolute;left:0;top:0;height:484;width:6237;"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为国产优质模具为国内外市场推荐。</w:t>
      </w:r>
    </w:p>
    <w:p>
      <w:pPr>
        <w:pStyle w:val="3"/>
        <w:spacing w:before="49" w:line="290" w:lineRule="auto"/>
        <w:ind w:left="1152" w:right="1154" w:firstLine="340"/>
        <w:jc w:val="both"/>
      </w:pPr>
      <w:r>
        <w:rPr>
          <w:color w:val="231F20"/>
          <w:spacing w:val="4"/>
        </w:rPr>
        <w:t>2000</w:t>
      </w:r>
      <w:r>
        <w:rPr>
          <w:color w:val="231F20"/>
          <w:spacing w:val="-7"/>
        </w:rPr>
        <w:t>年被中国建筑结构协会经排水设备分会认定为给水排水管件模具“定点</w:t>
      </w:r>
      <w:r>
        <w:rPr>
          <w:color w:val="231F20"/>
          <w:spacing w:val="-16"/>
        </w:rPr>
        <w:t>后产企业”。我厂制造的</w:t>
      </w:r>
      <w:r>
        <w:rPr>
          <w:color w:val="231F20"/>
        </w:rPr>
        <w:t>P</w:t>
      </w:r>
      <w:r>
        <w:rPr>
          <w:color w:val="231F20"/>
          <w:spacing w:val="-6"/>
        </w:rPr>
        <w:t>型弯模具经专家评定为国家级新产品。</w:t>
      </w:r>
    </w:p>
    <w:p>
      <w:pPr>
        <w:pStyle w:val="3"/>
        <w:spacing w:before="2" w:line="290" w:lineRule="auto"/>
        <w:ind w:left="1152" w:right="1154" w:firstLine="364"/>
        <w:jc w:val="both"/>
      </w:pPr>
      <w:r>
        <w:rPr>
          <w:color w:val="231F20"/>
          <w:spacing w:val="-18"/>
        </w:rPr>
        <w:t>几十年的历程，东方模具厂辛勤耕耘，永不止息的攀登，以高科技会含量、高</w:t>
      </w:r>
      <w:r>
        <w:rPr>
          <w:color w:val="231F20"/>
          <w:spacing w:val="-16"/>
        </w:rPr>
        <w:t>品质为已任，成绩连年刷新，为东方模具铸就新的辉煌。自身于</w:t>
      </w:r>
      <w:r>
        <w:rPr>
          <w:color w:val="231F20"/>
          <w:spacing w:val="2"/>
          <w:w w:val="135"/>
        </w:rPr>
        <w:t>WTO</w:t>
      </w:r>
      <w:r>
        <w:rPr>
          <w:color w:val="231F20"/>
          <w:spacing w:val="-2"/>
        </w:rPr>
        <w:t>接轨。</w:t>
      </w:r>
    </w:p>
    <w:p>
      <w:pPr>
        <w:pStyle w:val="3"/>
        <w:spacing w:before="2"/>
        <w:ind w:left="1512"/>
      </w:pPr>
      <w:r>
        <w:rPr>
          <w:color w:val="231F20"/>
        </w:rPr>
        <w:t>产品出口中东、东南亚，深受国内外用户好评。</w:t>
      </w:r>
    </w:p>
    <w:p>
      <w:pPr>
        <w:pStyle w:val="3"/>
        <w:spacing w:before="50" w:line="290" w:lineRule="auto"/>
        <w:ind w:left="1512" w:right="1154" w:hanging="1"/>
      </w:pPr>
      <w:r>
        <w:rPr>
          <w:color w:val="231F20"/>
          <w:spacing w:val="-27"/>
        </w:rPr>
        <w:t>服务宗旨：东方模具厂一直本着“一切为了客户为理念”、“以客户为基础”。</w:t>
      </w:r>
      <w:r>
        <w:rPr>
          <w:color w:val="231F20"/>
          <w:spacing w:val="-17"/>
        </w:rPr>
        <w:t>企业宗旨：在模具制造方面走着一条坚实的路，我们坚信“一流的质量和完善</w:t>
      </w:r>
    </w:p>
    <w:p>
      <w:pPr>
        <w:pStyle w:val="3"/>
        <w:spacing w:before="2"/>
        <w:ind w:left="1152"/>
      </w:pPr>
      <w:r>
        <w:rPr>
          <w:color w:val="231F20"/>
        </w:rPr>
        <w:t>的售后服务”是企业生存根本。我们本着这种理念创造着模具制造的明天。</w:t>
      </w:r>
    </w:p>
    <w:p>
      <w:pPr>
        <w:pStyle w:val="3"/>
        <w:spacing w:before="4"/>
        <w:rPr>
          <w:sz w:val="25"/>
        </w:rPr>
      </w:pPr>
    </w:p>
    <w:p>
      <w:pPr>
        <w:pStyle w:val="2"/>
      </w:pPr>
      <w:r>
        <w:rPr>
          <w:color w:val="231F20"/>
        </w:rPr>
        <w:t>日照市大华流体控制有限公司</w:t>
      </w:r>
    </w:p>
    <w:p>
      <w:pPr>
        <w:spacing w:before="4" w:line="309" w:lineRule="auto"/>
        <w:ind w:left="1152" w:right="4767" w:firstLine="0"/>
        <w:jc w:val="left"/>
        <w:rPr>
          <w:sz w:val="17"/>
        </w:rPr>
      </w:pPr>
      <w:r>
        <w:rPr>
          <w:color w:val="231F20"/>
          <w:spacing w:val="-11"/>
          <w:sz w:val="17"/>
        </w:rPr>
        <w:t>地址：日照市经济开发区韩国工业园</w:t>
      </w:r>
      <w:r>
        <w:rPr>
          <w:color w:val="231F20"/>
          <w:spacing w:val="-7"/>
          <w:sz w:val="17"/>
        </w:rPr>
        <w:t>邮编：</w:t>
      </w:r>
      <w:r>
        <w:rPr>
          <w:color w:val="231F20"/>
          <w:spacing w:val="-8"/>
          <w:sz w:val="17"/>
        </w:rPr>
        <w:t>276826</w:t>
      </w:r>
    </w:p>
    <w:p>
      <w:pPr>
        <w:spacing w:before="0" w:line="309" w:lineRule="auto"/>
        <w:ind w:left="1152" w:right="3870" w:firstLine="0"/>
        <w:jc w:val="left"/>
        <w:rPr>
          <w:sz w:val="17"/>
        </w:rPr>
      </w:pPr>
      <w:r>
        <w:rPr>
          <w:color w:val="231F20"/>
          <w:spacing w:val="-4"/>
          <w:sz w:val="17"/>
        </w:rPr>
        <w:t xml:space="preserve">总机：0633-8351926 </w:t>
      </w:r>
      <w:r>
        <w:rPr>
          <w:color w:val="231F20"/>
          <w:sz w:val="17"/>
        </w:rPr>
        <w:t xml:space="preserve">8351961 2295006 2295005 </w:t>
      </w:r>
      <w:r>
        <w:rPr>
          <w:color w:val="231F20"/>
          <w:spacing w:val="-9"/>
          <w:sz w:val="17"/>
        </w:rPr>
        <w:t>传真：</w:t>
      </w:r>
      <w:r>
        <w:rPr>
          <w:color w:val="231F20"/>
          <w:spacing w:val="-4"/>
          <w:sz w:val="17"/>
        </w:rPr>
        <w:t>0633-8332815</w:t>
      </w:r>
    </w:p>
    <w:p>
      <w:pPr>
        <w:spacing w:before="1"/>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0"/>
          <w:sz w:val="17"/>
        </w:rPr>
        <w:t>：</w:t>
      </w:r>
      <w:r>
        <w:fldChar w:fldCharType="begin"/>
      </w:r>
      <w:r>
        <w:instrText xml:space="preserve"> HYPERLINK "mailto:dahuajixie@163.com" \h </w:instrText>
      </w:r>
      <w:r>
        <w:fldChar w:fldCharType="separate"/>
      </w:r>
      <w:r>
        <w:rPr>
          <w:color w:val="231F20"/>
          <w:spacing w:val="3"/>
          <w:w w:val="94"/>
          <w:sz w:val="17"/>
        </w:rPr>
        <w:t>d</w:t>
      </w:r>
      <w:r>
        <w:rPr>
          <w:color w:val="231F20"/>
          <w:spacing w:val="5"/>
          <w:w w:val="94"/>
          <w:sz w:val="17"/>
        </w:rPr>
        <w:t>a</w:t>
      </w:r>
      <w:r>
        <w:rPr>
          <w:color w:val="231F20"/>
          <w:spacing w:val="-1"/>
          <w:sz w:val="17"/>
        </w:rPr>
        <w:t>h</w:t>
      </w:r>
      <w:r>
        <w:rPr>
          <w:color w:val="231F20"/>
          <w:spacing w:val="2"/>
          <w:sz w:val="17"/>
        </w:rPr>
        <w:t>u</w:t>
      </w:r>
      <w:r>
        <w:rPr>
          <w:color w:val="231F20"/>
          <w:spacing w:val="-2"/>
          <w:w w:val="88"/>
          <w:sz w:val="17"/>
        </w:rPr>
        <w:t>a</w:t>
      </w:r>
      <w:r>
        <w:rPr>
          <w:color w:val="231F20"/>
          <w:spacing w:val="-2"/>
          <w:w w:val="55"/>
          <w:sz w:val="17"/>
        </w:rPr>
        <w:t>j</w:t>
      </w:r>
      <w:r>
        <w:rPr>
          <w:color w:val="231F20"/>
          <w:spacing w:val="3"/>
          <w:w w:val="77"/>
          <w:sz w:val="17"/>
        </w:rPr>
        <w:t>i</w:t>
      </w:r>
      <w:r>
        <w:rPr>
          <w:color w:val="231F20"/>
          <w:spacing w:val="4"/>
          <w:w w:val="77"/>
          <w:sz w:val="17"/>
        </w:rPr>
        <w:t>x</w:t>
      </w:r>
      <w:r>
        <w:rPr>
          <w:color w:val="231F20"/>
          <w:spacing w:val="-1"/>
          <w:w w:val="55"/>
          <w:sz w:val="17"/>
        </w:rPr>
        <w:t>i</w:t>
      </w:r>
      <w:r>
        <w:rPr>
          <w:color w:val="231F20"/>
          <w:spacing w:val="-6"/>
          <w:w w:val="88"/>
          <w:sz w:val="17"/>
        </w:rPr>
        <w:t>e</w:t>
      </w:r>
      <w:r>
        <w:rPr>
          <w:color w:val="231F20"/>
          <w:spacing w:val="-16"/>
          <w:w w:val="183"/>
          <w:sz w:val="17"/>
        </w:rPr>
        <w:t>@</w:t>
      </w:r>
      <w:r>
        <w:rPr>
          <w:color w:val="231F20"/>
          <w:spacing w:val="-8"/>
          <w:sz w:val="17"/>
        </w:rPr>
        <w:t>1</w:t>
      </w:r>
      <w:r>
        <w:rPr>
          <w:color w:val="231F20"/>
          <w:spacing w:val="3"/>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6"/>
        </w:rPr>
      </w:pPr>
    </w:p>
    <w:p>
      <w:pPr>
        <w:pStyle w:val="3"/>
        <w:spacing w:line="290" w:lineRule="auto"/>
        <w:ind w:left="1152" w:right="1155" w:firstLine="340"/>
        <w:jc w:val="both"/>
      </w:pPr>
      <w:r>
        <w:rPr>
          <w:color w:val="231F20"/>
          <w:spacing w:val="-12"/>
        </w:rPr>
        <w:t>日照市大华流体控制有限公司位于山东东南部沿海的秀美城市-日照市，是日</w:t>
      </w:r>
      <w:r>
        <w:rPr>
          <w:color w:val="231F20"/>
          <w:spacing w:val="-9"/>
        </w:rPr>
        <w:t>照市经济开发区韩国工业园的第一批入住企业之一。主要从事工业过程中各种化</w:t>
      </w:r>
      <w:r>
        <w:rPr>
          <w:color w:val="231F20"/>
          <w:spacing w:val="-13"/>
        </w:rPr>
        <w:t>学品的精密计量，定量添加和实时控制；各种水处理及环保处理设备的研发和制</w:t>
      </w:r>
      <w:r>
        <w:rPr>
          <w:color w:val="231F20"/>
          <w:spacing w:val="-4"/>
        </w:rPr>
        <w:t>造。</w:t>
      </w:r>
    </w:p>
    <w:p>
      <w:pPr>
        <w:pStyle w:val="3"/>
        <w:spacing w:before="4" w:line="290" w:lineRule="auto"/>
        <w:ind w:left="1152" w:right="1155" w:firstLine="340"/>
        <w:jc w:val="both"/>
      </w:pPr>
      <w:r>
        <w:rPr>
          <w:color w:val="231F20"/>
          <w:spacing w:val="-14"/>
        </w:rPr>
        <w:t>公司占地一万多平方米，资产千余万元，各类技术人员</w:t>
      </w:r>
      <w:r>
        <w:rPr>
          <w:color w:val="231F20"/>
          <w:spacing w:val="4"/>
        </w:rPr>
        <w:t>20</w:t>
      </w:r>
      <w:r>
        <w:rPr>
          <w:color w:val="231F20"/>
          <w:spacing w:val="-10"/>
        </w:rPr>
        <w:t>余人，其中高级工程师</w:t>
      </w:r>
      <w:r>
        <w:rPr>
          <w:color w:val="231F20"/>
          <w:spacing w:val="-9"/>
        </w:rPr>
        <w:t>2</w:t>
      </w:r>
      <w:r>
        <w:rPr>
          <w:color w:val="231F20"/>
          <w:spacing w:val="-12"/>
        </w:rPr>
        <w:t>人，中级工程师</w:t>
      </w:r>
      <w:r>
        <w:rPr>
          <w:color w:val="231F20"/>
          <w:spacing w:val="-14"/>
        </w:rPr>
        <w:t>5</w:t>
      </w:r>
      <w:r>
        <w:rPr>
          <w:color w:val="231F20"/>
          <w:spacing w:val="-21"/>
        </w:rPr>
        <w:t>人，硕士</w:t>
      </w:r>
      <w:r>
        <w:rPr>
          <w:color w:val="231F20"/>
          <w:spacing w:val="-15"/>
        </w:rPr>
        <w:t>3</w:t>
      </w:r>
      <w:r>
        <w:rPr>
          <w:color w:val="231F20"/>
          <w:spacing w:val="-12"/>
        </w:rPr>
        <w:t>人，工人技师8</w:t>
      </w:r>
      <w:r>
        <w:rPr>
          <w:color w:val="231F20"/>
          <w:spacing w:val="-9"/>
        </w:rPr>
        <w:t>人，享受国家政府津贴的高级工程师</w:t>
      </w:r>
      <w:r>
        <w:rPr>
          <w:color w:val="231F20"/>
        </w:rPr>
        <w:t xml:space="preserve">1 </w:t>
      </w:r>
      <w:r>
        <w:rPr>
          <w:color w:val="231F20"/>
          <w:spacing w:val="-10"/>
        </w:rPr>
        <w:t>人。公司经历</w:t>
      </w:r>
      <w:r>
        <w:rPr>
          <w:color w:val="231F20"/>
          <w:spacing w:val="5"/>
        </w:rPr>
        <w:t>20</w:t>
      </w:r>
      <w:r>
        <w:rPr>
          <w:color w:val="231F20"/>
          <w:spacing w:val="-7"/>
        </w:rPr>
        <w:t>余年的发展壮大，现已成为我国工业体系中计量投加设备的重点</w:t>
      </w:r>
      <w:r>
        <w:rPr>
          <w:color w:val="231F20"/>
          <w:spacing w:val="-13"/>
        </w:rPr>
        <w:t>生产企业，并成为固液分离设备厂家中的后起之秀。</w:t>
      </w:r>
    </w:p>
    <w:p>
      <w:pPr>
        <w:pStyle w:val="3"/>
        <w:spacing w:before="3" w:line="290" w:lineRule="auto"/>
        <w:ind w:left="1152" w:right="1154" w:firstLine="340"/>
        <w:jc w:val="both"/>
      </w:pPr>
      <w:r>
        <w:rPr>
          <w:color w:val="231F20"/>
          <w:spacing w:val="-17"/>
        </w:rPr>
        <w:t>公司拥有完整、严谨的铸造、机械加工、组装、测试等环节组成生产体系，严</w:t>
      </w:r>
      <w:r>
        <w:rPr>
          <w:color w:val="231F20"/>
        </w:rPr>
        <w:t>格执行IS09001</w:t>
      </w:r>
      <w:r>
        <w:rPr>
          <w:color w:val="231F20"/>
          <w:spacing w:val="-15"/>
        </w:rPr>
        <w:t>质量认证体系。并有高效率、积极认真的售前、技术、</w:t>
      </w:r>
    </w:p>
    <w:p>
      <w:pPr>
        <w:pStyle w:val="3"/>
        <w:spacing w:before="2" w:line="290" w:lineRule="auto"/>
        <w:ind w:left="1152" w:right="1154" w:firstLine="340"/>
        <w:jc w:val="both"/>
      </w:pPr>
      <w:r>
        <w:rPr>
          <w:color w:val="231F20"/>
          <w:spacing w:val="-9"/>
        </w:rPr>
        <w:t>售后服务实施队伍。公司始终不断的加大科技投入，借鉴和吸收国内外先进技术及工艺，不断研发制造出更先进具有更优良性能价格比的产品，以满足用户</w:t>
      </w:r>
      <w:r>
        <w:rPr>
          <w:color w:val="231F20"/>
          <w:spacing w:val="-16"/>
        </w:rPr>
        <w:t>更高、更加多样化的需求。同时我们力求为顾客“认真做好每一件事”与顾客建立</w:t>
      </w:r>
      <w:r>
        <w:rPr>
          <w:color w:val="231F20"/>
          <w:spacing w:val="-14"/>
        </w:rPr>
        <w:t>起和谐、互信、互利的合作关系。</w:t>
      </w:r>
    </w:p>
    <w:p>
      <w:pPr>
        <w:pStyle w:val="3"/>
        <w:rPr>
          <w:sz w:val="20"/>
        </w:rPr>
      </w:pPr>
    </w:p>
    <w:p>
      <w:pPr>
        <w:pStyle w:val="3"/>
        <w:rPr>
          <w:sz w:val="20"/>
        </w:rPr>
      </w:pPr>
    </w:p>
    <w:p>
      <w:pPr>
        <w:pStyle w:val="3"/>
        <w:rPr>
          <w:sz w:val="20"/>
        </w:rPr>
      </w:pPr>
    </w:p>
    <w:p>
      <w:pPr>
        <w:pStyle w:val="3"/>
        <w:spacing w:before="6"/>
        <w:rPr>
          <w:sz w:val="19"/>
        </w:rPr>
      </w:pPr>
    </w:p>
    <w:p>
      <w:pPr>
        <w:pStyle w:val="2"/>
        <w:spacing w:before="70"/>
        <w:ind w:left="1492" w:right="1108"/>
        <w:jc w:val="right"/>
      </w:pPr>
      <w:r>
        <w:rPr>
          <w:color w:val="231F20"/>
        </w:rPr>
        <w:t>73</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296" name="组合 29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293" name="直线 29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94" name="图片 29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295" name="文本框 29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9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">
                <o:lock v:ext="edit" aspectratio="f"/>
                <v:line id="直线 295" o:spid="_x0000_s1026" o:spt="20" style="position:absolute;left:8;top:478;height:0;width:6236;" filled="f" stroked="t" coordsize="21600,21600" o:gfxdata="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72O7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296" o:spid="_x0000_s1026" o:spt="75" alt="" type="#_x0000_t75" style="position:absolute;left:0;top:0;height:476;width:1228;" filled="f" o:preferrelative="t" stroked="f" coordsize="21600,21600" o:gfxdata="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v5fG&#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297" o:spid="_x0000_s1026" o:spt="202" type="#_x0000_t202" style="position:absolute;left:0;top:0;height:484;width:6245;"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after="27"/>
        <w:ind w:left="1152" w:right="0" w:firstLine="0"/>
        <w:jc w:val="left"/>
        <w:rPr>
          <w:sz w:val="22"/>
        </w:rPr>
      </w:pPr>
      <w:r>
        <w:rPr>
          <w:color w:val="231F20"/>
          <w:sz w:val="22"/>
        </w:rPr>
        <w:t>上海申贝泵业有限公司</w:t>
      </w:r>
    </w:p>
    <w:tbl>
      <w:tblPr>
        <w:tblStyle w:val="5"/>
        <w:tblW w:w="4334" w:type="dxa"/>
        <w:tblInd w:w="1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0"/>
        <w:gridCol w:w="583"/>
        <w:gridCol w:w="1379"/>
        <w:gridCol w:w="1082"/>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6" w:hRule="atLeast"/>
        </w:trPr>
        <w:tc>
          <w:tcPr>
            <w:tcW w:w="973" w:type="dxa"/>
            <w:gridSpan w:val="2"/>
          </w:tcPr>
          <w:p>
            <w:pPr>
              <w:pStyle w:val="8"/>
              <w:tabs>
                <w:tab w:val="left" w:pos="559"/>
              </w:tabs>
              <w:spacing w:before="0" w:line="195" w:lineRule="exact"/>
              <w:ind w:left="50"/>
              <w:rPr>
                <w:sz w:val="17"/>
              </w:rPr>
            </w:pPr>
            <w:r>
              <w:rPr>
                <w:color w:val="231F20"/>
                <w:sz w:val="17"/>
              </w:rPr>
              <w:t>地</w:t>
            </w:r>
            <w:r>
              <w:rPr>
                <w:color w:val="231F20"/>
                <w:sz w:val="17"/>
              </w:rPr>
              <w:tab/>
            </w:r>
            <w:r>
              <w:rPr>
                <w:color w:val="231F20"/>
                <w:spacing w:val="-10"/>
                <w:sz w:val="17"/>
              </w:rPr>
              <w:t>址</w:t>
            </w:r>
            <w:r>
              <w:rPr>
                <w:color w:val="231F20"/>
                <w:sz w:val="17"/>
              </w:rPr>
              <w:t>：</w:t>
            </w:r>
          </w:p>
        </w:tc>
        <w:tc>
          <w:tcPr>
            <w:tcW w:w="3361" w:type="dxa"/>
            <w:gridSpan w:val="3"/>
          </w:tcPr>
          <w:p>
            <w:pPr>
              <w:pStyle w:val="8"/>
              <w:spacing w:before="0" w:line="195" w:lineRule="exact"/>
              <w:ind w:left="87"/>
              <w:rPr>
                <w:sz w:val="17"/>
              </w:rPr>
            </w:pPr>
            <w:r>
              <w:rPr>
                <w:color w:val="231F20"/>
                <w:sz w:val="17"/>
              </w:rPr>
              <w:t>上海万荣路839号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atLeast"/>
        </w:trPr>
        <w:tc>
          <w:tcPr>
            <w:tcW w:w="973" w:type="dxa"/>
            <w:gridSpan w:val="2"/>
          </w:tcPr>
          <w:p>
            <w:pPr>
              <w:pStyle w:val="8"/>
              <w:ind w:left="50"/>
              <w:rPr>
                <w:sz w:val="17"/>
              </w:rPr>
            </w:pPr>
            <w:r>
              <w:rPr>
                <w:color w:val="231F20"/>
                <w:sz w:val="17"/>
              </w:rPr>
              <w:t>邮政编码：</w:t>
            </w:r>
          </w:p>
        </w:tc>
        <w:tc>
          <w:tcPr>
            <w:tcW w:w="3361" w:type="dxa"/>
            <w:gridSpan w:val="3"/>
          </w:tcPr>
          <w:p>
            <w:pPr>
              <w:pStyle w:val="8"/>
              <w:ind w:left="90"/>
              <w:rPr>
                <w:sz w:val="17"/>
              </w:rPr>
            </w:pPr>
            <w:r>
              <w:rPr>
                <w:color w:val="231F20"/>
                <w:sz w:val="17"/>
              </w:rPr>
              <w:t>200072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atLeast"/>
        </w:trPr>
        <w:tc>
          <w:tcPr>
            <w:tcW w:w="390" w:type="dxa"/>
          </w:tcPr>
          <w:p>
            <w:pPr>
              <w:pStyle w:val="8"/>
              <w:ind w:left="50"/>
              <w:rPr>
                <w:sz w:val="17"/>
              </w:rPr>
            </w:pPr>
            <w:r>
              <w:rPr>
                <w:color w:val="231F20"/>
                <w:sz w:val="17"/>
              </w:rPr>
              <w:t>电</w:t>
            </w:r>
          </w:p>
        </w:tc>
        <w:tc>
          <w:tcPr>
            <w:tcW w:w="583" w:type="dxa"/>
          </w:tcPr>
          <w:p>
            <w:pPr>
              <w:pStyle w:val="8"/>
              <w:ind w:right="86"/>
              <w:jc w:val="right"/>
              <w:rPr>
                <w:sz w:val="17"/>
              </w:rPr>
            </w:pPr>
            <w:r>
              <w:rPr>
                <w:color w:val="231F20"/>
                <w:sz w:val="17"/>
              </w:rPr>
              <w:t>话：</w:t>
            </w:r>
          </w:p>
        </w:tc>
        <w:tc>
          <w:tcPr>
            <w:tcW w:w="1379" w:type="dxa"/>
          </w:tcPr>
          <w:p>
            <w:pPr>
              <w:pStyle w:val="8"/>
              <w:ind w:left="81"/>
              <w:rPr>
                <w:sz w:val="17"/>
              </w:rPr>
            </w:pPr>
            <w:r>
              <w:rPr>
                <w:color w:val="231F20"/>
                <w:sz w:val="17"/>
              </w:rPr>
              <w:t>021- 56034268</w:t>
            </w:r>
          </w:p>
        </w:tc>
        <w:tc>
          <w:tcPr>
            <w:tcW w:w="1082" w:type="dxa"/>
          </w:tcPr>
          <w:p>
            <w:pPr>
              <w:pStyle w:val="8"/>
              <w:ind w:right="63"/>
              <w:jc w:val="center"/>
              <w:rPr>
                <w:sz w:val="17"/>
              </w:rPr>
            </w:pPr>
            <w:r>
              <w:rPr>
                <w:color w:val="231F20"/>
                <w:sz w:val="17"/>
              </w:rPr>
              <w:t>56652308</w:t>
            </w:r>
          </w:p>
        </w:tc>
        <w:tc>
          <w:tcPr>
            <w:tcW w:w="900" w:type="dxa"/>
          </w:tcPr>
          <w:p>
            <w:pPr>
              <w:pStyle w:val="8"/>
              <w:ind w:left="154"/>
              <w:rPr>
                <w:sz w:val="17"/>
              </w:rPr>
            </w:pPr>
            <w:r>
              <w:rPr>
                <w:color w:val="231F20"/>
                <w:sz w:val="17"/>
              </w:rPr>
              <w:t>56652046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atLeast"/>
        </w:trPr>
        <w:tc>
          <w:tcPr>
            <w:tcW w:w="390" w:type="dxa"/>
          </w:tcPr>
          <w:p>
            <w:pPr>
              <w:pStyle w:val="8"/>
              <w:ind w:left="50"/>
              <w:rPr>
                <w:sz w:val="17"/>
              </w:rPr>
            </w:pPr>
            <w:r>
              <w:rPr>
                <w:color w:val="231F20"/>
                <w:sz w:val="17"/>
              </w:rPr>
              <w:t>传</w:t>
            </w:r>
          </w:p>
        </w:tc>
        <w:tc>
          <w:tcPr>
            <w:tcW w:w="583" w:type="dxa"/>
          </w:tcPr>
          <w:p>
            <w:pPr>
              <w:pStyle w:val="8"/>
              <w:ind w:right="83"/>
              <w:jc w:val="right"/>
              <w:rPr>
                <w:sz w:val="17"/>
              </w:rPr>
            </w:pPr>
            <w:r>
              <w:rPr>
                <w:color w:val="231F20"/>
                <w:sz w:val="17"/>
              </w:rPr>
              <w:t>真：</w:t>
            </w:r>
          </w:p>
        </w:tc>
        <w:tc>
          <w:tcPr>
            <w:tcW w:w="1379" w:type="dxa"/>
          </w:tcPr>
          <w:p>
            <w:pPr>
              <w:pStyle w:val="8"/>
              <w:ind w:left="84"/>
              <w:rPr>
                <w:sz w:val="17"/>
              </w:rPr>
            </w:pPr>
            <w:r>
              <w:rPr>
                <w:color w:val="231F20"/>
                <w:sz w:val="17"/>
              </w:rPr>
              <w:t>021- 56652046</w:t>
            </w:r>
          </w:p>
        </w:tc>
        <w:tc>
          <w:tcPr>
            <w:tcW w:w="1082" w:type="dxa"/>
          </w:tcPr>
          <w:p>
            <w:pPr>
              <w:pStyle w:val="8"/>
              <w:ind w:right="51"/>
              <w:jc w:val="center"/>
              <w:rPr>
                <w:sz w:val="17"/>
              </w:rPr>
            </w:pPr>
            <w:r>
              <w:rPr>
                <w:color w:val="231F20"/>
                <w:sz w:val="17"/>
              </w:rPr>
              <w:t>56034268</w:t>
            </w:r>
          </w:p>
        </w:tc>
        <w:tc>
          <w:tcPr>
            <w:tcW w:w="900" w:type="dxa"/>
          </w:tcPr>
          <w:p>
            <w:pPr>
              <w:pStyle w:val="8"/>
              <w:spacing w:before="0"/>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6" w:hRule="atLeast"/>
        </w:trPr>
        <w:tc>
          <w:tcPr>
            <w:tcW w:w="390" w:type="dxa"/>
          </w:tcPr>
          <w:p>
            <w:pPr>
              <w:pStyle w:val="8"/>
              <w:spacing w:line="197" w:lineRule="exact"/>
              <w:ind w:left="50"/>
              <w:rPr>
                <w:sz w:val="17"/>
              </w:rPr>
            </w:pPr>
            <w:r>
              <w:rPr>
                <w:color w:val="231F20"/>
                <w:sz w:val="17"/>
              </w:rPr>
              <w:t>手</w:t>
            </w:r>
          </w:p>
        </w:tc>
        <w:tc>
          <w:tcPr>
            <w:tcW w:w="583" w:type="dxa"/>
          </w:tcPr>
          <w:p>
            <w:pPr>
              <w:pStyle w:val="8"/>
              <w:spacing w:line="197" w:lineRule="exact"/>
              <w:ind w:right="78"/>
              <w:jc w:val="right"/>
              <w:rPr>
                <w:sz w:val="17"/>
              </w:rPr>
            </w:pPr>
            <w:r>
              <w:rPr>
                <w:color w:val="231F20"/>
                <w:sz w:val="17"/>
              </w:rPr>
              <w:t>机：</w:t>
            </w:r>
          </w:p>
        </w:tc>
        <w:tc>
          <w:tcPr>
            <w:tcW w:w="1379" w:type="dxa"/>
          </w:tcPr>
          <w:p>
            <w:pPr>
              <w:pStyle w:val="8"/>
              <w:spacing w:line="197" w:lineRule="exact"/>
              <w:ind w:left="89"/>
              <w:rPr>
                <w:sz w:val="17"/>
              </w:rPr>
            </w:pPr>
            <w:r>
              <w:rPr>
                <w:color w:val="231F20"/>
                <w:sz w:val="17"/>
              </w:rPr>
              <w:t>13370289551</w:t>
            </w:r>
          </w:p>
        </w:tc>
        <w:tc>
          <w:tcPr>
            <w:tcW w:w="1082" w:type="dxa"/>
          </w:tcPr>
          <w:p>
            <w:pPr>
              <w:pStyle w:val="8"/>
              <w:spacing w:line="197" w:lineRule="exact"/>
              <w:ind w:right="134"/>
              <w:jc w:val="center"/>
              <w:rPr>
                <w:sz w:val="17"/>
              </w:rPr>
            </w:pPr>
            <w:r>
              <w:rPr>
                <w:color w:val="231F20"/>
                <w:sz w:val="17"/>
              </w:rPr>
              <w:t>13817179088</w:t>
            </w:r>
          </w:p>
        </w:tc>
        <w:tc>
          <w:tcPr>
            <w:tcW w:w="900" w:type="dxa"/>
          </w:tcPr>
          <w:p>
            <w:pPr>
              <w:pStyle w:val="8"/>
              <w:spacing w:before="0"/>
              <w:rPr>
                <w:rFonts w:ascii="Times New Roman"/>
                <w:sz w:val="16"/>
              </w:rPr>
            </w:pPr>
          </w:p>
        </w:tc>
      </w:tr>
    </w:tbl>
    <w:p>
      <w:pPr>
        <w:spacing w:before="68"/>
        <w:ind w:left="1152" w:right="0" w:firstLine="0"/>
        <w:jc w:val="left"/>
        <w:rPr>
          <w:sz w:val="17"/>
        </w:rPr>
      </w:pPr>
      <w:r>
        <w:rPr>
          <w:color w:val="231F20"/>
          <w:w w:val="121"/>
          <w:sz w:val="17"/>
        </w:rPr>
        <w:t>E</w:t>
      </w:r>
      <w:r>
        <w:rPr>
          <w:color w:val="231F20"/>
          <w:spacing w:val="-43"/>
          <w:sz w:val="17"/>
        </w:rPr>
        <w:t xml:space="preserve"> </w:t>
      </w:r>
      <w:r>
        <w:rPr>
          <w:color w:val="231F20"/>
          <w:w w:val="112"/>
          <w:sz w:val="17"/>
        </w:rPr>
        <w:t>-</w:t>
      </w:r>
      <w:r>
        <w:rPr>
          <w:color w:val="231F20"/>
          <w:spacing w:val="-43"/>
          <w:sz w:val="17"/>
        </w:rPr>
        <w:t xml:space="preserve"> </w:t>
      </w:r>
      <w:r>
        <w:rPr>
          <w:color w:val="231F20"/>
          <w:spacing w:val="1"/>
          <w:w w:val="155"/>
          <w:sz w:val="17"/>
        </w:rPr>
        <w:t>m</w:t>
      </w:r>
      <w:r>
        <w:rPr>
          <w:color w:val="231F20"/>
          <w:spacing w:val="4"/>
          <w:w w:val="88"/>
          <w:sz w:val="17"/>
        </w:rPr>
        <w:t>a</w:t>
      </w:r>
      <w:r>
        <w:rPr>
          <w:color w:val="231F20"/>
          <w:spacing w:val="3"/>
          <w:w w:val="55"/>
          <w:sz w:val="17"/>
        </w:rPr>
        <w:t>i</w:t>
      </w:r>
      <w:r>
        <w:rPr>
          <w:color w:val="231F20"/>
          <w:spacing w:val="-2"/>
          <w:w w:val="55"/>
          <w:sz w:val="17"/>
        </w:rPr>
        <w:t>l</w:t>
      </w:r>
      <w:r>
        <w:rPr>
          <w:color w:val="231F20"/>
          <w:w w:val="55"/>
          <w:sz w:val="17"/>
        </w:rPr>
        <w:t>:</w:t>
      </w:r>
      <w:r>
        <w:rPr>
          <w:color w:val="231F20"/>
          <w:sz w:val="17"/>
        </w:rPr>
        <w:t xml:space="preserve">  </w:t>
      </w:r>
      <w:r>
        <w:fldChar w:fldCharType="begin"/>
      </w:r>
      <w:r>
        <w:instrText xml:space="preserve"> HYPERLINK "mailto:sbpump@163.com" \h </w:instrText>
      </w:r>
      <w:r>
        <w:fldChar w:fldCharType="separate"/>
      </w:r>
      <w:r>
        <w:rPr>
          <w:color w:val="231F20"/>
          <w:w w:val="94"/>
          <w:sz w:val="17"/>
        </w:rPr>
        <w:t>sbp</w:t>
      </w:r>
      <w:r>
        <w:rPr>
          <w:color w:val="231F20"/>
          <w:spacing w:val="3"/>
          <w:w w:val="94"/>
          <w:sz w:val="17"/>
        </w:rPr>
        <w:t>u</w:t>
      </w:r>
      <w:r>
        <w:rPr>
          <w:color w:val="231F20"/>
          <w:w w:val="155"/>
          <w:sz w:val="17"/>
        </w:rPr>
        <w:t>m</w:t>
      </w:r>
      <w:r>
        <w:rPr>
          <w:color w:val="231F20"/>
          <w:spacing w:val="-5"/>
          <w:sz w:val="17"/>
        </w:rPr>
        <w:t>p</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4" w:firstLine="340"/>
        <w:jc w:val="both"/>
      </w:pPr>
      <w:r>
        <w:rPr>
          <w:color w:val="231F20"/>
          <w:spacing w:val="-15"/>
        </w:rPr>
        <w:t>申贝泵业是专业从事计量泵、高压往复泵、螺杆泵等特种泵类产品的开发、生</w:t>
      </w:r>
      <w:r>
        <w:rPr>
          <w:color w:val="231F20"/>
          <w:spacing w:val="-8"/>
        </w:rPr>
        <w:t>产的现代化泵阀企业。严格按照企标</w:t>
      </w:r>
      <w:r>
        <w:rPr>
          <w:color w:val="231F20"/>
          <w:spacing w:val="3"/>
        </w:rPr>
        <w:t>ISO9001</w:t>
      </w:r>
      <w:r>
        <w:rPr>
          <w:color w:val="231F20"/>
          <w:spacing w:val="-6"/>
        </w:rPr>
        <w:t>国际质量管理体系为标准生产。重</w:t>
      </w:r>
      <w:r>
        <w:rPr>
          <w:color w:val="231F20"/>
          <w:spacing w:val="-18"/>
        </w:rPr>
        <w:t>质量、守信用。</w:t>
      </w:r>
    </w:p>
    <w:p>
      <w:pPr>
        <w:pStyle w:val="3"/>
        <w:spacing w:before="3" w:line="290" w:lineRule="auto"/>
        <w:ind w:left="1152" w:right="1153" w:firstLine="362"/>
        <w:jc w:val="both"/>
      </w:pPr>
      <w:r>
        <w:rPr>
          <w:color w:val="231F20"/>
          <w:spacing w:val="-16"/>
        </w:rPr>
        <w:t>公司实力雄厚，检测设备精良，试验手段完善。聚焦了一批高素质的科技和管</w:t>
      </w:r>
      <w:r>
        <w:rPr>
          <w:color w:val="231F20"/>
          <w:spacing w:val="-11"/>
        </w:rPr>
        <w:t>理人才，形成明显的人力资源优势和强大的技术优势，并逐步同国际制泵水平接</w:t>
      </w:r>
      <w:r>
        <w:rPr>
          <w:color w:val="231F20"/>
          <w:spacing w:val="-23"/>
        </w:rPr>
        <w:t>轨。本公司产品广泛用于化工、制药、石油、电镀、环保、印染、食品、暖通等行业</w:t>
      </w:r>
      <w:r>
        <w:rPr>
          <w:color w:val="231F20"/>
          <w:spacing w:val="-7"/>
        </w:rPr>
        <w:t>并得到一致好评。</w:t>
      </w:r>
    </w:p>
    <w:p>
      <w:pPr>
        <w:pStyle w:val="3"/>
        <w:spacing w:before="4" w:line="290" w:lineRule="auto"/>
        <w:ind w:left="1152" w:right="1154" w:firstLine="363"/>
        <w:jc w:val="both"/>
      </w:pPr>
      <w:r>
        <w:rPr>
          <w:color w:val="231F20"/>
          <w:spacing w:val="-22"/>
          <w:w w:val="95"/>
        </w:rPr>
        <w:t xml:space="preserve">公司全体员工将以"和、诚、干、学"为精神、市场需求为目标、不断开拓进取，  </w:t>
      </w:r>
      <w:r>
        <w:rPr>
          <w:color w:val="231F20"/>
          <w:spacing w:val="-17"/>
        </w:rPr>
        <w:t>用自己的努力为公司争得信誉，为自己的发展拓展空间。在国内外激烈的市场竞争</w:t>
      </w:r>
      <w:r>
        <w:rPr>
          <w:color w:val="231F20"/>
          <w:spacing w:val="-16"/>
        </w:rPr>
        <w:t>中，随着业务不断的发展，我们将一如既往地本着“质量第一，用户至上；开拓进</w:t>
      </w:r>
      <w:r>
        <w:rPr>
          <w:color w:val="231F20"/>
          <w:spacing w:val="-17"/>
        </w:rPr>
        <w:t>取、追求卓越；以一切为了用户满意”的经营理念，提高产品质量及完善售后服务</w:t>
      </w:r>
      <w:r>
        <w:rPr>
          <w:color w:val="231F20"/>
          <w:spacing w:val="-16"/>
        </w:rPr>
        <w:t>体系，努力为客户提供最优质的服务，回报各界对我公司的厚爱。申贝公司将不懈</w:t>
      </w:r>
      <w:r>
        <w:rPr>
          <w:color w:val="231F20"/>
          <w:spacing w:val="-10"/>
        </w:rPr>
        <w:t>努力，为您提供优质的产品和优质的售后服务。申贝愿同国内外新老用户竭诚合</w:t>
      </w:r>
      <w:r>
        <w:rPr>
          <w:color w:val="231F20"/>
          <w:spacing w:val="-11"/>
        </w:rPr>
        <w:t>作、共同发展。</w:t>
      </w:r>
    </w:p>
    <w:p>
      <w:pPr>
        <w:pStyle w:val="3"/>
        <w:spacing w:before="6" w:line="290" w:lineRule="auto"/>
        <w:ind w:left="1152" w:right="1154" w:firstLine="363"/>
        <w:jc w:val="both"/>
      </w:pPr>
      <w:r>
        <w:rPr>
          <w:color w:val="231F20"/>
          <w:spacing w:val="-17"/>
        </w:rPr>
        <w:t xml:space="preserve">“申贝”人时刻把握瞬息时机，向着未来勇敢的冲击。衷心欢迎海内外同仁， </w:t>
      </w:r>
      <w:r>
        <w:rPr>
          <w:color w:val="231F20"/>
          <w:spacing w:val="-13"/>
        </w:rPr>
        <w:t>新老客户前来合作，携手共绘明天蓝图！</w:t>
      </w:r>
    </w:p>
    <w:p>
      <w:pPr>
        <w:pStyle w:val="3"/>
        <w:spacing w:before="2" w:line="290" w:lineRule="auto"/>
        <w:ind w:left="1152" w:right="1154" w:firstLine="374"/>
        <w:jc w:val="both"/>
      </w:pPr>
      <w:r>
        <w:rPr>
          <w:color w:val="231F20"/>
          <w:spacing w:val="4"/>
          <w:w w:val="110"/>
        </w:rPr>
        <w:t>S</w:t>
      </w:r>
      <w:r>
        <w:rPr>
          <w:color w:val="231F20"/>
          <w:spacing w:val="7"/>
          <w:w w:val="94"/>
        </w:rPr>
        <w:t>h</w:t>
      </w:r>
      <w:r>
        <w:rPr>
          <w:color w:val="231F20"/>
          <w:spacing w:val="8"/>
          <w:w w:val="94"/>
        </w:rPr>
        <w:t>e</w:t>
      </w:r>
      <w:r>
        <w:rPr>
          <w:color w:val="231F20"/>
        </w:rPr>
        <w:t>n</w:t>
      </w:r>
      <w:r>
        <w:rPr>
          <w:color w:val="231F20"/>
          <w:spacing w:val="-16"/>
        </w:rPr>
        <w:t xml:space="preserve"> </w:t>
      </w:r>
      <w:r>
        <w:rPr>
          <w:color w:val="231F20"/>
          <w:spacing w:val="7"/>
          <w:w w:val="92"/>
        </w:rPr>
        <w:t>Be</w:t>
      </w:r>
      <w:r>
        <w:rPr>
          <w:color w:val="231F20"/>
          <w:w w:val="92"/>
        </w:rPr>
        <w:t>i</w:t>
      </w:r>
      <w:r>
        <w:rPr>
          <w:color w:val="231F20"/>
          <w:spacing w:val="-16"/>
        </w:rPr>
        <w:t xml:space="preserve"> </w:t>
      </w:r>
      <w:r>
        <w:rPr>
          <w:color w:val="231F20"/>
          <w:spacing w:val="7"/>
        </w:rPr>
        <w:t>p</w:t>
      </w:r>
      <w:r>
        <w:rPr>
          <w:color w:val="231F20"/>
          <w:spacing w:val="10"/>
        </w:rPr>
        <w:t>u</w:t>
      </w:r>
      <w:r>
        <w:rPr>
          <w:color w:val="231F20"/>
          <w:spacing w:val="7"/>
          <w:w w:val="127"/>
        </w:rPr>
        <w:t>m</w:t>
      </w:r>
      <w:r>
        <w:rPr>
          <w:color w:val="231F20"/>
          <w:w w:val="127"/>
        </w:rPr>
        <w:t>p</w:t>
      </w:r>
      <w:r>
        <w:rPr>
          <w:color w:val="231F20"/>
          <w:spacing w:val="-17"/>
        </w:rPr>
        <w:t xml:space="preserve"> </w:t>
      </w:r>
      <w:r>
        <w:rPr>
          <w:color w:val="231F20"/>
          <w:spacing w:val="7"/>
          <w:w w:val="55"/>
        </w:rPr>
        <w:t>i</w:t>
      </w:r>
      <w:r>
        <w:rPr>
          <w:color w:val="231F20"/>
          <w:w w:val="77"/>
        </w:rPr>
        <w:t>s</w:t>
      </w:r>
      <w:r>
        <w:rPr>
          <w:color w:val="231F20"/>
          <w:spacing w:val="-17"/>
        </w:rPr>
        <w:t xml:space="preserve"> </w:t>
      </w:r>
      <w:r>
        <w:rPr>
          <w:color w:val="231F20"/>
          <w:w w:val="88"/>
        </w:rPr>
        <w:t>a</w:t>
      </w:r>
      <w:r>
        <w:rPr>
          <w:color w:val="231F20"/>
          <w:spacing w:val="-17"/>
        </w:rPr>
        <w:t xml:space="preserve"> </w:t>
      </w:r>
      <w:r>
        <w:rPr>
          <w:color w:val="231F20"/>
          <w:spacing w:val="7"/>
          <w:w w:val="127"/>
        </w:rPr>
        <w:t>m</w:t>
      </w:r>
      <w:r>
        <w:rPr>
          <w:color w:val="231F20"/>
          <w:spacing w:val="9"/>
          <w:w w:val="127"/>
        </w:rPr>
        <w:t>o</w:t>
      </w:r>
      <w:r>
        <w:rPr>
          <w:color w:val="231F20"/>
          <w:spacing w:val="8"/>
        </w:rPr>
        <w:t>d</w:t>
      </w:r>
      <w:r>
        <w:rPr>
          <w:color w:val="231F20"/>
          <w:spacing w:val="8"/>
          <w:w w:val="88"/>
        </w:rPr>
        <w:t>e</w:t>
      </w:r>
      <w:r>
        <w:rPr>
          <w:color w:val="231F20"/>
          <w:spacing w:val="13"/>
          <w:w w:val="66"/>
        </w:rPr>
        <w:t>r</w:t>
      </w:r>
      <w:r>
        <w:rPr>
          <w:color w:val="231F20"/>
          <w:spacing w:val="11"/>
        </w:rPr>
        <w:t>n</w:t>
      </w:r>
      <w:r>
        <w:rPr>
          <w:color w:val="231F20"/>
          <w:spacing w:val="9"/>
          <w:w w:val="55"/>
        </w:rPr>
        <w:t>i</w:t>
      </w:r>
      <w:r>
        <w:rPr>
          <w:color w:val="231F20"/>
          <w:spacing w:val="8"/>
          <w:w w:val="88"/>
        </w:rPr>
        <w:t>z</w:t>
      </w:r>
      <w:r>
        <w:rPr>
          <w:color w:val="231F20"/>
          <w:spacing w:val="7"/>
          <w:w w:val="71"/>
        </w:rPr>
        <w:t>a</w:t>
      </w:r>
      <w:r>
        <w:rPr>
          <w:color w:val="231F20"/>
          <w:spacing w:val="10"/>
          <w:w w:val="71"/>
        </w:rPr>
        <w:t>t</w:t>
      </w:r>
      <w:r>
        <w:rPr>
          <w:color w:val="231F20"/>
          <w:spacing w:val="5"/>
          <w:w w:val="55"/>
        </w:rPr>
        <w:t>i</w:t>
      </w:r>
      <w:r>
        <w:rPr>
          <w:color w:val="231F20"/>
          <w:spacing w:val="7"/>
        </w:rPr>
        <w:t>o</w:t>
      </w:r>
      <w:r>
        <w:rPr>
          <w:color w:val="231F20"/>
        </w:rPr>
        <w:t>n</w:t>
      </w:r>
      <w:r>
        <w:rPr>
          <w:color w:val="231F20"/>
          <w:spacing w:val="-16"/>
        </w:rPr>
        <w:t xml:space="preserve"> </w:t>
      </w:r>
      <w:r>
        <w:rPr>
          <w:color w:val="231F20"/>
          <w:spacing w:val="7"/>
        </w:rPr>
        <w:t>p</w:t>
      </w:r>
      <w:r>
        <w:rPr>
          <w:color w:val="231F20"/>
          <w:spacing w:val="10"/>
        </w:rPr>
        <w:t>u</w:t>
      </w:r>
      <w:r>
        <w:rPr>
          <w:color w:val="231F20"/>
          <w:spacing w:val="7"/>
          <w:w w:val="127"/>
        </w:rPr>
        <w:t>m</w:t>
      </w:r>
      <w:r>
        <w:rPr>
          <w:color w:val="231F20"/>
          <w:w w:val="127"/>
        </w:rPr>
        <w:t>p</w:t>
      </w:r>
      <w:r>
        <w:rPr>
          <w:color w:val="231F20"/>
          <w:spacing w:val="-17"/>
        </w:rPr>
        <w:t xml:space="preserve"> </w:t>
      </w:r>
      <w:r>
        <w:rPr>
          <w:color w:val="231F20"/>
          <w:spacing w:val="8"/>
          <w:w w:val="88"/>
        </w:rPr>
        <w:t>c</w:t>
      </w:r>
      <w:r>
        <w:rPr>
          <w:color w:val="231F20"/>
          <w:spacing w:val="7"/>
          <w:w w:val="110"/>
        </w:rPr>
        <w:t>omp</w:t>
      </w:r>
      <w:r>
        <w:rPr>
          <w:color w:val="231F20"/>
          <w:spacing w:val="11"/>
          <w:w w:val="110"/>
        </w:rPr>
        <w:t>a</w:t>
      </w:r>
      <w:r>
        <w:rPr>
          <w:color w:val="231F20"/>
          <w:spacing w:val="3"/>
        </w:rPr>
        <w:t>n</w:t>
      </w:r>
      <w:r>
        <w:rPr>
          <w:color w:val="231F20"/>
          <w:spacing w:val="-4"/>
        </w:rPr>
        <w:t>y</w:t>
      </w:r>
      <w:r>
        <w:rPr>
          <w:color w:val="231F20"/>
          <w:w w:val="50"/>
        </w:rPr>
        <w:t>,</w:t>
      </w:r>
      <w:r>
        <w:rPr>
          <w:color w:val="231F20"/>
          <w:spacing w:val="-16"/>
        </w:rPr>
        <w:t xml:space="preserve"> </w:t>
      </w:r>
      <w:r>
        <w:rPr>
          <w:color w:val="231F20"/>
          <w:spacing w:val="5"/>
          <w:w w:val="143"/>
        </w:rPr>
        <w:t>w</w:t>
      </w:r>
      <w:r>
        <w:rPr>
          <w:color w:val="231F20"/>
          <w:spacing w:val="11"/>
        </w:rPr>
        <w:t>h</w:t>
      </w:r>
      <w:r>
        <w:rPr>
          <w:color w:val="231F20"/>
          <w:spacing w:val="7"/>
          <w:w w:val="81"/>
        </w:rPr>
        <w:t>ic</w:t>
      </w:r>
      <w:r>
        <w:rPr>
          <w:color w:val="231F20"/>
          <w:w w:val="81"/>
        </w:rPr>
        <w:t>h</w:t>
      </w:r>
      <w:r>
        <w:rPr>
          <w:color w:val="231F20"/>
          <w:spacing w:val="-17"/>
        </w:rPr>
        <w:t xml:space="preserve"> </w:t>
      </w:r>
      <w:r>
        <w:rPr>
          <w:color w:val="231F20"/>
          <w:spacing w:val="8"/>
        </w:rPr>
        <w:t>p</w:t>
      </w:r>
      <w:r>
        <w:rPr>
          <w:color w:val="231F20"/>
          <w:spacing w:val="8"/>
          <w:w w:val="66"/>
        </w:rPr>
        <w:t>r</w:t>
      </w:r>
      <w:r>
        <w:rPr>
          <w:color w:val="231F20"/>
          <w:spacing w:val="5"/>
        </w:rPr>
        <w:t>o</w:t>
      </w:r>
      <w:r>
        <w:rPr>
          <w:color w:val="231F20"/>
          <w:spacing w:val="4"/>
          <w:w w:val="66"/>
        </w:rPr>
        <w:t>f</w:t>
      </w:r>
      <w:r>
        <w:rPr>
          <w:color w:val="231F20"/>
          <w:spacing w:val="8"/>
          <w:w w:val="88"/>
        </w:rPr>
        <w:t>e</w:t>
      </w:r>
      <w:r>
        <w:rPr>
          <w:color w:val="231F20"/>
          <w:spacing w:val="7"/>
          <w:w w:val="77"/>
        </w:rPr>
        <w:t>s</w:t>
      </w:r>
      <w:r>
        <w:rPr>
          <w:color w:val="231F20"/>
          <w:spacing w:val="7"/>
          <w:w w:val="66"/>
        </w:rPr>
        <w:t>si</w:t>
      </w:r>
      <w:r>
        <w:rPr>
          <w:color w:val="231F20"/>
          <w:spacing w:val="7"/>
          <w:w w:val="96"/>
        </w:rPr>
        <w:t>on</w:t>
      </w:r>
      <w:r>
        <w:rPr>
          <w:color w:val="231F20"/>
          <w:spacing w:val="11"/>
          <w:w w:val="96"/>
        </w:rPr>
        <w:t>a</w:t>
      </w:r>
      <w:r>
        <w:rPr>
          <w:color w:val="231F20"/>
          <w:spacing w:val="10"/>
          <w:w w:val="55"/>
        </w:rPr>
        <w:t>l</w:t>
      </w:r>
      <w:r>
        <w:rPr>
          <w:color w:val="231F20"/>
          <w:spacing w:val="4"/>
          <w:w w:val="55"/>
        </w:rPr>
        <w:t>l</w:t>
      </w:r>
      <w:r>
        <w:rPr>
          <w:color w:val="231F20"/>
        </w:rPr>
        <w:t xml:space="preserve">y </w:t>
      </w:r>
      <w:r>
        <w:rPr>
          <w:color w:val="231F20"/>
          <w:spacing w:val="2"/>
        </w:rPr>
        <w:t>u</w:t>
      </w:r>
      <w:r>
        <w:rPr>
          <w:color w:val="231F20"/>
        </w:rPr>
        <w:t>n</w:t>
      </w:r>
      <w:r>
        <w:rPr>
          <w:color w:val="231F20"/>
          <w:spacing w:val="1"/>
        </w:rPr>
        <w:t>d</w:t>
      </w:r>
      <w:r>
        <w:rPr>
          <w:color w:val="231F20"/>
          <w:spacing w:val="1"/>
          <w:w w:val="88"/>
        </w:rPr>
        <w:t>e</w:t>
      </w:r>
      <w:r>
        <w:rPr>
          <w:color w:val="231F20"/>
          <w:spacing w:val="6"/>
          <w:w w:val="66"/>
        </w:rPr>
        <w:t>r</w:t>
      </w:r>
      <w:r>
        <w:rPr>
          <w:color w:val="231F20"/>
          <w:spacing w:val="3"/>
          <w:w w:val="55"/>
        </w:rPr>
        <w:t>t</w:t>
      </w:r>
      <w:r>
        <w:rPr>
          <w:color w:val="231F20"/>
          <w:spacing w:val="5"/>
          <w:w w:val="88"/>
        </w:rPr>
        <w:t>a</w:t>
      </w:r>
      <w:r>
        <w:rPr>
          <w:color w:val="231F20"/>
          <w:spacing w:val="-1"/>
        </w:rPr>
        <w:t>k</w:t>
      </w:r>
      <w:r>
        <w:rPr>
          <w:color w:val="231F20"/>
          <w:w w:val="88"/>
        </w:rPr>
        <w:t>e</w:t>
      </w:r>
      <w:r>
        <w:rPr>
          <w:color w:val="231F20"/>
          <w:spacing w:val="-36"/>
        </w:rPr>
        <w:t xml:space="preserve"> </w:t>
      </w:r>
      <w:r>
        <w:rPr>
          <w:color w:val="231F20"/>
          <w:spacing w:val="1"/>
          <w:w w:val="66"/>
        </w:rPr>
        <w:t>r</w:t>
      </w:r>
      <w:r>
        <w:rPr>
          <w:color w:val="231F20"/>
          <w:spacing w:val="1"/>
          <w:w w:val="88"/>
        </w:rPr>
        <w:t>e</w:t>
      </w:r>
      <w:r>
        <w:rPr>
          <w:color w:val="231F20"/>
          <w:spacing w:val="1"/>
          <w:w w:val="77"/>
        </w:rPr>
        <w:t>s</w:t>
      </w:r>
      <w:r>
        <w:rPr>
          <w:color w:val="231F20"/>
          <w:spacing w:val="1"/>
          <w:w w:val="88"/>
        </w:rPr>
        <w:t>e</w:t>
      </w:r>
      <w:r>
        <w:rPr>
          <w:color w:val="231F20"/>
          <w:spacing w:val="5"/>
          <w:w w:val="88"/>
        </w:rPr>
        <w:t>a</w:t>
      </w:r>
      <w:r>
        <w:rPr>
          <w:color w:val="231F20"/>
          <w:spacing w:val="1"/>
          <w:w w:val="66"/>
        </w:rPr>
        <w:t>r</w:t>
      </w:r>
      <w:r>
        <w:rPr>
          <w:color w:val="231F20"/>
          <w:spacing w:val="-1"/>
          <w:w w:val="94"/>
        </w:rPr>
        <w:t>c</w:t>
      </w:r>
      <w:r>
        <w:rPr>
          <w:color w:val="231F20"/>
          <w:spacing w:val="4"/>
          <w:w w:val="94"/>
        </w:rPr>
        <w:t>h</w:t>
      </w:r>
      <w:r>
        <w:rPr>
          <w:color w:val="231F20"/>
          <w:spacing w:val="3"/>
          <w:w w:val="55"/>
        </w:rPr>
        <w:t>i</w:t>
      </w:r>
      <w:r>
        <w:rPr>
          <w:color w:val="231F20"/>
          <w:spacing w:val="-2"/>
        </w:rPr>
        <w:t>n</w:t>
      </w:r>
      <w:r>
        <w:rPr>
          <w:color w:val="231F20"/>
        </w:rPr>
        <w:t>g</w:t>
      </w:r>
      <w:r>
        <w:rPr>
          <w:color w:val="231F20"/>
          <w:spacing w:val="-36"/>
        </w:rPr>
        <w:t xml:space="preserve"> </w:t>
      </w:r>
      <w:r>
        <w:rPr>
          <w:color w:val="231F20"/>
          <w:spacing w:val="4"/>
          <w:w w:val="88"/>
        </w:rPr>
        <w:t>a</w:t>
      </w:r>
      <w:r>
        <w:rPr>
          <w:color w:val="231F20"/>
        </w:rPr>
        <w:t>nd</w:t>
      </w:r>
      <w:r>
        <w:rPr>
          <w:color w:val="231F20"/>
          <w:spacing w:val="-36"/>
        </w:rPr>
        <w:t xml:space="preserve"> </w:t>
      </w:r>
      <w:r>
        <w:rPr>
          <w:color w:val="231F20"/>
          <w:spacing w:val="1"/>
          <w:w w:val="155"/>
        </w:rPr>
        <w:t>m</w:t>
      </w:r>
      <w:r>
        <w:rPr>
          <w:color w:val="231F20"/>
          <w:spacing w:val="4"/>
          <w:w w:val="88"/>
        </w:rPr>
        <w:t>a</w:t>
      </w:r>
      <w:r>
        <w:rPr>
          <w:color w:val="231F20"/>
          <w:spacing w:val="-1"/>
        </w:rPr>
        <w:t>n</w:t>
      </w:r>
      <w:r>
        <w:rPr>
          <w:color w:val="231F20"/>
          <w:spacing w:val="2"/>
        </w:rPr>
        <w:t>u</w:t>
      </w:r>
      <w:r>
        <w:rPr>
          <w:color w:val="231F20"/>
          <w:spacing w:val="-2"/>
          <w:w w:val="66"/>
        </w:rPr>
        <w:t>f</w:t>
      </w:r>
      <w:r>
        <w:rPr>
          <w:color w:val="231F20"/>
          <w:spacing w:val="1"/>
          <w:w w:val="88"/>
        </w:rPr>
        <w:t>a</w:t>
      </w:r>
      <w:r>
        <w:rPr>
          <w:color w:val="231F20"/>
          <w:w w:val="88"/>
        </w:rPr>
        <w:t>c</w:t>
      </w:r>
      <w:r>
        <w:rPr>
          <w:color w:val="231F20"/>
          <w:spacing w:val="4"/>
          <w:w w:val="55"/>
        </w:rPr>
        <w:t>t</w:t>
      </w:r>
      <w:r>
        <w:rPr>
          <w:color w:val="231F20"/>
          <w:spacing w:val="4"/>
        </w:rPr>
        <w:t>u</w:t>
      </w:r>
      <w:r>
        <w:rPr>
          <w:color w:val="231F20"/>
          <w:spacing w:val="1"/>
          <w:w w:val="66"/>
        </w:rPr>
        <w:t>r</w:t>
      </w:r>
      <w:r>
        <w:rPr>
          <w:color w:val="231F20"/>
          <w:w w:val="88"/>
        </w:rPr>
        <w:t>e</w:t>
      </w:r>
      <w:r>
        <w:rPr>
          <w:color w:val="231F20"/>
          <w:spacing w:val="-36"/>
        </w:rPr>
        <w:t xml:space="preserve"> </w:t>
      </w:r>
      <w:r>
        <w:rPr>
          <w:color w:val="231F20"/>
          <w:spacing w:val="1"/>
          <w:w w:val="77"/>
        </w:rPr>
        <w:t>s</w:t>
      </w:r>
      <w:r>
        <w:rPr>
          <w:color w:val="231F20"/>
          <w:spacing w:val="-3"/>
          <w:w w:val="88"/>
        </w:rPr>
        <w:t>e</w:t>
      </w:r>
      <w:r>
        <w:rPr>
          <w:color w:val="231F20"/>
          <w:spacing w:val="-5"/>
        </w:rPr>
        <w:t>v</w:t>
      </w:r>
      <w:r>
        <w:rPr>
          <w:color w:val="231F20"/>
          <w:spacing w:val="1"/>
          <w:w w:val="88"/>
        </w:rPr>
        <w:t>e</w:t>
      </w:r>
      <w:r>
        <w:rPr>
          <w:color w:val="231F20"/>
          <w:spacing w:val="1"/>
          <w:w w:val="66"/>
        </w:rPr>
        <w:t>r</w:t>
      </w:r>
      <w:r>
        <w:rPr>
          <w:color w:val="231F20"/>
          <w:spacing w:val="4"/>
          <w:w w:val="88"/>
        </w:rPr>
        <w:t>a</w:t>
      </w:r>
      <w:r>
        <w:rPr>
          <w:color w:val="231F20"/>
          <w:w w:val="55"/>
        </w:rPr>
        <w:t>l</w:t>
      </w:r>
      <w:r>
        <w:rPr>
          <w:color w:val="231F20"/>
          <w:spacing w:val="-36"/>
        </w:rPr>
        <w:t xml:space="preserve"> </w:t>
      </w:r>
      <w:r>
        <w:rPr>
          <w:color w:val="231F20"/>
          <w:spacing w:val="-1"/>
          <w:w w:val="88"/>
        </w:rPr>
        <w:t>s</w:t>
      </w:r>
      <w:r>
        <w:rPr>
          <w:color w:val="231F20"/>
          <w:spacing w:val="2"/>
          <w:w w:val="88"/>
        </w:rPr>
        <w:t>p</w:t>
      </w:r>
      <w:r>
        <w:rPr>
          <w:color w:val="231F20"/>
          <w:spacing w:val="3"/>
          <w:w w:val="88"/>
        </w:rPr>
        <w:t>e</w:t>
      </w:r>
      <w:r>
        <w:rPr>
          <w:color w:val="231F20"/>
          <w:spacing w:val="1"/>
          <w:w w:val="88"/>
        </w:rPr>
        <w:t>c</w:t>
      </w:r>
      <w:r>
        <w:rPr>
          <w:color w:val="231F20"/>
          <w:spacing w:val="-1"/>
          <w:w w:val="71"/>
        </w:rPr>
        <w:t>i</w:t>
      </w:r>
      <w:r>
        <w:rPr>
          <w:color w:val="231F20"/>
          <w:spacing w:val="4"/>
          <w:w w:val="71"/>
        </w:rPr>
        <w:t>a</w:t>
      </w:r>
      <w:r>
        <w:rPr>
          <w:color w:val="231F20"/>
          <w:w w:val="55"/>
        </w:rPr>
        <w:t>l</w:t>
      </w:r>
      <w:r>
        <w:rPr>
          <w:color w:val="231F20"/>
          <w:spacing w:val="-36"/>
        </w:rPr>
        <w:t xml:space="preserve"> </w:t>
      </w:r>
      <w:r>
        <w:rPr>
          <w:color w:val="231F20"/>
          <w:spacing w:val="3"/>
          <w:w w:val="55"/>
        </w:rPr>
        <w:t>t</w:t>
      </w:r>
      <w:r>
        <w:rPr>
          <w:color w:val="231F20"/>
          <w:spacing w:val="3"/>
        </w:rPr>
        <w:t>yp</w:t>
      </w:r>
      <w:r>
        <w:rPr>
          <w:color w:val="231F20"/>
          <w:w w:val="88"/>
        </w:rPr>
        <w:t>e</w:t>
      </w:r>
      <w:r>
        <w:rPr>
          <w:color w:val="231F20"/>
          <w:spacing w:val="-36"/>
        </w:rPr>
        <w:t xml:space="preserve"> </w:t>
      </w:r>
      <w:r>
        <w:rPr>
          <w:color w:val="231F20"/>
        </w:rPr>
        <w:t>p</w:t>
      </w:r>
      <w:r>
        <w:rPr>
          <w:color w:val="231F20"/>
          <w:spacing w:val="3"/>
        </w:rPr>
        <w:t>u</w:t>
      </w:r>
      <w:r>
        <w:rPr>
          <w:color w:val="231F20"/>
          <w:w w:val="155"/>
        </w:rPr>
        <w:t>m</w:t>
      </w:r>
      <w:r>
        <w:rPr>
          <w:color w:val="231F20"/>
        </w:rPr>
        <w:t>p</w:t>
      </w:r>
      <w:r>
        <w:rPr>
          <w:color w:val="231F20"/>
          <w:w w:val="50"/>
        </w:rPr>
        <w:t>,</w:t>
      </w:r>
      <w:r>
        <w:rPr>
          <w:color w:val="231F20"/>
          <w:spacing w:val="-36"/>
        </w:rPr>
        <w:t xml:space="preserve"> </w:t>
      </w:r>
      <w:r>
        <w:rPr>
          <w:color w:val="231F20"/>
          <w:spacing w:val="-1"/>
          <w:w w:val="91"/>
        </w:rPr>
        <w:t>suc</w:t>
      </w:r>
      <w:r>
        <w:rPr>
          <w:color w:val="231F20"/>
          <w:w w:val="91"/>
        </w:rPr>
        <w:t>h</w:t>
      </w:r>
      <w:r>
        <w:rPr>
          <w:color w:val="231F20"/>
          <w:spacing w:val="-36"/>
        </w:rPr>
        <w:t xml:space="preserve"> </w:t>
      </w:r>
      <w:r>
        <w:rPr>
          <w:color w:val="231F20"/>
          <w:spacing w:val="2"/>
          <w:w w:val="88"/>
        </w:rPr>
        <w:t>a</w:t>
      </w:r>
      <w:r>
        <w:rPr>
          <w:color w:val="231F20"/>
          <w:w w:val="77"/>
        </w:rPr>
        <w:t>s</w:t>
      </w:r>
      <w:r>
        <w:rPr>
          <w:color w:val="231F20"/>
          <w:spacing w:val="-36"/>
        </w:rPr>
        <w:t xml:space="preserve"> </w:t>
      </w:r>
      <w:r>
        <w:rPr>
          <w:color w:val="231F20"/>
          <w:spacing w:val="1"/>
          <w:w w:val="155"/>
        </w:rPr>
        <w:t>m</w:t>
      </w:r>
      <w:r>
        <w:rPr>
          <w:color w:val="231F20"/>
          <w:w w:val="88"/>
        </w:rPr>
        <w:t>e</w:t>
      </w:r>
      <w:r>
        <w:rPr>
          <w:color w:val="231F20"/>
          <w:spacing w:val="2"/>
          <w:w w:val="55"/>
        </w:rPr>
        <w:t>t</w:t>
      </w:r>
      <w:r>
        <w:rPr>
          <w:color w:val="231F20"/>
          <w:spacing w:val="1"/>
          <w:w w:val="88"/>
        </w:rPr>
        <w:t>e</w:t>
      </w:r>
      <w:r>
        <w:rPr>
          <w:color w:val="231F20"/>
          <w:spacing w:val="5"/>
          <w:w w:val="66"/>
        </w:rPr>
        <w:t>r</w:t>
      </w:r>
      <w:r>
        <w:rPr>
          <w:color w:val="231F20"/>
          <w:spacing w:val="3"/>
          <w:w w:val="55"/>
        </w:rPr>
        <w:t>i</w:t>
      </w:r>
      <w:r>
        <w:rPr>
          <w:color w:val="231F20"/>
          <w:spacing w:val="-2"/>
        </w:rPr>
        <w:t>n</w:t>
      </w:r>
      <w:r>
        <w:rPr>
          <w:color w:val="231F20"/>
        </w:rPr>
        <w:t xml:space="preserve">g </w:t>
      </w:r>
      <w:r>
        <w:rPr>
          <w:color w:val="231F20"/>
          <w:spacing w:val="2"/>
        </w:rPr>
        <w:t>p</w:t>
      </w:r>
      <w:r>
        <w:rPr>
          <w:color w:val="231F20"/>
          <w:spacing w:val="5"/>
        </w:rPr>
        <w:t>u</w:t>
      </w:r>
      <w:r>
        <w:rPr>
          <w:color w:val="231F20"/>
          <w:spacing w:val="2"/>
          <w:w w:val="155"/>
        </w:rPr>
        <w:t>m</w:t>
      </w:r>
      <w:r>
        <w:rPr>
          <w:color w:val="231F20"/>
        </w:rPr>
        <w:t>p</w:t>
      </w:r>
      <w:r>
        <w:rPr>
          <w:color w:val="231F20"/>
          <w:spacing w:val="-27"/>
        </w:rPr>
        <w:t xml:space="preserve"> </w:t>
      </w:r>
      <w:r>
        <w:rPr>
          <w:color w:val="231F20"/>
          <w:w w:val="50"/>
        </w:rPr>
        <w:t>,</w:t>
      </w:r>
      <w:r>
        <w:rPr>
          <w:color w:val="231F20"/>
          <w:spacing w:val="-27"/>
        </w:rPr>
        <w:t xml:space="preserve"> </w:t>
      </w:r>
      <w:r>
        <w:rPr>
          <w:color w:val="231F20"/>
          <w:spacing w:val="6"/>
        </w:rPr>
        <w:t>h</w:t>
      </w:r>
      <w:r>
        <w:rPr>
          <w:color w:val="231F20"/>
          <w:spacing w:val="-1"/>
          <w:w w:val="55"/>
        </w:rPr>
        <w:t>i</w:t>
      </w:r>
      <w:r>
        <w:rPr>
          <w:color w:val="231F20"/>
          <w:spacing w:val="4"/>
        </w:rPr>
        <w:t>g</w:t>
      </w:r>
      <w:r>
        <w:rPr>
          <w:color w:val="231F20"/>
          <w:spacing w:val="3"/>
        </w:rPr>
        <w:t>h</w:t>
      </w:r>
      <w:r>
        <w:rPr>
          <w:color w:val="231F20"/>
          <w:spacing w:val="4"/>
          <w:w w:val="112"/>
        </w:rPr>
        <w:t>-</w:t>
      </w:r>
      <w:r>
        <w:rPr>
          <w:color w:val="231F20"/>
          <w:spacing w:val="3"/>
        </w:rPr>
        <w:t>p</w:t>
      </w:r>
      <w:r>
        <w:rPr>
          <w:color w:val="231F20"/>
          <w:spacing w:val="3"/>
          <w:w w:val="66"/>
        </w:rPr>
        <w:t>r</w:t>
      </w:r>
      <w:r>
        <w:rPr>
          <w:color w:val="231F20"/>
          <w:spacing w:val="3"/>
          <w:w w:val="88"/>
        </w:rPr>
        <w:t>e</w:t>
      </w:r>
      <w:r>
        <w:rPr>
          <w:color w:val="231F20"/>
          <w:spacing w:val="2"/>
          <w:w w:val="77"/>
        </w:rPr>
        <w:t>s</w:t>
      </w:r>
      <w:r>
        <w:rPr>
          <w:color w:val="231F20"/>
          <w:spacing w:val="1"/>
          <w:w w:val="77"/>
        </w:rPr>
        <w:t>s</w:t>
      </w:r>
      <w:r>
        <w:rPr>
          <w:color w:val="231F20"/>
          <w:spacing w:val="6"/>
        </w:rPr>
        <w:t>u</w:t>
      </w:r>
      <w:r>
        <w:rPr>
          <w:color w:val="231F20"/>
          <w:spacing w:val="3"/>
          <w:w w:val="66"/>
        </w:rPr>
        <w:t>r</w:t>
      </w:r>
      <w:r>
        <w:rPr>
          <w:color w:val="231F20"/>
          <w:w w:val="88"/>
        </w:rPr>
        <w:t>e</w:t>
      </w:r>
      <w:r>
        <w:rPr>
          <w:color w:val="231F20"/>
          <w:spacing w:val="-27"/>
        </w:rPr>
        <w:t xml:space="preserve"> </w:t>
      </w:r>
      <w:r>
        <w:rPr>
          <w:color w:val="231F20"/>
          <w:spacing w:val="3"/>
          <w:w w:val="66"/>
        </w:rPr>
        <w:t>r</w:t>
      </w:r>
      <w:r>
        <w:rPr>
          <w:color w:val="231F20"/>
          <w:spacing w:val="5"/>
          <w:w w:val="88"/>
        </w:rPr>
        <w:t>e</w:t>
      </w:r>
      <w:r>
        <w:rPr>
          <w:color w:val="231F20"/>
          <w:spacing w:val="3"/>
          <w:w w:val="88"/>
        </w:rPr>
        <w:t>c</w:t>
      </w:r>
      <w:r>
        <w:rPr>
          <w:color w:val="231F20"/>
          <w:w w:val="55"/>
        </w:rPr>
        <w:t>i</w:t>
      </w:r>
      <w:r>
        <w:rPr>
          <w:color w:val="231F20"/>
          <w:spacing w:val="3"/>
        </w:rPr>
        <w:t>p</w:t>
      </w:r>
      <w:r>
        <w:rPr>
          <w:color w:val="231F20"/>
          <w:spacing w:val="3"/>
          <w:w w:val="66"/>
        </w:rPr>
        <w:t>r</w:t>
      </w:r>
      <w:r>
        <w:rPr>
          <w:color w:val="231F20"/>
          <w:spacing w:val="4"/>
        </w:rPr>
        <w:t>o</w:t>
      </w:r>
      <w:r>
        <w:rPr>
          <w:color w:val="231F20"/>
          <w:spacing w:val="2"/>
          <w:w w:val="88"/>
        </w:rPr>
        <w:t>ca</w:t>
      </w:r>
      <w:r>
        <w:rPr>
          <w:color w:val="231F20"/>
          <w:spacing w:val="5"/>
          <w:w w:val="55"/>
        </w:rPr>
        <w:t>ti</w:t>
      </w:r>
      <w:r>
        <w:rPr>
          <w:color w:val="231F20"/>
        </w:rPr>
        <w:t>ng</w:t>
      </w:r>
      <w:r>
        <w:rPr>
          <w:color w:val="231F20"/>
          <w:spacing w:val="-27"/>
        </w:rPr>
        <w:t xml:space="preserve"> </w:t>
      </w:r>
      <w:r>
        <w:rPr>
          <w:color w:val="231F20"/>
          <w:spacing w:val="2"/>
        </w:rPr>
        <w:t>p</w:t>
      </w:r>
      <w:r>
        <w:rPr>
          <w:color w:val="231F20"/>
          <w:spacing w:val="5"/>
        </w:rPr>
        <w:t>u</w:t>
      </w:r>
      <w:r>
        <w:rPr>
          <w:color w:val="231F20"/>
          <w:spacing w:val="2"/>
          <w:w w:val="155"/>
        </w:rPr>
        <w:t>m</w:t>
      </w:r>
      <w:r>
        <w:rPr>
          <w:color w:val="231F20"/>
        </w:rPr>
        <w:t>p</w:t>
      </w:r>
      <w:r>
        <w:rPr>
          <w:color w:val="231F20"/>
          <w:spacing w:val="-27"/>
        </w:rPr>
        <w:t xml:space="preserve"> </w:t>
      </w:r>
      <w:r>
        <w:rPr>
          <w:color w:val="231F20"/>
          <w:spacing w:val="3"/>
          <w:w w:val="50"/>
        </w:rPr>
        <w:t>,</w:t>
      </w:r>
      <w:r>
        <w:rPr>
          <w:color w:val="231F20"/>
          <w:spacing w:val="3"/>
          <w:w w:val="77"/>
        </w:rPr>
        <w:t>s</w:t>
      </w:r>
      <w:r>
        <w:rPr>
          <w:color w:val="231F20"/>
          <w:spacing w:val="4"/>
          <w:w w:val="88"/>
        </w:rPr>
        <w:t>c</w:t>
      </w:r>
      <w:r>
        <w:rPr>
          <w:color w:val="231F20"/>
          <w:spacing w:val="3"/>
          <w:w w:val="66"/>
        </w:rPr>
        <w:t>r</w:t>
      </w:r>
      <w:r>
        <w:rPr>
          <w:color w:val="231F20"/>
          <w:spacing w:val="-1"/>
          <w:w w:val="88"/>
        </w:rPr>
        <w:t>e</w:t>
      </w:r>
      <w:r>
        <w:rPr>
          <w:color w:val="231F20"/>
          <w:w w:val="143"/>
        </w:rPr>
        <w:t>w</w:t>
      </w:r>
      <w:r>
        <w:rPr>
          <w:color w:val="231F20"/>
          <w:spacing w:val="-27"/>
        </w:rPr>
        <w:t xml:space="preserve"> </w:t>
      </w:r>
      <w:r>
        <w:rPr>
          <w:color w:val="231F20"/>
          <w:spacing w:val="2"/>
        </w:rPr>
        <w:t>p</w:t>
      </w:r>
      <w:r>
        <w:rPr>
          <w:color w:val="231F20"/>
          <w:spacing w:val="5"/>
        </w:rPr>
        <w:t>u</w:t>
      </w:r>
      <w:r>
        <w:rPr>
          <w:color w:val="231F20"/>
          <w:spacing w:val="2"/>
          <w:w w:val="155"/>
        </w:rPr>
        <w:t>m</w:t>
      </w:r>
      <w:r>
        <w:rPr>
          <w:color w:val="231F20"/>
        </w:rPr>
        <w:t>p</w:t>
      </w:r>
      <w:r>
        <w:rPr>
          <w:color w:val="231F20"/>
          <w:spacing w:val="-27"/>
        </w:rPr>
        <w:t xml:space="preserve"> </w:t>
      </w:r>
      <w:r>
        <w:rPr>
          <w:color w:val="231F20"/>
          <w:spacing w:val="6"/>
          <w:w w:val="88"/>
        </w:rPr>
        <w:t>a</w:t>
      </w:r>
      <w:r>
        <w:rPr>
          <w:color w:val="231F20"/>
          <w:spacing w:val="2"/>
        </w:rPr>
        <w:t>n</w:t>
      </w:r>
      <w:r>
        <w:rPr>
          <w:color w:val="231F20"/>
        </w:rPr>
        <w:t>d</w:t>
      </w:r>
      <w:r>
        <w:rPr>
          <w:color w:val="231F20"/>
          <w:spacing w:val="-27"/>
        </w:rPr>
        <w:t xml:space="preserve"> </w:t>
      </w:r>
      <w:r>
        <w:rPr>
          <w:color w:val="231F20"/>
          <w:spacing w:val="2"/>
          <w:w w:val="77"/>
        </w:rPr>
        <w:t>s</w:t>
      </w:r>
      <w:r>
        <w:rPr>
          <w:color w:val="231F20"/>
        </w:rPr>
        <w:t>o</w:t>
      </w:r>
      <w:r>
        <w:rPr>
          <w:color w:val="231F20"/>
          <w:spacing w:val="-27"/>
        </w:rPr>
        <w:t xml:space="preserve"> </w:t>
      </w:r>
      <w:r>
        <w:rPr>
          <w:color w:val="231F20"/>
          <w:spacing w:val="2"/>
        </w:rPr>
        <w:t>o</w:t>
      </w:r>
      <w:r>
        <w:rPr>
          <w:color w:val="231F20"/>
          <w:spacing w:val="3"/>
        </w:rPr>
        <w:t>n</w:t>
      </w:r>
      <w:r>
        <w:rPr>
          <w:color w:val="231F20"/>
          <w:w w:val="50"/>
        </w:rPr>
        <w:t>,</w:t>
      </w:r>
      <w:r>
        <w:rPr>
          <w:color w:val="231F20"/>
          <w:spacing w:val="-25"/>
        </w:rPr>
        <w:t xml:space="preserve"> </w:t>
      </w:r>
      <w:r>
        <w:rPr>
          <w:color w:val="231F20"/>
          <w:spacing w:val="6"/>
          <w:w w:val="110"/>
        </w:rPr>
        <w:t>T</w:t>
      </w:r>
      <w:r>
        <w:rPr>
          <w:color w:val="231F20"/>
          <w:spacing w:val="2"/>
          <w:w w:val="110"/>
        </w:rPr>
        <w:t>h</w:t>
      </w:r>
      <w:r>
        <w:rPr>
          <w:color w:val="231F20"/>
          <w:w w:val="88"/>
        </w:rPr>
        <w:t>e</w:t>
      </w:r>
      <w:r>
        <w:rPr>
          <w:color w:val="231F20"/>
          <w:spacing w:val="-27"/>
        </w:rPr>
        <w:t xml:space="preserve"> </w:t>
      </w:r>
      <w:r>
        <w:rPr>
          <w:color w:val="231F20"/>
          <w:spacing w:val="3"/>
        </w:rPr>
        <w:t>p</w:t>
      </w:r>
      <w:r>
        <w:rPr>
          <w:color w:val="231F20"/>
          <w:spacing w:val="3"/>
          <w:w w:val="66"/>
        </w:rPr>
        <w:t>r</w:t>
      </w:r>
      <w:r>
        <w:rPr>
          <w:color w:val="231F20"/>
          <w:spacing w:val="4"/>
        </w:rPr>
        <w:t>o</w:t>
      </w:r>
      <w:r>
        <w:rPr>
          <w:color w:val="231F20"/>
          <w:spacing w:val="2"/>
        </w:rPr>
        <w:t>du</w:t>
      </w:r>
      <w:r>
        <w:rPr>
          <w:color w:val="231F20"/>
          <w:spacing w:val="2"/>
          <w:w w:val="88"/>
        </w:rPr>
        <w:t>c</w:t>
      </w:r>
      <w:r>
        <w:rPr>
          <w:color w:val="231F20"/>
          <w:w w:val="55"/>
        </w:rPr>
        <w:t>t</w:t>
      </w:r>
      <w:r>
        <w:rPr>
          <w:color w:val="231F20"/>
          <w:spacing w:val="-27"/>
        </w:rPr>
        <w:t xml:space="preserve"> </w:t>
      </w:r>
      <w:r>
        <w:rPr>
          <w:color w:val="231F20"/>
          <w:spacing w:val="2"/>
          <w:w w:val="55"/>
        </w:rPr>
        <w:t>i</w:t>
      </w:r>
      <w:r>
        <w:rPr>
          <w:color w:val="231F20"/>
          <w:w w:val="77"/>
        </w:rPr>
        <w:t>s s</w:t>
      </w:r>
      <w:r>
        <w:rPr>
          <w:color w:val="231F20"/>
          <w:spacing w:val="4"/>
          <w:w w:val="55"/>
        </w:rPr>
        <w:t>t</w:t>
      </w:r>
      <w:r>
        <w:rPr>
          <w:color w:val="231F20"/>
          <w:spacing w:val="5"/>
          <w:w w:val="66"/>
        </w:rPr>
        <w:t>r</w:t>
      </w:r>
      <w:r>
        <w:rPr>
          <w:color w:val="231F20"/>
          <w:spacing w:val="-1"/>
          <w:w w:val="55"/>
        </w:rPr>
        <w:t>i</w:t>
      </w:r>
      <w:r>
        <w:rPr>
          <w:color w:val="231F20"/>
          <w:w w:val="88"/>
        </w:rPr>
        <w:t>c</w:t>
      </w:r>
      <w:r>
        <w:rPr>
          <w:color w:val="231F20"/>
          <w:w w:val="55"/>
        </w:rPr>
        <w:t>t</w:t>
      </w:r>
      <w:r>
        <w:rPr>
          <w:color w:val="231F20"/>
          <w:spacing w:val="-42"/>
        </w:rPr>
        <w:t xml:space="preserve"> </w:t>
      </w:r>
      <w:r>
        <w:rPr>
          <w:color w:val="231F20"/>
          <w:spacing w:val="1"/>
          <w:w w:val="88"/>
        </w:rPr>
        <w:t>acc</w:t>
      </w:r>
      <w:r>
        <w:rPr>
          <w:color w:val="231F20"/>
        </w:rPr>
        <w:t>o</w:t>
      </w:r>
      <w:r>
        <w:rPr>
          <w:color w:val="231F20"/>
          <w:w w:val="66"/>
        </w:rPr>
        <w:t>r</w:t>
      </w:r>
      <w:r>
        <w:rPr>
          <w:color w:val="231F20"/>
          <w:spacing w:val="3"/>
          <w:w w:val="85"/>
        </w:rPr>
        <w:t>di</w:t>
      </w:r>
      <w:r>
        <w:rPr>
          <w:color w:val="231F20"/>
          <w:spacing w:val="-2"/>
          <w:w w:val="85"/>
        </w:rPr>
        <w:t>n</w:t>
      </w:r>
      <w:r>
        <w:rPr>
          <w:color w:val="231F20"/>
        </w:rPr>
        <w:t>g</w:t>
      </w:r>
      <w:r>
        <w:rPr>
          <w:color w:val="231F20"/>
          <w:spacing w:val="-42"/>
        </w:rPr>
        <w:t xml:space="preserve"> </w:t>
      </w:r>
      <w:r>
        <w:rPr>
          <w:color w:val="231F20"/>
          <w:spacing w:val="1"/>
          <w:w w:val="55"/>
        </w:rPr>
        <w:t>t</w:t>
      </w:r>
      <w:r>
        <w:rPr>
          <w:color w:val="231F20"/>
        </w:rPr>
        <w:t>o</w:t>
      </w:r>
      <w:r>
        <w:rPr>
          <w:color w:val="231F20"/>
          <w:spacing w:val="-42"/>
        </w:rPr>
        <w:t xml:space="preserve"> </w:t>
      </w:r>
      <w:r>
        <w:rPr>
          <w:color w:val="231F20"/>
          <w:spacing w:val="1"/>
          <w:w w:val="88"/>
        </w:rPr>
        <w:t>c</w:t>
      </w:r>
      <w:r>
        <w:rPr>
          <w:color w:val="231F20"/>
          <w:spacing w:val="-1"/>
        </w:rPr>
        <w:t>o</w:t>
      </w:r>
      <w:r>
        <w:rPr>
          <w:color w:val="231F20"/>
          <w:w w:val="155"/>
        </w:rPr>
        <w:t>m</w:t>
      </w:r>
      <w:r>
        <w:rPr>
          <w:color w:val="231F20"/>
        </w:rPr>
        <w:t>p</w:t>
      </w:r>
      <w:r>
        <w:rPr>
          <w:color w:val="231F20"/>
          <w:spacing w:val="4"/>
          <w:w w:val="88"/>
        </w:rPr>
        <w:t>a</w:t>
      </w:r>
      <w:r>
        <w:rPr>
          <w:color w:val="231F20"/>
          <w:spacing w:val="-4"/>
        </w:rPr>
        <w:t>n</w:t>
      </w:r>
      <w:r>
        <w:rPr>
          <w:color w:val="231F20"/>
        </w:rPr>
        <w:t>y</w:t>
      </w:r>
      <w:r>
        <w:rPr>
          <w:color w:val="231F20"/>
          <w:spacing w:val="-43"/>
        </w:rPr>
        <w:t xml:space="preserve"> </w:t>
      </w:r>
      <w:r>
        <w:rPr>
          <w:color w:val="231F20"/>
          <w:w w:val="77"/>
        </w:rPr>
        <w:t>s</w:t>
      </w:r>
      <w:r>
        <w:rPr>
          <w:color w:val="231F20"/>
          <w:spacing w:val="3"/>
          <w:w w:val="55"/>
        </w:rPr>
        <w:t>t</w:t>
      </w:r>
      <w:r>
        <w:rPr>
          <w:color w:val="231F20"/>
          <w:spacing w:val="4"/>
          <w:w w:val="88"/>
        </w:rPr>
        <w:t>a</w:t>
      </w:r>
      <w:r>
        <w:rPr>
          <w:color w:val="231F20"/>
        </w:rPr>
        <w:t>n</w:t>
      </w:r>
      <w:r>
        <w:rPr>
          <w:color w:val="231F20"/>
          <w:spacing w:val="3"/>
          <w:w w:val="94"/>
        </w:rPr>
        <w:t>d</w:t>
      </w:r>
      <w:r>
        <w:rPr>
          <w:color w:val="231F20"/>
          <w:spacing w:val="5"/>
          <w:w w:val="94"/>
        </w:rPr>
        <w:t>a</w:t>
      </w:r>
      <w:r>
        <w:rPr>
          <w:color w:val="231F20"/>
          <w:w w:val="66"/>
        </w:rPr>
        <w:t>r</w:t>
      </w:r>
      <w:r>
        <w:rPr>
          <w:color w:val="231F20"/>
        </w:rPr>
        <w:t>d</w:t>
      </w:r>
      <w:r>
        <w:rPr>
          <w:color w:val="231F20"/>
          <w:spacing w:val="-42"/>
        </w:rPr>
        <w:t xml:space="preserve"> </w:t>
      </w:r>
      <w:r>
        <w:rPr>
          <w:color w:val="231F20"/>
          <w:spacing w:val="4"/>
          <w:w w:val="88"/>
        </w:rPr>
        <w:t>a</w:t>
      </w:r>
      <w:r>
        <w:rPr>
          <w:color w:val="231F20"/>
        </w:rPr>
        <w:t>nd</w:t>
      </w:r>
      <w:r>
        <w:rPr>
          <w:color w:val="231F20"/>
          <w:spacing w:val="-42"/>
        </w:rPr>
        <w:t xml:space="preserve"> </w:t>
      </w:r>
      <w:r>
        <w:rPr>
          <w:color w:val="231F20"/>
          <w:w w:val="66"/>
        </w:rPr>
        <w:t>I</w:t>
      </w:r>
      <w:r>
        <w:rPr>
          <w:color w:val="231F20"/>
          <w:spacing w:val="-2"/>
          <w:w w:val="110"/>
        </w:rPr>
        <w:t>S</w:t>
      </w:r>
      <w:r>
        <w:rPr>
          <w:color w:val="231F20"/>
          <w:spacing w:val="2"/>
          <w:w w:val="143"/>
        </w:rPr>
        <w:t>O</w:t>
      </w:r>
      <w:r>
        <w:rPr>
          <w:color w:val="231F20"/>
          <w:spacing w:val="3"/>
        </w:rPr>
        <w:t>9</w:t>
      </w:r>
      <w:r>
        <w:rPr>
          <w:color w:val="231F20"/>
          <w:spacing w:val="4"/>
        </w:rPr>
        <w:t>0</w:t>
      </w:r>
      <w:r>
        <w:rPr>
          <w:color w:val="231F20"/>
          <w:spacing w:val="-9"/>
        </w:rPr>
        <w:t>0</w:t>
      </w:r>
      <w:r>
        <w:rPr>
          <w:color w:val="231F20"/>
        </w:rPr>
        <w:t>1</w:t>
      </w:r>
      <w:r>
        <w:rPr>
          <w:color w:val="231F20"/>
          <w:spacing w:val="-42"/>
        </w:rPr>
        <w:t xml:space="preserve"> </w:t>
      </w:r>
      <w:r>
        <w:rPr>
          <w:color w:val="231F20"/>
          <w:spacing w:val="3"/>
          <w:w w:val="77"/>
        </w:rPr>
        <w:t>i</w:t>
      </w:r>
      <w:r>
        <w:rPr>
          <w:color w:val="231F20"/>
          <w:spacing w:val="-1"/>
          <w:w w:val="77"/>
        </w:rPr>
        <w:t>n</w:t>
      </w:r>
      <w:r>
        <w:rPr>
          <w:color w:val="231F20"/>
          <w:spacing w:val="2"/>
          <w:w w:val="55"/>
        </w:rPr>
        <w:t>t</w:t>
      </w:r>
      <w:r>
        <w:rPr>
          <w:color w:val="231F20"/>
          <w:spacing w:val="1"/>
          <w:w w:val="88"/>
        </w:rPr>
        <w:t>e</w:t>
      </w:r>
      <w:r>
        <w:rPr>
          <w:color w:val="231F20"/>
          <w:spacing w:val="6"/>
          <w:w w:val="66"/>
        </w:rPr>
        <w:t>r</w:t>
      </w:r>
      <w:r>
        <w:rPr>
          <w:color w:val="231F20"/>
        </w:rPr>
        <w:t>n</w:t>
      </w:r>
      <w:r>
        <w:rPr>
          <w:color w:val="231F20"/>
          <w:w w:val="88"/>
        </w:rPr>
        <w:t>a</w:t>
      </w:r>
      <w:r>
        <w:rPr>
          <w:color w:val="231F20"/>
          <w:spacing w:val="3"/>
          <w:w w:val="55"/>
        </w:rPr>
        <w:t>t</w:t>
      </w:r>
      <w:r>
        <w:rPr>
          <w:color w:val="231F20"/>
          <w:spacing w:val="-2"/>
          <w:w w:val="55"/>
        </w:rPr>
        <w:t>i</w:t>
      </w:r>
      <w:r>
        <w:rPr>
          <w:color w:val="231F20"/>
        </w:rPr>
        <w:t>on</w:t>
      </w:r>
      <w:r>
        <w:rPr>
          <w:color w:val="231F20"/>
          <w:spacing w:val="4"/>
          <w:w w:val="88"/>
        </w:rPr>
        <w:t>a</w:t>
      </w:r>
      <w:r>
        <w:rPr>
          <w:color w:val="231F20"/>
          <w:w w:val="55"/>
        </w:rPr>
        <w:t>l</w:t>
      </w:r>
      <w:r>
        <w:rPr>
          <w:color w:val="231F20"/>
          <w:spacing w:val="-40"/>
        </w:rPr>
        <w:t xml:space="preserve"> </w:t>
      </w:r>
      <w:r>
        <w:rPr>
          <w:color w:val="231F20"/>
        </w:rPr>
        <w:t>q</w:t>
      </w:r>
      <w:r>
        <w:rPr>
          <w:color w:val="231F20"/>
          <w:spacing w:val="2"/>
        </w:rPr>
        <w:t>u</w:t>
      </w:r>
      <w:r>
        <w:rPr>
          <w:color w:val="231F20"/>
          <w:spacing w:val="4"/>
          <w:w w:val="88"/>
        </w:rPr>
        <w:t>a</w:t>
      </w:r>
      <w:r>
        <w:rPr>
          <w:color w:val="231F20"/>
          <w:spacing w:val="3"/>
          <w:w w:val="55"/>
        </w:rPr>
        <w:t>l</w:t>
      </w:r>
      <w:r>
        <w:rPr>
          <w:color w:val="231F20"/>
          <w:spacing w:val="-2"/>
          <w:w w:val="55"/>
        </w:rPr>
        <w:t>i</w:t>
      </w:r>
      <w:r>
        <w:rPr>
          <w:color w:val="231F20"/>
          <w:spacing w:val="3"/>
          <w:w w:val="55"/>
        </w:rPr>
        <w:t>t</w:t>
      </w:r>
      <w:r>
        <w:rPr>
          <w:color w:val="231F20"/>
        </w:rPr>
        <w:t>y</w:t>
      </w:r>
      <w:r>
        <w:rPr>
          <w:color w:val="231F20"/>
          <w:spacing w:val="-42"/>
        </w:rPr>
        <w:t xml:space="preserve"> </w:t>
      </w:r>
      <w:r>
        <w:rPr>
          <w:color w:val="231F20"/>
          <w:spacing w:val="1"/>
          <w:w w:val="155"/>
        </w:rPr>
        <w:t>m</w:t>
      </w:r>
      <w:r>
        <w:rPr>
          <w:color w:val="231F20"/>
          <w:spacing w:val="4"/>
          <w:w w:val="88"/>
        </w:rPr>
        <w:t>a</w:t>
      </w:r>
      <w:r>
        <w:rPr>
          <w:color w:val="231F20"/>
          <w:w w:val="96"/>
        </w:rPr>
        <w:t>na</w:t>
      </w:r>
      <w:r>
        <w:rPr>
          <w:color w:val="231F20"/>
          <w:spacing w:val="-2"/>
          <w:w w:val="96"/>
        </w:rPr>
        <w:t>g</w:t>
      </w:r>
      <w:r>
        <w:rPr>
          <w:color w:val="231F20"/>
          <w:w w:val="88"/>
        </w:rPr>
        <w:t>e</w:t>
      </w:r>
      <w:r>
        <w:rPr>
          <w:color w:val="231F20"/>
          <w:spacing w:val="1"/>
          <w:w w:val="155"/>
        </w:rPr>
        <w:t>m</w:t>
      </w:r>
      <w:r>
        <w:rPr>
          <w:color w:val="231F20"/>
          <w:spacing w:val="1"/>
          <w:w w:val="88"/>
        </w:rPr>
        <w:t>e</w:t>
      </w:r>
      <w:r>
        <w:rPr>
          <w:color w:val="231F20"/>
          <w:w w:val="77"/>
        </w:rPr>
        <w:t xml:space="preserve">nt </w:t>
      </w:r>
      <w:r>
        <w:rPr>
          <w:color w:val="231F20"/>
          <w:spacing w:val="2"/>
          <w:w w:val="77"/>
        </w:rPr>
        <w:t>s</w:t>
      </w:r>
      <w:r>
        <w:rPr>
          <w:color w:val="231F20"/>
        </w:rPr>
        <w:t>y</w:t>
      </w:r>
      <w:r>
        <w:rPr>
          <w:color w:val="231F20"/>
          <w:spacing w:val="2"/>
          <w:w w:val="77"/>
        </w:rPr>
        <w:t>s</w:t>
      </w:r>
      <w:r>
        <w:rPr>
          <w:color w:val="231F20"/>
          <w:spacing w:val="5"/>
          <w:w w:val="55"/>
        </w:rPr>
        <w:t>t</w:t>
      </w:r>
      <w:r>
        <w:rPr>
          <w:color w:val="231F20"/>
          <w:spacing w:val="3"/>
          <w:w w:val="88"/>
        </w:rPr>
        <w:t>e</w:t>
      </w:r>
      <w:r>
        <w:rPr>
          <w:color w:val="231F20"/>
          <w:spacing w:val="3"/>
          <w:w w:val="155"/>
        </w:rPr>
        <w:t>m</w:t>
      </w:r>
      <w:r>
        <w:rPr>
          <w:color w:val="231F20"/>
          <w:w w:val="50"/>
        </w:rPr>
        <w:t>.</w:t>
      </w:r>
      <w:r>
        <w:rPr>
          <w:color w:val="231F20"/>
          <w:spacing w:val="-25"/>
        </w:rPr>
        <w:t xml:space="preserve"> </w:t>
      </w:r>
      <w:r>
        <w:rPr>
          <w:color w:val="231F20"/>
          <w:spacing w:val="1"/>
          <w:w w:val="110"/>
        </w:rPr>
        <w:t>P</w:t>
      </w:r>
      <w:r>
        <w:rPr>
          <w:color w:val="231F20"/>
          <w:spacing w:val="-1"/>
          <w:w w:val="88"/>
        </w:rPr>
        <w:t>a</w:t>
      </w:r>
      <w:r>
        <w:rPr>
          <w:color w:val="231F20"/>
          <w:spacing w:val="4"/>
        </w:rPr>
        <w:t>y</w:t>
      </w:r>
      <w:r>
        <w:rPr>
          <w:color w:val="231F20"/>
          <w:spacing w:val="6"/>
          <w:w w:val="55"/>
        </w:rPr>
        <w:t>i</w:t>
      </w:r>
      <w:r>
        <w:rPr>
          <w:color w:val="231F20"/>
          <w:spacing w:val="1"/>
        </w:rPr>
        <w:t>n</w:t>
      </w:r>
      <w:r>
        <w:rPr>
          <w:color w:val="231F20"/>
        </w:rPr>
        <w:t>g</w:t>
      </w:r>
      <w:r>
        <w:rPr>
          <w:color w:val="231F20"/>
          <w:spacing w:val="-25"/>
        </w:rPr>
        <w:t xml:space="preserve"> </w:t>
      </w:r>
      <w:r>
        <w:rPr>
          <w:color w:val="231F20"/>
          <w:spacing w:val="4"/>
          <w:w w:val="66"/>
        </w:rPr>
        <w:t>r</w:t>
      </w:r>
      <w:r>
        <w:rPr>
          <w:color w:val="231F20"/>
          <w:spacing w:val="1"/>
          <w:w w:val="88"/>
        </w:rPr>
        <w:t>e</w:t>
      </w:r>
      <w:r>
        <w:rPr>
          <w:color w:val="231F20"/>
          <w:spacing w:val="1"/>
        </w:rPr>
        <w:t>g</w:t>
      </w:r>
      <w:r>
        <w:rPr>
          <w:color w:val="231F20"/>
          <w:spacing w:val="8"/>
          <w:w w:val="88"/>
        </w:rPr>
        <w:t>a</w:t>
      </w:r>
      <w:r>
        <w:rPr>
          <w:color w:val="231F20"/>
          <w:spacing w:val="3"/>
          <w:w w:val="66"/>
        </w:rPr>
        <w:t>r</w:t>
      </w:r>
      <w:r>
        <w:rPr>
          <w:color w:val="231F20"/>
        </w:rPr>
        <w:t>d</w:t>
      </w:r>
      <w:r>
        <w:rPr>
          <w:color w:val="231F20"/>
          <w:spacing w:val="-25"/>
        </w:rPr>
        <w:t xml:space="preserve"> </w:t>
      </w:r>
      <w:r>
        <w:rPr>
          <w:color w:val="231F20"/>
          <w:spacing w:val="3"/>
          <w:w w:val="55"/>
        </w:rPr>
        <w:t>t</w:t>
      </w:r>
      <w:r>
        <w:rPr>
          <w:color w:val="231F20"/>
        </w:rPr>
        <w:t>o</w:t>
      </w:r>
      <w:r>
        <w:rPr>
          <w:color w:val="231F20"/>
          <w:spacing w:val="-25"/>
        </w:rPr>
        <w:t xml:space="preserve"> </w:t>
      </w:r>
      <w:r>
        <w:rPr>
          <w:color w:val="231F20"/>
          <w:spacing w:val="2"/>
        </w:rPr>
        <w:t>q</w:t>
      </w:r>
      <w:r>
        <w:rPr>
          <w:color w:val="231F20"/>
          <w:spacing w:val="4"/>
        </w:rPr>
        <w:t>u</w:t>
      </w:r>
      <w:r>
        <w:rPr>
          <w:color w:val="231F20"/>
          <w:spacing w:val="7"/>
          <w:w w:val="88"/>
        </w:rPr>
        <w:t>a</w:t>
      </w:r>
      <w:r>
        <w:rPr>
          <w:color w:val="231F20"/>
          <w:spacing w:val="6"/>
          <w:w w:val="55"/>
        </w:rPr>
        <w:t>l</w:t>
      </w:r>
      <w:r>
        <w:rPr>
          <w:color w:val="231F20"/>
          <w:w w:val="55"/>
        </w:rPr>
        <w:t>i</w:t>
      </w:r>
      <w:r>
        <w:rPr>
          <w:color w:val="231F20"/>
          <w:spacing w:val="6"/>
          <w:w w:val="55"/>
        </w:rPr>
        <w:t>t</w:t>
      </w:r>
      <w:r>
        <w:rPr>
          <w:color w:val="231F20"/>
        </w:rPr>
        <w:t>y</w:t>
      </w:r>
      <w:r>
        <w:rPr>
          <w:color w:val="231F20"/>
          <w:spacing w:val="-25"/>
        </w:rPr>
        <w:t xml:space="preserve"> </w:t>
      </w:r>
      <w:r>
        <w:rPr>
          <w:color w:val="231F20"/>
          <w:spacing w:val="7"/>
          <w:w w:val="88"/>
        </w:rPr>
        <w:t>a</w:t>
      </w:r>
      <w:r>
        <w:rPr>
          <w:color w:val="231F20"/>
          <w:spacing w:val="3"/>
        </w:rPr>
        <w:t>n</w:t>
      </w:r>
      <w:r>
        <w:rPr>
          <w:color w:val="231F20"/>
        </w:rPr>
        <w:t>d</w:t>
      </w:r>
      <w:r>
        <w:rPr>
          <w:color w:val="231F20"/>
          <w:spacing w:val="-25"/>
        </w:rPr>
        <w:t xml:space="preserve"> </w:t>
      </w:r>
      <w:r>
        <w:rPr>
          <w:color w:val="231F20"/>
          <w:spacing w:val="2"/>
        </w:rPr>
        <w:t>k</w:t>
      </w:r>
      <w:r>
        <w:rPr>
          <w:color w:val="231F20"/>
          <w:spacing w:val="6"/>
          <w:w w:val="88"/>
        </w:rPr>
        <w:t>e</w:t>
      </w:r>
      <w:r>
        <w:rPr>
          <w:color w:val="231F20"/>
          <w:spacing w:val="3"/>
          <w:w w:val="88"/>
        </w:rPr>
        <w:t>e</w:t>
      </w:r>
      <w:r>
        <w:rPr>
          <w:color w:val="231F20"/>
          <w:spacing w:val="2"/>
        </w:rPr>
        <w:t>p</w:t>
      </w:r>
      <w:r>
        <w:rPr>
          <w:color w:val="231F20"/>
          <w:spacing w:val="6"/>
          <w:w w:val="55"/>
        </w:rPr>
        <w:t>i</w:t>
      </w:r>
      <w:r>
        <w:rPr>
          <w:color w:val="231F20"/>
          <w:spacing w:val="1"/>
        </w:rPr>
        <w:t>n</w:t>
      </w:r>
      <w:r>
        <w:rPr>
          <w:color w:val="231F20"/>
        </w:rPr>
        <w:t>g</w:t>
      </w:r>
      <w:r>
        <w:rPr>
          <w:color w:val="231F20"/>
          <w:spacing w:val="-25"/>
        </w:rPr>
        <w:t xml:space="preserve"> </w:t>
      </w:r>
      <w:r>
        <w:rPr>
          <w:color w:val="231F20"/>
          <w:spacing w:val="1"/>
          <w:w w:val="66"/>
        </w:rPr>
        <w:t>f</w:t>
      </w:r>
      <w:r>
        <w:rPr>
          <w:color w:val="231F20"/>
          <w:spacing w:val="7"/>
          <w:w w:val="88"/>
        </w:rPr>
        <w:t>a</w:t>
      </w:r>
      <w:r>
        <w:rPr>
          <w:color w:val="231F20"/>
          <w:w w:val="55"/>
        </w:rPr>
        <w:t>i</w:t>
      </w:r>
      <w:r>
        <w:rPr>
          <w:color w:val="231F20"/>
          <w:spacing w:val="6"/>
          <w:w w:val="55"/>
        </w:rPr>
        <w:t>t</w:t>
      </w:r>
      <w:r>
        <w:rPr>
          <w:color w:val="231F20"/>
          <w:spacing w:val="3"/>
        </w:rPr>
        <w:t>h</w:t>
      </w:r>
      <w:r>
        <w:rPr>
          <w:color w:val="231F20"/>
          <w:w w:val="50"/>
        </w:rPr>
        <w:t>.</w:t>
      </w:r>
      <w:r>
        <w:rPr>
          <w:color w:val="231F20"/>
          <w:spacing w:val="-25"/>
        </w:rPr>
        <w:t xml:space="preserve"> </w:t>
      </w:r>
      <w:r>
        <w:rPr>
          <w:color w:val="231F20"/>
          <w:spacing w:val="4"/>
          <w:w w:val="132"/>
        </w:rPr>
        <w:t>C</w:t>
      </w:r>
      <w:r>
        <w:rPr>
          <w:color w:val="231F20"/>
          <w:spacing w:val="1"/>
          <w:w w:val="55"/>
        </w:rPr>
        <w:t>l</w:t>
      </w:r>
      <w:r>
        <w:rPr>
          <w:color w:val="231F20"/>
          <w:spacing w:val="3"/>
        </w:rPr>
        <w:t>o</w:t>
      </w:r>
      <w:r>
        <w:rPr>
          <w:color w:val="231F20"/>
          <w:spacing w:val="4"/>
          <w:w w:val="77"/>
        </w:rPr>
        <w:t>s</w:t>
      </w:r>
      <w:r>
        <w:rPr>
          <w:color w:val="231F20"/>
          <w:w w:val="88"/>
        </w:rPr>
        <w:t>e</w:t>
      </w:r>
      <w:r>
        <w:rPr>
          <w:color w:val="231F20"/>
          <w:spacing w:val="-25"/>
        </w:rPr>
        <w:t xml:space="preserve"> </w:t>
      </w:r>
      <w:r>
        <w:rPr>
          <w:color w:val="231F20"/>
          <w:spacing w:val="3"/>
          <w:w w:val="88"/>
        </w:rPr>
        <w:t>c</w:t>
      </w:r>
      <w:r>
        <w:rPr>
          <w:color w:val="231F20"/>
          <w:spacing w:val="3"/>
        </w:rPr>
        <w:t>o</w:t>
      </w:r>
      <w:r>
        <w:rPr>
          <w:color w:val="231F20"/>
          <w:spacing w:val="9"/>
          <w:w w:val="66"/>
        </w:rPr>
        <w:t>r</w:t>
      </w:r>
      <w:r>
        <w:rPr>
          <w:color w:val="231F20"/>
          <w:spacing w:val="5"/>
        </w:rPr>
        <w:t>po</w:t>
      </w:r>
      <w:r>
        <w:rPr>
          <w:color w:val="231F20"/>
          <w:spacing w:val="4"/>
          <w:w w:val="77"/>
        </w:rPr>
        <w:t>r</w:t>
      </w:r>
      <w:r>
        <w:rPr>
          <w:color w:val="231F20"/>
          <w:spacing w:val="3"/>
          <w:w w:val="77"/>
        </w:rPr>
        <w:t>a</w:t>
      </w:r>
      <w:r>
        <w:rPr>
          <w:color w:val="231F20"/>
          <w:spacing w:val="6"/>
          <w:w w:val="55"/>
        </w:rPr>
        <w:t>t</w:t>
      </w:r>
      <w:r>
        <w:rPr>
          <w:color w:val="231F20"/>
          <w:spacing w:val="1"/>
          <w:w w:val="55"/>
        </w:rPr>
        <w:t>i</w:t>
      </w:r>
      <w:r>
        <w:rPr>
          <w:color w:val="231F20"/>
          <w:spacing w:val="3"/>
        </w:rPr>
        <w:t>o</w:t>
      </w:r>
      <w:r>
        <w:rPr>
          <w:color w:val="231F20"/>
        </w:rPr>
        <w:t>n</w:t>
      </w:r>
      <w:r>
        <w:rPr>
          <w:color w:val="231F20"/>
          <w:spacing w:val="-25"/>
        </w:rPr>
        <w:t xml:space="preserve"> </w:t>
      </w:r>
      <w:r>
        <w:rPr>
          <w:color w:val="231F20"/>
          <w:spacing w:val="4"/>
          <w:w w:val="143"/>
        </w:rPr>
        <w:t>w</w:t>
      </w:r>
      <w:r>
        <w:rPr>
          <w:color w:val="231F20"/>
          <w:w w:val="55"/>
        </w:rPr>
        <w:t>i</w:t>
      </w:r>
      <w:r>
        <w:rPr>
          <w:color w:val="231F20"/>
          <w:spacing w:val="6"/>
          <w:w w:val="55"/>
        </w:rPr>
        <w:t>t</w:t>
      </w:r>
      <w:r>
        <w:rPr>
          <w:color w:val="231F20"/>
        </w:rPr>
        <w:t>h</w:t>
      </w:r>
      <w:r>
        <w:rPr>
          <w:color w:val="231F20"/>
          <w:spacing w:val="-25"/>
        </w:rPr>
        <w:t xml:space="preserve"> </w:t>
      </w:r>
      <w:r>
        <w:rPr>
          <w:color w:val="231F20"/>
          <w:spacing w:val="4"/>
          <w:w w:val="121"/>
        </w:rPr>
        <w:t>m</w:t>
      </w:r>
      <w:r>
        <w:rPr>
          <w:color w:val="231F20"/>
          <w:spacing w:val="7"/>
          <w:w w:val="121"/>
        </w:rPr>
        <w:t>a</w:t>
      </w:r>
      <w:r>
        <w:rPr>
          <w:color w:val="231F20"/>
          <w:spacing w:val="-1"/>
        </w:rPr>
        <w:t>n</w:t>
      </w:r>
      <w:r>
        <w:rPr>
          <w:color w:val="231F20"/>
        </w:rPr>
        <w:t xml:space="preserve">y </w:t>
      </w:r>
      <w:r>
        <w:rPr>
          <w:color w:val="231F20"/>
          <w:w w:val="95"/>
        </w:rPr>
        <w:t>scientific</w:t>
      </w:r>
      <w:r>
        <w:rPr>
          <w:color w:val="231F20"/>
          <w:spacing w:val="-46"/>
          <w:w w:val="95"/>
        </w:rPr>
        <w:t xml:space="preserve"> </w:t>
      </w:r>
      <w:r>
        <w:rPr>
          <w:color w:val="231F20"/>
          <w:w w:val="95"/>
        </w:rPr>
        <w:t>research</w:t>
      </w:r>
      <w:r>
        <w:rPr>
          <w:color w:val="231F20"/>
          <w:spacing w:val="-46"/>
          <w:w w:val="95"/>
        </w:rPr>
        <w:t xml:space="preserve"> </w:t>
      </w:r>
      <w:r>
        <w:rPr>
          <w:color w:val="231F20"/>
          <w:w w:val="95"/>
        </w:rPr>
        <w:t>organization</w:t>
      </w:r>
    </w:p>
    <w:p>
      <w:pPr>
        <w:pStyle w:val="3"/>
        <w:spacing w:before="6"/>
        <w:ind w:left="1152"/>
      </w:pPr>
      <w:r>
        <w:rPr>
          <w:color w:val="231F20"/>
          <w:spacing w:val="3"/>
          <w:w w:val="55"/>
        </w:rPr>
        <w:t>i</w:t>
      </w:r>
      <w:r>
        <w:rPr>
          <w:color w:val="231F20"/>
        </w:rPr>
        <w:t>n</w:t>
      </w:r>
      <w:r>
        <w:rPr>
          <w:color w:val="231F20"/>
          <w:spacing w:val="-45"/>
        </w:rPr>
        <w:t xml:space="preserve"> </w:t>
      </w:r>
      <w:r>
        <w:rPr>
          <w:color w:val="231F20"/>
          <w:w w:val="118"/>
        </w:rPr>
        <w:t>do</w:t>
      </w:r>
      <w:r>
        <w:rPr>
          <w:color w:val="231F20"/>
          <w:spacing w:val="1"/>
          <w:w w:val="118"/>
        </w:rPr>
        <w:t>m</w:t>
      </w:r>
      <w:r>
        <w:rPr>
          <w:color w:val="231F20"/>
          <w:spacing w:val="1"/>
          <w:w w:val="88"/>
        </w:rPr>
        <w:t>e</w:t>
      </w:r>
      <w:r>
        <w:rPr>
          <w:color w:val="231F20"/>
          <w:w w:val="77"/>
        </w:rPr>
        <w:t>s</w:t>
      </w:r>
      <w:r>
        <w:rPr>
          <w:color w:val="231F20"/>
          <w:spacing w:val="3"/>
          <w:w w:val="55"/>
        </w:rPr>
        <w:t>t</w:t>
      </w:r>
      <w:r>
        <w:rPr>
          <w:color w:val="231F20"/>
          <w:spacing w:val="-1"/>
          <w:w w:val="55"/>
        </w:rPr>
        <w:t>i</w:t>
      </w:r>
      <w:r>
        <w:rPr>
          <w:color w:val="231F20"/>
          <w:spacing w:val="-2"/>
          <w:w w:val="88"/>
        </w:rPr>
        <w:t>c</w:t>
      </w:r>
      <w:r>
        <w:rPr>
          <w:color w:val="231F20"/>
          <w:w w:val="50"/>
        </w:rPr>
        <w:t>,</w:t>
      </w:r>
      <w:r>
        <w:rPr>
          <w:color w:val="231F20"/>
          <w:spacing w:val="-45"/>
        </w:rPr>
        <w:t xml:space="preserve"> </w:t>
      </w:r>
      <w:r>
        <w:rPr>
          <w:color w:val="231F20"/>
          <w:spacing w:val="-2"/>
          <w:w w:val="143"/>
        </w:rPr>
        <w:t>w</w:t>
      </w:r>
      <w:r>
        <w:rPr>
          <w:color w:val="231F20"/>
          <w:spacing w:val="4"/>
        </w:rPr>
        <w:t>h</w:t>
      </w:r>
      <w:r>
        <w:rPr>
          <w:color w:val="231F20"/>
          <w:spacing w:val="-1"/>
          <w:w w:val="55"/>
        </w:rPr>
        <w:t>i</w:t>
      </w:r>
      <w:r>
        <w:rPr>
          <w:color w:val="231F20"/>
          <w:spacing w:val="-1"/>
          <w:w w:val="94"/>
        </w:rPr>
        <w:t>c</w:t>
      </w:r>
      <w:r>
        <w:rPr>
          <w:color w:val="231F20"/>
          <w:w w:val="94"/>
        </w:rPr>
        <w:t>h</w:t>
      </w:r>
      <w:r>
        <w:rPr>
          <w:color w:val="231F20"/>
          <w:spacing w:val="-46"/>
        </w:rPr>
        <w:t xml:space="preserve"> </w:t>
      </w:r>
      <w:r>
        <w:rPr>
          <w:color w:val="231F20"/>
          <w:spacing w:val="1"/>
          <w:w w:val="155"/>
        </w:rPr>
        <w:t>m</w:t>
      </w:r>
      <w:r>
        <w:rPr>
          <w:color w:val="231F20"/>
          <w:spacing w:val="5"/>
          <w:w w:val="88"/>
        </w:rPr>
        <w:t>a</w:t>
      </w:r>
      <w:r>
        <w:rPr>
          <w:color w:val="231F20"/>
          <w:spacing w:val="-1"/>
        </w:rPr>
        <w:t>k</w:t>
      </w:r>
      <w:r>
        <w:rPr>
          <w:color w:val="231F20"/>
          <w:spacing w:val="1"/>
          <w:w w:val="88"/>
        </w:rPr>
        <w:t>e</w:t>
      </w:r>
      <w:r>
        <w:rPr>
          <w:color w:val="231F20"/>
          <w:w w:val="77"/>
        </w:rPr>
        <w:t>s</w:t>
      </w:r>
      <w:r>
        <w:rPr>
          <w:color w:val="231F20"/>
          <w:spacing w:val="-46"/>
        </w:rPr>
        <w:t xml:space="preserve"> </w:t>
      </w:r>
      <w:r>
        <w:rPr>
          <w:color w:val="231F20"/>
        </w:rPr>
        <w:t>o</w:t>
      </w:r>
      <w:r>
        <w:rPr>
          <w:color w:val="231F20"/>
          <w:spacing w:val="4"/>
        </w:rPr>
        <w:t>u</w:t>
      </w:r>
      <w:r>
        <w:rPr>
          <w:color w:val="231F20"/>
          <w:w w:val="66"/>
        </w:rPr>
        <w:t>r</w:t>
      </w:r>
      <w:r>
        <w:rPr>
          <w:color w:val="231F20"/>
          <w:spacing w:val="-46"/>
        </w:rPr>
        <w:t xml:space="preserve"> </w:t>
      </w:r>
      <w:r>
        <w:rPr>
          <w:color w:val="231F20"/>
          <w:spacing w:val="1"/>
        </w:rPr>
        <w:t>p</w:t>
      </w:r>
      <w:r>
        <w:rPr>
          <w:color w:val="231F20"/>
          <w:spacing w:val="1"/>
          <w:w w:val="66"/>
        </w:rPr>
        <w:t>r</w:t>
      </w:r>
      <w:r>
        <w:rPr>
          <w:color w:val="231F20"/>
          <w:spacing w:val="2"/>
        </w:rPr>
        <w:t>o</w:t>
      </w:r>
      <w:r>
        <w:rPr>
          <w:color w:val="231F20"/>
        </w:rPr>
        <w:t>d</w:t>
      </w:r>
      <w:r>
        <w:rPr>
          <w:color w:val="231F20"/>
          <w:w w:val="94"/>
        </w:rPr>
        <w:t>u</w:t>
      </w:r>
      <w:r>
        <w:rPr>
          <w:color w:val="231F20"/>
          <w:spacing w:val="1"/>
          <w:w w:val="94"/>
        </w:rPr>
        <w:t>c</w:t>
      </w:r>
      <w:r>
        <w:rPr>
          <w:color w:val="231F20"/>
          <w:spacing w:val="2"/>
          <w:w w:val="55"/>
        </w:rPr>
        <w:t>t</w:t>
      </w:r>
      <w:r>
        <w:rPr>
          <w:color w:val="231F20"/>
          <w:w w:val="77"/>
        </w:rPr>
        <w:t>s</w:t>
      </w:r>
      <w:r>
        <w:rPr>
          <w:color w:val="231F20"/>
          <w:spacing w:val="-46"/>
        </w:rPr>
        <w:t xml:space="preserve"> </w:t>
      </w:r>
      <w:r>
        <w:rPr>
          <w:color w:val="231F20"/>
          <w:spacing w:val="1"/>
        </w:rPr>
        <w:t>h</w:t>
      </w:r>
      <w:r>
        <w:rPr>
          <w:color w:val="231F20"/>
          <w:spacing w:val="-4"/>
          <w:w w:val="88"/>
        </w:rPr>
        <w:t>a</w:t>
      </w:r>
      <w:r>
        <w:rPr>
          <w:color w:val="231F20"/>
          <w:spacing w:val="1"/>
        </w:rPr>
        <w:t>v</w:t>
      </w:r>
      <w:r>
        <w:rPr>
          <w:color w:val="231F20"/>
          <w:spacing w:val="3"/>
          <w:w w:val="55"/>
        </w:rPr>
        <w:t>i</w:t>
      </w:r>
      <w:r>
        <w:rPr>
          <w:color w:val="231F20"/>
          <w:spacing w:val="-2"/>
        </w:rPr>
        <w:t>n</w:t>
      </w:r>
      <w:r>
        <w:rPr>
          <w:color w:val="231F20"/>
        </w:rPr>
        <w:t>g</w:t>
      </w:r>
      <w:r>
        <w:rPr>
          <w:color w:val="231F20"/>
          <w:spacing w:val="-45"/>
        </w:rPr>
        <w:t xml:space="preserve"> </w:t>
      </w:r>
      <w:r>
        <w:rPr>
          <w:color w:val="231F20"/>
          <w:w w:val="88"/>
        </w:rPr>
        <w:t>a</w:t>
      </w:r>
      <w:r>
        <w:rPr>
          <w:color w:val="231F20"/>
          <w:spacing w:val="-46"/>
        </w:rPr>
        <w:t xml:space="preserve"> </w:t>
      </w:r>
      <w:r>
        <w:rPr>
          <w:color w:val="231F20"/>
          <w:spacing w:val="1"/>
          <w:w w:val="66"/>
        </w:rPr>
        <w:t>r</w:t>
      </w:r>
      <w:r>
        <w:rPr>
          <w:color w:val="231F20"/>
          <w:spacing w:val="1"/>
          <w:w w:val="88"/>
        </w:rPr>
        <w:t>ea</w:t>
      </w:r>
      <w:r>
        <w:rPr>
          <w:color w:val="231F20"/>
        </w:rPr>
        <w:t>dy</w:t>
      </w:r>
      <w:r>
        <w:rPr>
          <w:color w:val="231F20"/>
          <w:spacing w:val="-45"/>
        </w:rPr>
        <w:t xml:space="preserve"> </w:t>
      </w:r>
      <w:r>
        <w:rPr>
          <w:color w:val="231F20"/>
          <w:spacing w:val="1"/>
          <w:w w:val="155"/>
        </w:rPr>
        <w:t>m</w:t>
      </w:r>
      <w:r>
        <w:rPr>
          <w:color w:val="231F20"/>
          <w:spacing w:val="5"/>
          <w:w w:val="88"/>
        </w:rPr>
        <w:t>a</w:t>
      </w:r>
      <w:r>
        <w:rPr>
          <w:color w:val="231F20"/>
          <w:w w:val="66"/>
        </w:rPr>
        <w:t>r</w:t>
      </w:r>
      <w:r>
        <w:rPr>
          <w:color w:val="231F20"/>
          <w:w w:val="94"/>
        </w:rPr>
        <w:t>k</w:t>
      </w:r>
      <w:r>
        <w:rPr>
          <w:color w:val="231F20"/>
          <w:spacing w:val="1"/>
          <w:w w:val="94"/>
        </w:rPr>
        <w:t>e</w:t>
      </w:r>
      <w:r>
        <w:rPr>
          <w:color w:val="231F20"/>
          <w:w w:val="55"/>
        </w:rPr>
        <w:t>t</w:t>
      </w:r>
      <w:r>
        <w:rPr>
          <w:color w:val="231F20"/>
          <w:spacing w:val="-46"/>
        </w:rPr>
        <w:t xml:space="preserve"> </w:t>
      </w:r>
      <w:r>
        <w:rPr>
          <w:color w:val="231F20"/>
          <w:spacing w:val="-1"/>
          <w:w w:val="71"/>
        </w:rPr>
        <w:t>a</w:t>
      </w:r>
      <w:r>
        <w:rPr>
          <w:color w:val="231F20"/>
          <w:w w:val="71"/>
        </w:rPr>
        <w:t>t</w:t>
      </w:r>
      <w:r>
        <w:rPr>
          <w:color w:val="231F20"/>
          <w:spacing w:val="-43"/>
        </w:rPr>
        <w:t xml:space="preserve"> </w:t>
      </w:r>
      <w:r>
        <w:rPr>
          <w:color w:val="231F20"/>
          <w:w w:val="118"/>
        </w:rPr>
        <w:t>ho</w:t>
      </w:r>
      <w:r>
        <w:rPr>
          <w:color w:val="231F20"/>
          <w:spacing w:val="1"/>
          <w:w w:val="118"/>
        </w:rPr>
        <w:t>m</w:t>
      </w:r>
      <w:r>
        <w:rPr>
          <w:color w:val="231F20"/>
          <w:w w:val="88"/>
        </w:rPr>
        <w:t>e</w:t>
      </w:r>
      <w:r>
        <w:rPr>
          <w:color w:val="231F20"/>
          <w:spacing w:val="-46"/>
        </w:rPr>
        <w:t xml:space="preserve"> </w:t>
      </w:r>
      <w:r>
        <w:rPr>
          <w:color w:val="231F20"/>
          <w:spacing w:val="4"/>
          <w:w w:val="88"/>
        </w:rPr>
        <w:t>a</w:t>
      </w:r>
      <w:r>
        <w:rPr>
          <w:color w:val="231F20"/>
        </w:rPr>
        <w:t>nd</w:t>
      </w:r>
      <w:r>
        <w:rPr>
          <w:color w:val="231F20"/>
          <w:spacing w:val="-45"/>
        </w:rPr>
        <w:t xml:space="preserve"> </w:t>
      </w:r>
      <w:r>
        <w:rPr>
          <w:color w:val="231F20"/>
          <w:spacing w:val="-5"/>
        </w:rPr>
        <w:t>ov</w:t>
      </w:r>
      <w:r>
        <w:rPr>
          <w:color w:val="231F20"/>
          <w:spacing w:val="1"/>
          <w:w w:val="88"/>
        </w:rPr>
        <w:t>e</w:t>
      </w:r>
      <w:r>
        <w:rPr>
          <w:color w:val="231F20"/>
          <w:spacing w:val="2"/>
          <w:w w:val="66"/>
        </w:rPr>
        <w:t>r</w:t>
      </w:r>
      <w:r>
        <w:rPr>
          <w:color w:val="231F20"/>
          <w:spacing w:val="1"/>
          <w:w w:val="77"/>
        </w:rPr>
        <w:t>s</w:t>
      </w:r>
      <w:r>
        <w:rPr>
          <w:color w:val="231F20"/>
          <w:spacing w:val="1"/>
          <w:w w:val="88"/>
        </w:rPr>
        <w:t>e</w:t>
      </w:r>
      <w:r>
        <w:rPr>
          <w:color w:val="231F20"/>
          <w:spacing w:val="2"/>
          <w:w w:val="88"/>
        </w:rPr>
        <w:t>a</w:t>
      </w:r>
      <w:r>
        <w:rPr>
          <w:color w:val="231F20"/>
          <w:spacing w:val="-1"/>
          <w:w w:val="63"/>
        </w:rPr>
        <w:t>s.</w:t>
      </w:r>
    </w:p>
    <w:p>
      <w:pPr>
        <w:pStyle w:val="3"/>
        <w:spacing w:before="49" w:line="290" w:lineRule="auto"/>
        <w:ind w:left="1152" w:right="1154" w:firstLine="365"/>
        <w:jc w:val="both"/>
      </w:pPr>
      <w:r>
        <w:rPr>
          <w:color w:val="231F20"/>
          <w:spacing w:val="7"/>
          <w:w w:val="121"/>
        </w:rPr>
        <w:t>T</w:t>
      </w:r>
      <w:r>
        <w:rPr>
          <w:color w:val="231F20"/>
          <w:spacing w:val="3"/>
        </w:rPr>
        <w:t>h</w:t>
      </w:r>
      <w:r>
        <w:rPr>
          <w:color w:val="231F20"/>
          <w:w w:val="88"/>
        </w:rPr>
        <w:t>e</w:t>
      </w:r>
      <w:r>
        <w:rPr>
          <w:color w:val="231F20"/>
          <w:spacing w:val="-25"/>
        </w:rPr>
        <w:t xml:space="preserve"> </w:t>
      </w:r>
      <w:r>
        <w:rPr>
          <w:color w:val="231F20"/>
          <w:spacing w:val="4"/>
          <w:w w:val="155"/>
        </w:rPr>
        <w:t>m</w:t>
      </w:r>
      <w:r>
        <w:rPr>
          <w:color w:val="231F20"/>
          <w:spacing w:val="4"/>
          <w:w w:val="88"/>
        </w:rPr>
        <w:t>a</w:t>
      </w:r>
      <w:r>
        <w:rPr>
          <w:color w:val="231F20"/>
          <w:spacing w:val="2"/>
          <w:w w:val="88"/>
        </w:rPr>
        <w:t>c</w:t>
      </w:r>
      <w:r>
        <w:rPr>
          <w:color w:val="231F20"/>
          <w:spacing w:val="7"/>
        </w:rPr>
        <w:t>h</w:t>
      </w:r>
      <w:r>
        <w:rPr>
          <w:color w:val="231F20"/>
          <w:spacing w:val="6"/>
          <w:w w:val="55"/>
        </w:rPr>
        <w:t>i</w:t>
      </w:r>
      <w:r>
        <w:rPr>
          <w:color w:val="231F20"/>
          <w:spacing w:val="3"/>
        </w:rPr>
        <w:t>n</w:t>
      </w:r>
      <w:r>
        <w:rPr>
          <w:color w:val="231F20"/>
          <w:w w:val="88"/>
        </w:rPr>
        <w:t>e</w:t>
      </w:r>
      <w:r>
        <w:rPr>
          <w:color w:val="231F20"/>
          <w:spacing w:val="-25"/>
        </w:rPr>
        <w:t xml:space="preserve"> </w:t>
      </w:r>
      <w:r>
        <w:rPr>
          <w:color w:val="231F20"/>
          <w:spacing w:val="1"/>
        </w:rPr>
        <w:t>o</w:t>
      </w:r>
      <w:r>
        <w:rPr>
          <w:color w:val="231F20"/>
          <w:w w:val="66"/>
        </w:rPr>
        <w:t>f</w:t>
      </w:r>
      <w:r>
        <w:rPr>
          <w:color w:val="231F20"/>
          <w:spacing w:val="-25"/>
        </w:rPr>
        <w:t xml:space="preserve"> </w:t>
      </w:r>
      <w:r>
        <w:rPr>
          <w:color w:val="231F20"/>
          <w:spacing w:val="2"/>
          <w:w w:val="88"/>
        </w:rPr>
        <w:t>c</w:t>
      </w:r>
      <w:r>
        <w:rPr>
          <w:color w:val="231F20"/>
          <w:spacing w:val="3"/>
        </w:rPr>
        <w:t>h</w:t>
      </w:r>
      <w:r>
        <w:rPr>
          <w:color w:val="231F20"/>
          <w:spacing w:val="6"/>
          <w:w w:val="88"/>
        </w:rPr>
        <w:t>e</w:t>
      </w:r>
      <w:r>
        <w:rPr>
          <w:color w:val="231F20"/>
          <w:spacing w:val="1"/>
          <w:w w:val="88"/>
        </w:rPr>
        <w:t>c</w:t>
      </w:r>
      <w:r>
        <w:rPr>
          <w:color w:val="231F20"/>
          <w:spacing w:val="8"/>
        </w:rPr>
        <w:t>k</w:t>
      </w:r>
      <w:r>
        <w:rPr>
          <w:color w:val="231F20"/>
          <w:spacing w:val="6"/>
          <w:w w:val="55"/>
        </w:rPr>
        <w:t>i</w:t>
      </w:r>
      <w:r>
        <w:rPr>
          <w:color w:val="231F20"/>
          <w:spacing w:val="1"/>
        </w:rPr>
        <w:t>n</w:t>
      </w:r>
      <w:r>
        <w:rPr>
          <w:color w:val="231F20"/>
        </w:rPr>
        <w:t>g</w:t>
      </w:r>
      <w:r>
        <w:rPr>
          <w:color w:val="231F20"/>
          <w:spacing w:val="-25"/>
        </w:rPr>
        <w:t xml:space="preserve"> </w:t>
      </w:r>
      <w:r>
        <w:rPr>
          <w:color w:val="231F20"/>
          <w:spacing w:val="7"/>
          <w:w w:val="88"/>
        </w:rPr>
        <w:t>a</w:t>
      </w:r>
      <w:r>
        <w:rPr>
          <w:color w:val="231F20"/>
          <w:spacing w:val="3"/>
        </w:rPr>
        <w:t>n</w:t>
      </w:r>
      <w:r>
        <w:rPr>
          <w:color w:val="231F20"/>
        </w:rPr>
        <w:t>d</w:t>
      </w:r>
      <w:r>
        <w:rPr>
          <w:color w:val="231F20"/>
          <w:spacing w:val="-25"/>
        </w:rPr>
        <w:t xml:space="preserve"> </w:t>
      </w:r>
      <w:r>
        <w:rPr>
          <w:color w:val="231F20"/>
          <w:spacing w:val="4"/>
          <w:w w:val="155"/>
        </w:rPr>
        <w:t>m</w:t>
      </w:r>
      <w:r>
        <w:rPr>
          <w:color w:val="231F20"/>
          <w:spacing w:val="4"/>
          <w:w w:val="88"/>
        </w:rPr>
        <w:t>e</w:t>
      </w:r>
      <w:r>
        <w:rPr>
          <w:color w:val="231F20"/>
          <w:spacing w:val="5"/>
          <w:w w:val="88"/>
        </w:rPr>
        <w:t>a</w:t>
      </w:r>
      <w:r>
        <w:rPr>
          <w:color w:val="231F20"/>
          <w:spacing w:val="2"/>
          <w:w w:val="77"/>
        </w:rPr>
        <w:t>s</w:t>
      </w:r>
      <w:r>
        <w:rPr>
          <w:color w:val="231F20"/>
          <w:spacing w:val="7"/>
        </w:rPr>
        <w:t>u</w:t>
      </w:r>
      <w:r>
        <w:rPr>
          <w:color w:val="231F20"/>
          <w:spacing w:val="4"/>
          <w:w w:val="66"/>
        </w:rPr>
        <w:t>r</w:t>
      </w:r>
      <w:r>
        <w:rPr>
          <w:color w:val="231F20"/>
          <w:w w:val="88"/>
        </w:rPr>
        <w:t>e</w:t>
      </w:r>
      <w:r>
        <w:rPr>
          <w:color w:val="231F20"/>
          <w:spacing w:val="-25"/>
        </w:rPr>
        <w:t xml:space="preserve"> </w:t>
      </w:r>
      <w:r>
        <w:rPr>
          <w:color w:val="231F20"/>
          <w:spacing w:val="8"/>
          <w:w w:val="88"/>
        </w:rPr>
        <w:t>a</w:t>
      </w:r>
      <w:r>
        <w:rPr>
          <w:color w:val="231F20"/>
          <w:spacing w:val="4"/>
          <w:w w:val="66"/>
        </w:rPr>
        <w:t>r</w:t>
      </w:r>
      <w:r>
        <w:rPr>
          <w:color w:val="231F20"/>
          <w:w w:val="88"/>
        </w:rPr>
        <w:t>e</w:t>
      </w:r>
      <w:r>
        <w:rPr>
          <w:color w:val="231F20"/>
          <w:spacing w:val="-25"/>
        </w:rPr>
        <w:t xml:space="preserve"> </w:t>
      </w:r>
      <w:r>
        <w:rPr>
          <w:color w:val="231F20"/>
          <w:spacing w:val="7"/>
          <w:w w:val="88"/>
        </w:rPr>
        <w:t>a</w:t>
      </w:r>
      <w:r>
        <w:rPr>
          <w:color w:val="231F20"/>
          <w:spacing w:val="6"/>
          <w:w w:val="55"/>
        </w:rPr>
        <w:t>l</w:t>
      </w:r>
      <w:r>
        <w:rPr>
          <w:color w:val="231F20"/>
          <w:w w:val="55"/>
        </w:rPr>
        <w:t>l</w:t>
      </w:r>
      <w:r>
        <w:rPr>
          <w:color w:val="231F20"/>
          <w:spacing w:val="-25"/>
        </w:rPr>
        <w:t xml:space="preserve"> </w:t>
      </w:r>
      <w:r>
        <w:rPr>
          <w:color w:val="231F20"/>
          <w:spacing w:val="1"/>
        </w:rPr>
        <w:t>o</w:t>
      </w:r>
      <w:r>
        <w:rPr>
          <w:color w:val="231F20"/>
          <w:w w:val="66"/>
        </w:rPr>
        <w:t>f</w:t>
      </w:r>
      <w:r>
        <w:rPr>
          <w:color w:val="231F20"/>
          <w:spacing w:val="-25"/>
        </w:rPr>
        <w:t xml:space="preserve"> </w:t>
      </w:r>
      <w:r>
        <w:rPr>
          <w:color w:val="231F20"/>
          <w:spacing w:val="-1"/>
          <w:w w:val="88"/>
        </w:rPr>
        <w:t>e</w:t>
      </w:r>
      <w:r>
        <w:rPr>
          <w:color w:val="231F20"/>
          <w:spacing w:val="3"/>
        </w:rPr>
        <w:t>x</w:t>
      </w:r>
      <w:r>
        <w:rPr>
          <w:color w:val="231F20"/>
          <w:spacing w:val="4"/>
          <w:w w:val="88"/>
        </w:rPr>
        <w:t>a</w:t>
      </w:r>
      <w:r>
        <w:rPr>
          <w:color w:val="231F20"/>
          <w:spacing w:val="3"/>
          <w:w w:val="88"/>
        </w:rPr>
        <w:t>c</w:t>
      </w:r>
      <w:r>
        <w:rPr>
          <w:color w:val="231F20"/>
          <w:spacing w:val="6"/>
          <w:w w:val="55"/>
        </w:rPr>
        <w:t>t</w:t>
      </w:r>
      <w:r>
        <w:rPr>
          <w:color w:val="231F20"/>
          <w:w w:val="55"/>
        </w:rPr>
        <w:t>i</w:t>
      </w:r>
      <w:r>
        <w:rPr>
          <w:color w:val="231F20"/>
          <w:spacing w:val="7"/>
          <w:w w:val="55"/>
        </w:rPr>
        <w:t>t</w:t>
      </w:r>
      <w:r>
        <w:rPr>
          <w:color w:val="231F20"/>
          <w:spacing w:val="3"/>
        </w:rPr>
        <w:t>u</w:t>
      </w:r>
      <w:r>
        <w:rPr>
          <w:color w:val="231F20"/>
          <w:spacing w:val="4"/>
        </w:rPr>
        <w:t>d</w:t>
      </w:r>
      <w:r>
        <w:rPr>
          <w:color w:val="231F20"/>
          <w:w w:val="88"/>
        </w:rPr>
        <w:t>e</w:t>
      </w:r>
      <w:r>
        <w:rPr>
          <w:color w:val="231F20"/>
          <w:spacing w:val="-25"/>
        </w:rPr>
        <w:t xml:space="preserve"> </w:t>
      </w:r>
      <w:r>
        <w:rPr>
          <w:color w:val="231F20"/>
          <w:spacing w:val="7"/>
          <w:w w:val="88"/>
        </w:rPr>
        <w:t>a</w:t>
      </w:r>
      <w:r>
        <w:rPr>
          <w:color w:val="231F20"/>
          <w:spacing w:val="3"/>
        </w:rPr>
        <w:t>n</w:t>
      </w:r>
      <w:r>
        <w:rPr>
          <w:color w:val="231F20"/>
        </w:rPr>
        <w:t>d</w:t>
      </w:r>
      <w:r>
        <w:rPr>
          <w:color w:val="231F20"/>
          <w:spacing w:val="-23"/>
        </w:rPr>
        <w:t xml:space="preserve"> </w:t>
      </w:r>
      <w:r>
        <w:rPr>
          <w:color w:val="231F20"/>
          <w:spacing w:val="6"/>
          <w:w w:val="55"/>
        </w:rPr>
        <w:t>t</w:t>
      </w:r>
      <w:r>
        <w:rPr>
          <w:color w:val="231F20"/>
          <w:spacing w:val="3"/>
        </w:rPr>
        <w:t>h</w:t>
      </w:r>
      <w:r>
        <w:rPr>
          <w:color w:val="231F20"/>
          <w:w w:val="88"/>
        </w:rPr>
        <w:t>e</w:t>
      </w:r>
      <w:r>
        <w:rPr>
          <w:color w:val="231F20"/>
          <w:spacing w:val="-25"/>
        </w:rPr>
        <w:t xml:space="preserve"> </w:t>
      </w:r>
      <w:r>
        <w:rPr>
          <w:color w:val="231F20"/>
          <w:spacing w:val="-1"/>
          <w:w w:val="143"/>
        </w:rPr>
        <w:t>w</w:t>
      </w:r>
      <w:r>
        <w:rPr>
          <w:color w:val="231F20"/>
          <w:spacing w:val="-1"/>
          <w:w w:val="88"/>
        </w:rPr>
        <w:t>a</w:t>
      </w:r>
      <w:r>
        <w:rPr>
          <w:color w:val="231F20"/>
        </w:rPr>
        <w:t>y</w:t>
      </w:r>
      <w:r>
        <w:rPr>
          <w:color w:val="231F20"/>
          <w:w w:val="77"/>
        </w:rPr>
        <w:t>s</w:t>
      </w:r>
      <w:r>
        <w:rPr>
          <w:color w:val="231F20"/>
          <w:spacing w:val="-25"/>
        </w:rPr>
        <w:t xml:space="preserve"> </w:t>
      </w:r>
      <w:r>
        <w:rPr>
          <w:color w:val="231F20"/>
          <w:spacing w:val="1"/>
        </w:rPr>
        <w:t>o</w:t>
      </w:r>
      <w:r>
        <w:rPr>
          <w:color w:val="231F20"/>
          <w:w w:val="66"/>
        </w:rPr>
        <w:t xml:space="preserve">f </w:t>
      </w:r>
      <w:r>
        <w:rPr>
          <w:color w:val="231F20"/>
          <w:spacing w:val="1"/>
          <w:w w:val="66"/>
        </w:rPr>
        <w:t>r</w:t>
      </w:r>
      <w:r>
        <w:rPr>
          <w:color w:val="231F20"/>
          <w:spacing w:val="1"/>
          <w:w w:val="88"/>
        </w:rPr>
        <w:t>e</w:t>
      </w:r>
      <w:r>
        <w:rPr>
          <w:color w:val="231F20"/>
          <w:spacing w:val="1"/>
          <w:w w:val="77"/>
        </w:rPr>
        <w:t>s</w:t>
      </w:r>
      <w:r>
        <w:rPr>
          <w:color w:val="231F20"/>
          <w:spacing w:val="1"/>
          <w:w w:val="88"/>
        </w:rPr>
        <w:t>e</w:t>
      </w:r>
      <w:r>
        <w:rPr>
          <w:color w:val="231F20"/>
          <w:spacing w:val="5"/>
          <w:w w:val="88"/>
        </w:rPr>
        <w:t>a</w:t>
      </w:r>
      <w:r>
        <w:rPr>
          <w:color w:val="231F20"/>
          <w:spacing w:val="1"/>
          <w:w w:val="66"/>
        </w:rPr>
        <w:t>r</w:t>
      </w:r>
      <w:r>
        <w:rPr>
          <w:color w:val="231F20"/>
          <w:spacing w:val="-1"/>
          <w:w w:val="94"/>
        </w:rPr>
        <w:t>c</w:t>
      </w:r>
      <w:r>
        <w:rPr>
          <w:color w:val="231F20"/>
          <w:w w:val="94"/>
        </w:rPr>
        <w:t>h</w:t>
      </w:r>
      <w:r>
        <w:rPr>
          <w:color w:val="231F20"/>
          <w:spacing w:val="-46"/>
        </w:rPr>
        <w:t xml:space="preserve"> </w:t>
      </w:r>
      <w:r>
        <w:rPr>
          <w:color w:val="231F20"/>
          <w:spacing w:val="5"/>
          <w:w w:val="88"/>
        </w:rPr>
        <w:t>a</w:t>
      </w:r>
      <w:r>
        <w:rPr>
          <w:color w:val="231F20"/>
          <w:spacing w:val="1"/>
          <w:w w:val="66"/>
        </w:rPr>
        <w:t>r</w:t>
      </w:r>
      <w:r>
        <w:rPr>
          <w:color w:val="231F20"/>
          <w:w w:val="88"/>
        </w:rPr>
        <w:t>e</w:t>
      </w:r>
      <w:r>
        <w:rPr>
          <w:color w:val="231F20"/>
          <w:spacing w:val="-46"/>
        </w:rPr>
        <w:t xml:space="preserve"> </w:t>
      </w:r>
      <w:r>
        <w:rPr>
          <w:color w:val="231F20"/>
          <w:spacing w:val="2"/>
        </w:rPr>
        <w:t>p</w:t>
      </w:r>
      <w:r>
        <w:rPr>
          <w:color w:val="231F20"/>
          <w:spacing w:val="1"/>
          <w:w w:val="88"/>
        </w:rPr>
        <w:t>e</w:t>
      </w:r>
      <w:r>
        <w:rPr>
          <w:color w:val="231F20"/>
          <w:spacing w:val="5"/>
          <w:w w:val="66"/>
        </w:rPr>
        <w:t>r</w:t>
      </w:r>
      <w:r>
        <w:rPr>
          <w:color w:val="231F20"/>
          <w:spacing w:val="-3"/>
          <w:w w:val="66"/>
        </w:rPr>
        <w:t>f</w:t>
      </w:r>
      <w:r>
        <w:rPr>
          <w:color w:val="231F20"/>
          <w:spacing w:val="3"/>
          <w:w w:val="88"/>
        </w:rPr>
        <w:t>e</w:t>
      </w:r>
      <w:r>
        <w:rPr>
          <w:color w:val="231F20"/>
          <w:w w:val="88"/>
        </w:rPr>
        <w:t>c</w:t>
      </w:r>
      <w:r>
        <w:rPr>
          <w:color w:val="231F20"/>
          <w:spacing w:val="1"/>
          <w:w w:val="55"/>
        </w:rPr>
        <w:t>t</w:t>
      </w:r>
      <w:r>
        <w:rPr>
          <w:color w:val="231F20"/>
          <w:w w:val="50"/>
        </w:rPr>
        <w:t>.</w:t>
      </w:r>
      <w:r>
        <w:rPr>
          <w:color w:val="231F20"/>
          <w:spacing w:val="-46"/>
        </w:rPr>
        <w:t xml:space="preserve"> </w:t>
      </w:r>
      <w:r>
        <w:rPr>
          <w:color w:val="231F20"/>
          <w:spacing w:val="-1"/>
          <w:w w:val="105"/>
        </w:rPr>
        <w:t>S</w:t>
      </w:r>
      <w:r>
        <w:rPr>
          <w:color w:val="231F20"/>
          <w:w w:val="105"/>
        </w:rPr>
        <w:t>o</w:t>
      </w:r>
      <w:r>
        <w:rPr>
          <w:color w:val="231F20"/>
          <w:spacing w:val="-46"/>
        </w:rPr>
        <w:t xml:space="preserve"> </w:t>
      </w:r>
      <w:r>
        <w:rPr>
          <w:color w:val="231F20"/>
          <w:spacing w:val="1"/>
          <w:w w:val="155"/>
        </w:rPr>
        <w:t>m</w:t>
      </w:r>
      <w:r>
        <w:rPr>
          <w:color w:val="231F20"/>
          <w:spacing w:val="4"/>
          <w:w w:val="88"/>
        </w:rPr>
        <w:t>a</w:t>
      </w:r>
      <w:r>
        <w:rPr>
          <w:color w:val="231F20"/>
          <w:spacing w:val="-4"/>
        </w:rPr>
        <w:t>n</w:t>
      </w:r>
      <w:r>
        <w:rPr>
          <w:color w:val="231F20"/>
        </w:rPr>
        <w:t>y</w:t>
      </w:r>
      <w:r>
        <w:rPr>
          <w:color w:val="231F20"/>
          <w:spacing w:val="-46"/>
        </w:rPr>
        <w:t xml:space="preserve"> </w:t>
      </w:r>
      <w:r>
        <w:rPr>
          <w:color w:val="231F20"/>
          <w:spacing w:val="3"/>
          <w:w w:val="55"/>
        </w:rPr>
        <w:t>t</w:t>
      </w:r>
      <w:r>
        <w:rPr>
          <w:color w:val="231F20"/>
          <w:spacing w:val="4"/>
          <w:w w:val="88"/>
        </w:rPr>
        <w:t>a</w:t>
      </w:r>
      <w:r>
        <w:rPr>
          <w:color w:val="231F20"/>
          <w:spacing w:val="-1"/>
          <w:w w:val="71"/>
        </w:rPr>
        <w:t>l</w:t>
      </w:r>
      <w:r>
        <w:rPr>
          <w:color w:val="231F20"/>
          <w:w w:val="71"/>
        </w:rPr>
        <w:t>e</w:t>
      </w:r>
      <w:r>
        <w:rPr>
          <w:color w:val="231F20"/>
          <w:spacing w:val="-1"/>
          <w:w w:val="77"/>
        </w:rPr>
        <w:t>n</w:t>
      </w:r>
      <w:r>
        <w:rPr>
          <w:color w:val="231F20"/>
          <w:spacing w:val="2"/>
          <w:w w:val="77"/>
        </w:rPr>
        <w:t>t</w:t>
      </w:r>
      <w:r>
        <w:rPr>
          <w:color w:val="231F20"/>
          <w:w w:val="77"/>
        </w:rPr>
        <w:t>s</w:t>
      </w:r>
      <w:r>
        <w:rPr>
          <w:color w:val="231F20"/>
          <w:spacing w:val="-46"/>
        </w:rPr>
        <w:t xml:space="preserve"> </w:t>
      </w:r>
      <w:r>
        <w:rPr>
          <w:color w:val="231F20"/>
          <w:spacing w:val="-2"/>
        </w:rPr>
        <w:t>o</w:t>
      </w:r>
      <w:r>
        <w:rPr>
          <w:color w:val="231F20"/>
          <w:w w:val="66"/>
        </w:rPr>
        <w:t>f</w:t>
      </w:r>
      <w:r>
        <w:rPr>
          <w:color w:val="231F20"/>
          <w:spacing w:val="-46"/>
        </w:rPr>
        <w:t xml:space="preserve"> </w:t>
      </w:r>
      <w:r>
        <w:rPr>
          <w:color w:val="231F20"/>
          <w:spacing w:val="4"/>
        </w:rPr>
        <w:t>h</w:t>
      </w:r>
      <w:r>
        <w:rPr>
          <w:color w:val="231F20"/>
          <w:spacing w:val="-3"/>
          <w:w w:val="55"/>
        </w:rPr>
        <w:t>i</w:t>
      </w:r>
      <w:r>
        <w:rPr>
          <w:color w:val="231F20"/>
          <w:spacing w:val="2"/>
        </w:rPr>
        <w:t>g</w:t>
      </w:r>
      <w:r>
        <w:rPr>
          <w:color w:val="231F20"/>
        </w:rPr>
        <w:t>h</w:t>
      </w:r>
      <w:r>
        <w:rPr>
          <w:color w:val="231F20"/>
          <w:spacing w:val="-46"/>
        </w:rPr>
        <w:t xml:space="preserve"> </w:t>
      </w:r>
      <w:r>
        <w:rPr>
          <w:color w:val="231F20"/>
          <w:spacing w:val="1"/>
          <w:w w:val="155"/>
        </w:rPr>
        <w:t>m</w:t>
      </w:r>
      <w:r>
        <w:rPr>
          <w:color w:val="231F20"/>
          <w:spacing w:val="5"/>
          <w:w w:val="88"/>
        </w:rPr>
        <w:t>a</w:t>
      </w:r>
      <w:r>
        <w:rPr>
          <w:color w:val="231F20"/>
          <w:spacing w:val="5"/>
        </w:rPr>
        <w:t>k</w:t>
      </w:r>
      <w:r>
        <w:rPr>
          <w:color w:val="231F20"/>
          <w:spacing w:val="3"/>
          <w:w w:val="55"/>
        </w:rPr>
        <w:t>i</w:t>
      </w:r>
      <w:r>
        <w:rPr>
          <w:color w:val="231F20"/>
          <w:spacing w:val="-2"/>
        </w:rPr>
        <w:t>n</w:t>
      </w:r>
      <w:r>
        <w:rPr>
          <w:color w:val="231F20"/>
          <w:spacing w:val="-1"/>
          <w:w w:val="88"/>
        </w:rPr>
        <w:t>g</w:t>
      </w:r>
      <w:r>
        <w:rPr>
          <w:color w:val="231F20"/>
          <w:w w:val="88"/>
        </w:rPr>
        <w:t>s</w:t>
      </w:r>
      <w:r>
        <w:rPr>
          <w:color w:val="231F20"/>
          <w:spacing w:val="-46"/>
        </w:rPr>
        <w:t xml:space="preserve"> </w:t>
      </w:r>
      <w:r>
        <w:rPr>
          <w:color w:val="231F20"/>
          <w:spacing w:val="-2"/>
        </w:rPr>
        <w:t>o</w:t>
      </w:r>
      <w:r>
        <w:rPr>
          <w:color w:val="231F20"/>
          <w:w w:val="66"/>
        </w:rPr>
        <w:t>f</w:t>
      </w:r>
      <w:r>
        <w:rPr>
          <w:color w:val="231F20"/>
          <w:spacing w:val="-46"/>
        </w:rPr>
        <w:t xml:space="preserve"> </w:t>
      </w:r>
      <w:r>
        <w:rPr>
          <w:color w:val="231F20"/>
          <w:spacing w:val="2"/>
          <w:w w:val="55"/>
        </w:rPr>
        <w:t>t</w:t>
      </w:r>
      <w:r>
        <w:rPr>
          <w:color w:val="231F20"/>
          <w:spacing w:val="3"/>
          <w:w w:val="88"/>
        </w:rPr>
        <w:t>e</w:t>
      </w:r>
      <w:r>
        <w:rPr>
          <w:color w:val="231F20"/>
          <w:spacing w:val="-1"/>
          <w:w w:val="94"/>
        </w:rPr>
        <w:t>c</w:t>
      </w:r>
      <w:r>
        <w:rPr>
          <w:color w:val="231F20"/>
          <w:spacing w:val="4"/>
          <w:w w:val="94"/>
        </w:rPr>
        <w:t>h</w:t>
      </w:r>
      <w:r>
        <w:rPr>
          <w:color w:val="231F20"/>
          <w:spacing w:val="-1"/>
        </w:rPr>
        <w:t>n</w:t>
      </w:r>
      <w:r>
        <w:rPr>
          <w:color w:val="231F20"/>
          <w:spacing w:val="1"/>
        </w:rPr>
        <w:t>o</w:t>
      </w:r>
      <w:r>
        <w:rPr>
          <w:color w:val="231F20"/>
          <w:spacing w:val="-2"/>
          <w:w w:val="55"/>
        </w:rPr>
        <w:t>l</w:t>
      </w:r>
      <w:r>
        <w:rPr>
          <w:color w:val="231F20"/>
          <w:spacing w:val="-2"/>
        </w:rPr>
        <w:t>o</w:t>
      </w:r>
      <w:r>
        <w:rPr>
          <w:color w:val="231F20"/>
          <w:spacing w:val="2"/>
        </w:rPr>
        <w:t>g</w:t>
      </w:r>
      <w:r>
        <w:rPr>
          <w:color w:val="231F20"/>
        </w:rPr>
        <w:t>y</w:t>
      </w:r>
      <w:r>
        <w:rPr>
          <w:color w:val="231F20"/>
          <w:spacing w:val="-45"/>
        </w:rPr>
        <w:t xml:space="preserve"> </w:t>
      </w:r>
      <w:r>
        <w:rPr>
          <w:color w:val="231F20"/>
          <w:spacing w:val="4"/>
          <w:w w:val="88"/>
        </w:rPr>
        <w:t>a</w:t>
      </w:r>
      <w:r>
        <w:rPr>
          <w:color w:val="231F20"/>
        </w:rPr>
        <w:t>nd</w:t>
      </w:r>
      <w:r>
        <w:rPr>
          <w:color w:val="231F20"/>
          <w:spacing w:val="-45"/>
        </w:rPr>
        <w:t xml:space="preserve"> </w:t>
      </w:r>
      <w:r>
        <w:rPr>
          <w:color w:val="231F20"/>
          <w:spacing w:val="1"/>
          <w:w w:val="155"/>
        </w:rPr>
        <w:t>m</w:t>
      </w:r>
      <w:r>
        <w:rPr>
          <w:color w:val="231F20"/>
          <w:spacing w:val="4"/>
          <w:w w:val="88"/>
        </w:rPr>
        <w:t>a</w:t>
      </w:r>
      <w:r>
        <w:rPr>
          <w:color w:val="231F20"/>
        </w:rPr>
        <w:t>n</w:t>
      </w:r>
      <w:r>
        <w:rPr>
          <w:color w:val="231F20"/>
          <w:w w:val="94"/>
        </w:rPr>
        <w:t>a</w:t>
      </w:r>
      <w:r>
        <w:rPr>
          <w:color w:val="231F20"/>
          <w:spacing w:val="-2"/>
          <w:w w:val="94"/>
        </w:rPr>
        <w:t>g</w:t>
      </w:r>
      <w:r>
        <w:rPr>
          <w:color w:val="231F20"/>
          <w:w w:val="121"/>
        </w:rPr>
        <w:t>e</w:t>
      </w:r>
      <w:r>
        <w:rPr>
          <w:color w:val="231F20"/>
          <w:spacing w:val="1"/>
          <w:w w:val="121"/>
        </w:rPr>
        <w:t>m</w:t>
      </w:r>
      <w:r>
        <w:rPr>
          <w:color w:val="231F20"/>
          <w:w w:val="88"/>
        </w:rPr>
        <w:t>e</w:t>
      </w:r>
      <w:r>
        <w:rPr>
          <w:color w:val="231F20"/>
          <w:spacing w:val="-1"/>
        </w:rPr>
        <w:t>n</w:t>
      </w:r>
      <w:r>
        <w:rPr>
          <w:color w:val="231F20"/>
          <w:w w:val="55"/>
        </w:rPr>
        <w:t xml:space="preserve">t </w:t>
      </w:r>
      <w:r>
        <w:rPr>
          <w:color w:val="231F20"/>
          <w:spacing w:val="2"/>
          <w:w w:val="88"/>
        </w:rPr>
        <w:t>a</w:t>
      </w:r>
      <w:r>
        <w:rPr>
          <w:color w:val="231F20"/>
          <w:w w:val="77"/>
        </w:rPr>
        <w:t>s</w:t>
      </w:r>
      <w:r>
        <w:rPr>
          <w:color w:val="231F20"/>
          <w:spacing w:val="1"/>
          <w:w w:val="77"/>
        </w:rPr>
        <w:t>s</w:t>
      </w:r>
      <w:r>
        <w:rPr>
          <w:color w:val="231F20"/>
          <w:w w:val="88"/>
        </w:rPr>
        <w:t>e</w:t>
      </w:r>
      <w:r>
        <w:rPr>
          <w:color w:val="231F20"/>
          <w:spacing w:val="-1"/>
          <w:w w:val="127"/>
        </w:rPr>
        <w:t>m</w:t>
      </w:r>
      <w:r>
        <w:rPr>
          <w:color w:val="231F20"/>
          <w:spacing w:val="-2"/>
          <w:w w:val="127"/>
        </w:rPr>
        <w:t>b</w:t>
      </w:r>
      <w:r>
        <w:rPr>
          <w:color w:val="231F20"/>
          <w:spacing w:val="-1"/>
          <w:w w:val="71"/>
        </w:rPr>
        <w:t>l</w:t>
      </w:r>
      <w:r>
        <w:rPr>
          <w:color w:val="231F20"/>
          <w:spacing w:val="2"/>
          <w:w w:val="71"/>
        </w:rPr>
        <w:t>e</w:t>
      </w:r>
      <w:r>
        <w:rPr>
          <w:color w:val="231F20"/>
          <w:spacing w:val="1"/>
        </w:rPr>
        <w:t>d</w:t>
      </w:r>
      <w:r>
        <w:rPr>
          <w:color w:val="231F20"/>
          <w:w w:val="50"/>
        </w:rPr>
        <w:t>,</w:t>
      </w:r>
      <w:r>
        <w:rPr>
          <w:color w:val="231F20"/>
          <w:spacing w:val="-46"/>
        </w:rPr>
        <w:t xml:space="preserve"> </w:t>
      </w:r>
      <w:r>
        <w:rPr>
          <w:color w:val="231F20"/>
          <w:spacing w:val="-2"/>
          <w:w w:val="143"/>
        </w:rPr>
        <w:t>w</w:t>
      </w:r>
      <w:r>
        <w:rPr>
          <w:color w:val="231F20"/>
          <w:spacing w:val="4"/>
        </w:rPr>
        <w:t>h</w:t>
      </w:r>
      <w:r>
        <w:rPr>
          <w:color w:val="231F20"/>
          <w:spacing w:val="-1"/>
          <w:w w:val="55"/>
        </w:rPr>
        <w:t>i</w:t>
      </w:r>
      <w:r>
        <w:rPr>
          <w:color w:val="231F20"/>
          <w:spacing w:val="-1"/>
          <w:w w:val="94"/>
        </w:rPr>
        <w:t>c</w:t>
      </w:r>
      <w:r>
        <w:rPr>
          <w:color w:val="231F20"/>
          <w:w w:val="94"/>
        </w:rPr>
        <w:t>h</w:t>
      </w:r>
      <w:r>
        <w:rPr>
          <w:color w:val="231F20"/>
          <w:spacing w:val="-46"/>
        </w:rPr>
        <w:t xml:space="preserve"> </w:t>
      </w:r>
      <w:r>
        <w:rPr>
          <w:color w:val="231F20"/>
          <w:spacing w:val="-4"/>
          <w:w w:val="66"/>
        </w:rPr>
        <w:t>f</w:t>
      </w:r>
      <w:r>
        <w:rPr>
          <w:color w:val="231F20"/>
          <w:spacing w:val="-1"/>
          <w:w w:val="83"/>
        </w:rPr>
        <w:t>o</w:t>
      </w:r>
      <w:r>
        <w:rPr>
          <w:color w:val="231F20"/>
          <w:spacing w:val="5"/>
          <w:w w:val="83"/>
        </w:rPr>
        <w:t>r</w:t>
      </w:r>
      <w:r>
        <w:rPr>
          <w:color w:val="231F20"/>
          <w:spacing w:val="1"/>
          <w:w w:val="155"/>
        </w:rPr>
        <w:t>m</w:t>
      </w:r>
      <w:r>
        <w:rPr>
          <w:color w:val="231F20"/>
          <w:spacing w:val="2"/>
          <w:w w:val="88"/>
        </w:rPr>
        <w:t>e</w:t>
      </w:r>
      <w:r>
        <w:rPr>
          <w:color w:val="231F20"/>
        </w:rPr>
        <w:t>d</w:t>
      </w:r>
      <w:r>
        <w:rPr>
          <w:color w:val="231F20"/>
          <w:spacing w:val="-46"/>
        </w:rPr>
        <w:t xml:space="preserve"> </w:t>
      </w:r>
      <w:r>
        <w:rPr>
          <w:color w:val="231F20"/>
          <w:spacing w:val="-1"/>
        </w:rPr>
        <w:t>o</w:t>
      </w:r>
      <w:r>
        <w:rPr>
          <w:color w:val="231F20"/>
          <w:spacing w:val="-4"/>
        </w:rPr>
        <w:t>b</w:t>
      </w:r>
      <w:r>
        <w:rPr>
          <w:color w:val="231F20"/>
          <w:spacing w:val="1"/>
        </w:rPr>
        <w:t>v</w:t>
      </w:r>
      <w:r>
        <w:rPr>
          <w:color w:val="231F20"/>
          <w:spacing w:val="-2"/>
          <w:w w:val="55"/>
        </w:rPr>
        <w:t>i</w:t>
      </w:r>
      <w:r>
        <w:rPr>
          <w:color w:val="231F20"/>
          <w:spacing w:val="-1"/>
        </w:rPr>
        <w:t>o</w:t>
      </w:r>
      <w:r>
        <w:rPr>
          <w:color w:val="231F20"/>
        </w:rPr>
        <w:t>u</w:t>
      </w:r>
      <w:r>
        <w:rPr>
          <w:color w:val="231F20"/>
          <w:w w:val="77"/>
        </w:rPr>
        <w:t>s</w:t>
      </w:r>
      <w:r>
        <w:rPr>
          <w:color w:val="231F20"/>
          <w:spacing w:val="-46"/>
        </w:rPr>
        <w:t xml:space="preserve"> </w:t>
      </w:r>
      <w:r>
        <w:rPr>
          <w:color w:val="231F20"/>
          <w:spacing w:val="1"/>
          <w:w w:val="88"/>
        </w:rPr>
        <w:t>a</w:t>
      </w:r>
      <w:r>
        <w:rPr>
          <w:color w:val="231F20"/>
          <w:spacing w:val="-2"/>
        </w:rPr>
        <w:t>d</w:t>
      </w:r>
      <w:r>
        <w:rPr>
          <w:color w:val="231F20"/>
          <w:spacing w:val="-3"/>
        </w:rPr>
        <w:t>v</w:t>
      </w:r>
      <w:r>
        <w:rPr>
          <w:color w:val="231F20"/>
          <w:spacing w:val="4"/>
          <w:w w:val="88"/>
        </w:rPr>
        <w:t>a</w:t>
      </w:r>
      <w:r>
        <w:rPr>
          <w:color w:val="231F20"/>
          <w:spacing w:val="-1"/>
        </w:rPr>
        <w:t>n</w:t>
      </w:r>
      <w:r>
        <w:rPr>
          <w:color w:val="231F20"/>
          <w:spacing w:val="3"/>
          <w:w w:val="55"/>
        </w:rPr>
        <w:t>t</w:t>
      </w:r>
      <w:r>
        <w:rPr>
          <w:color w:val="231F20"/>
          <w:w w:val="88"/>
        </w:rPr>
        <w:t>a</w:t>
      </w:r>
      <w:r>
        <w:rPr>
          <w:color w:val="231F20"/>
          <w:spacing w:val="-2"/>
        </w:rPr>
        <w:t>g</w:t>
      </w:r>
      <w:r>
        <w:rPr>
          <w:color w:val="231F20"/>
          <w:w w:val="88"/>
        </w:rPr>
        <w:t>e</w:t>
      </w:r>
      <w:r>
        <w:rPr>
          <w:color w:val="231F20"/>
          <w:spacing w:val="-46"/>
        </w:rPr>
        <w:t xml:space="preserve"> </w:t>
      </w:r>
      <w:r>
        <w:rPr>
          <w:color w:val="231F20"/>
          <w:spacing w:val="-2"/>
        </w:rPr>
        <w:t>o</w:t>
      </w:r>
      <w:r>
        <w:rPr>
          <w:color w:val="231F20"/>
          <w:w w:val="66"/>
        </w:rPr>
        <w:t>f</w:t>
      </w:r>
      <w:r>
        <w:rPr>
          <w:color w:val="231F20"/>
          <w:spacing w:val="-46"/>
        </w:rPr>
        <w:t xml:space="preserve"> </w:t>
      </w:r>
      <w:r>
        <w:rPr>
          <w:color w:val="231F20"/>
          <w:spacing w:val="2"/>
        </w:rPr>
        <w:t>p</w:t>
      </w:r>
      <w:r>
        <w:rPr>
          <w:color w:val="231F20"/>
          <w:spacing w:val="2"/>
          <w:w w:val="88"/>
        </w:rPr>
        <w:t>e</w:t>
      </w:r>
      <w:r>
        <w:rPr>
          <w:color w:val="231F20"/>
        </w:rPr>
        <w:t>o</w:t>
      </w:r>
      <w:r>
        <w:rPr>
          <w:color w:val="231F20"/>
          <w:spacing w:val="-2"/>
        </w:rPr>
        <w:t>p</w:t>
      </w:r>
      <w:r>
        <w:rPr>
          <w:color w:val="231F20"/>
          <w:spacing w:val="-1"/>
          <w:w w:val="55"/>
        </w:rPr>
        <w:t>l</w:t>
      </w:r>
      <w:r>
        <w:rPr>
          <w:color w:val="231F20"/>
          <w:w w:val="88"/>
        </w:rPr>
        <w:t>e</w:t>
      </w:r>
      <w:r>
        <w:rPr>
          <w:color w:val="231F20"/>
          <w:spacing w:val="-46"/>
        </w:rPr>
        <w:t xml:space="preserve"> </w:t>
      </w:r>
      <w:r>
        <w:rPr>
          <w:color w:val="231F20"/>
          <w:spacing w:val="1"/>
          <w:w w:val="66"/>
        </w:rPr>
        <w:t>r</w:t>
      </w:r>
      <w:r>
        <w:rPr>
          <w:color w:val="231F20"/>
          <w:spacing w:val="1"/>
          <w:w w:val="88"/>
        </w:rPr>
        <w:t>e</w:t>
      </w:r>
      <w:r>
        <w:rPr>
          <w:color w:val="231F20"/>
          <w:spacing w:val="-1"/>
          <w:w w:val="92"/>
        </w:rPr>
        <w:t>so</w:t>
      </w:r>
      <w:r>
        <w:rPr>
          <w:color w:val="231F20"/>
          <w:spacing w:val="4"/>
          <w:w w:val="92"/>
        </w:rPr>
        <w:t>u</w:t>
      </w:r>
      <w:r>
        <w:rPr>
          <w:color w:val="231F20"/>
          <w:spacing w:val="1"/>
          <w:w w:val="66"/>
        </w:rPr>
        <w:t>r</w:t>
      </w:r>
      <w:r>
        <w:rPr>
          <w:color w:val="231F20"/>
          <w:spacing w:val="1"/>
          <w:w w:val="88"/>
        </w:rPr>
        <w:t>c</w:t>
      </w:r>
      <w:r>
        <w:rPr>
          <w:color w:val="231F20"/>
          <w:w w:val="88"/>
        </w:rPr>
        <w:t>e</w:t>
      </w:r>
      <w:r>
        <w:rPr>
          <w:color w:val="231F20"/>
          <w:spacing w:val="-46"/>
        </w:rPr>
        <w:t xml:space="preserve"> </w:t>
      </w:r>
      <w:r>
        <w:rPr>
          <w:color w:val="231F20"/>
          <w:spacing w:val="4"/>
          <w:w w:val="88"/>
        </w:rPr>
        <w:t>a</w:t>
      </w:r>
      <w:r>
        <w:rPr>
          <w:color w:val="231F20"/>
          <w:spacing w:val="3"/>
        </w:rPr>
        <w:t>n</w:t>
      </w:r>
      <w:r>
        <w:rPr>
          <w:color w:val="231F20"/>
        </w:rPr>
        <w:t>d</w:t>
      </w:r>
      <w:r>
        <w:rPr>
          <w:color w:val="231F20"/>
          <w:spacing w:val="-46"/>
        </w:rPr>
        <w:t xml:space="preserve"> </w:t>
      </w:r>
      <w:r>
        <w:rPr>
          <w:color w:val="231F20"/>
          <w:spacing w:val="2"/>
          <w:w w:val="55"/>
        </w:rPr>
        <w:t>t</w:t>
      </w:r>
      <w:r>
        <w:rPr>
          <w:color w:val="231F20"/>
          <w:spacing w:val="3"/>
          <w:w w:val="88"/>
        </w:rPr>
        <w:t>e</w:t>
      </w:r>
      <w:r>
        <w:rPr>
          <w:color w:val="231F20"/>
          <w:spacing w:val="-1"/>
          <w:w w:val="94"/>
        </w:rPr>
        <w:t>c</w:t>
      </w:r>
      <w:r>
        <w:rPr>
          <w:color w:val="231F20"/>
          <w:spacing w:val="4"/>
          <w:w w:val="94"/>
        </w:rPr>
        <w:t>h</w:t>
      </w:r>
      <w:r>
        <w:rPr>
          <w:color w:val="231F20"/>
          <w:spacing w:val="-1"/>
        </w:rPr>
        <w:t>n</w:t>
      </w:r>
      <w:r>
        <w:rPr>
          <w:color w:val="231F20"/>
          <w:spacing w:val="-2"/>
        </w:rPr>
        <w:t>o</w:t>
      </w:r>
      <w:r>
        <w:rPr>
          <w:color w:val="231F20"/>
          <w:spacing w:val="-2"/>
          <w:w w:val="55"/>
        </w:rPr>
        <w:t>l</w:t>
      </w:r>
      <w:r>
        <w:rPr>
          <w:color w:val="231F20"/>
          <w:spacing w:val="-2"/>
        </w:rPr>
        <w:t>o</w:t>
      </w:r>
      <w:r>
        <w:rPr>
          <w:color w:val="231F20"/>
          <w:spacing w:val="2"/>
        </w:rPr>
        <w:t>g</w:t>
      </w:r>
      <w:r>
        <w:rPr>
          <w:color w:val="231F20"/>
          <w:spacing w:val="-13"/>
        </w:rPr>
        <w:t>y</w:t>
      </w:r>
      <w:r>
        <w:rPr>
          <w:color w:val="231F20"/>
          <w:w w:val="50"/>
        </w:rPr>
        <w:t>.</w:t>
      </w:r>
      <w:r>
        <w:rPr>
          <w:color w:val="231F20"/>
          <w:spacing w:val="-46"/>
        </w:rPr>
        <w:t xml:space="preserve"> </w:t>
      </w:r>
      <w:r>
        <w:rPr>
          <w:color w:val="231F20"/>
          <w:spacing w:val="4"/>
          <w:w w:val="121"/>
        </w:rPr>
        <w:t>T</w:t>
      </w:r>
      <w:r>
        <w:rPr>
          <w:color w:val="231F20"/>
        </w:rPr>
        <w:t>h</w:t>
      </w:r>
      <w:r>
        <w:rPr>
          <w:color w:val="231F20"/>
          <w:w w:val="88"/>
        </w:rPr>
        <w:t>e</w:t>
      </w:r>
      <w:r>
        <w:rPr>
          <w:color w:val="231F20"/>
        </w:rPr>
        <w:t xml:space="preserve">n </w:t>
      </w:r>
      <w:r>
        <w:rPr>
          <w:color w:val="231F20"/>
          <w:w w:val="55"/>
        </w:rPr>
        <w:t>j</w:t>
      </w:r>
      <w:r>
        <w:rPr>
          <w:color w:val="231F20"/>
        </w:rPr>
        <w:t>o</w:t>
      </w:r>
      <w:r>
        <w:rPr>
          <w:color w:val="231F20"/>
          <w:spacing w:val="4"/>
          <w:w w:val="55"/>
        </w:rPr>
        <w:t>i</w:t>
      </w:r>
      <w:r>
        <w:rPr>
          <w:color w:val="231F20"/>
        </w:rPr>
        <w:t>n</w:t>
      </w:r>
      <w:r>
        <w:rPr>
          <w:color w:val="231F20"/>
          <w:w w:val="55"/>
        </w:rPr>
        <w:t>t</w:t>
      </w:r>
      <w:r>
        <w:rPr>
          <w:color w:val="231F20"/>
          <w:spacing w:val="-28"/>
        </w:rPr>
        <w:t xml:space="preserve"> </w:t>
      </w:r>
      <w:r>
        <w:rPr>
          <w:color w:val="231F20"/>
          <w:spacing w:val="5"/>
          <w:w w:val="55"/>
        </w:rPr>
        <w:t>t</w:t>
      </w:r>
      <w:r>
        <w:rPr>
          <w:color w:val="231F20"/>
          <w:spacing w:val="2"/>
        </w:rPr>
        <w:t>h</w:t>
      </w:r>
      <w:r>
        <w:rPr>
          <w:color w:val="231F20"/>
          <w:w w:val="88"/>
        </w:rPr>
        <w:t>e</w:t>
      </w:r>
      <w:r>
        <w:rPr>
          <w:color w:val="231F20"/>
          <w:spacing w:val="-28"/>
        </w:rPr>
        <w:t xml:space="preserve"> </w:t>
      </w:r>
      <w:r>
        <w:rPr>
          <w:color w:val="231F20"/>
          <w:spacing w:val="4"/>
          <w:w w:val="55"/>
        </w:rPr>
        <w:t>i</w:t>
      </w:r>
      <w:r>
        <w:rPr>
          <w:color w:val="231F20"/>
        </w:rPr>
        <w:t>n</w:t>
      </w:r>
      <w:r>
        <w:rPr>
          <w:color w:val="231F20"/>
          <w:spacing w:val="3"/>
          <w:w w:val="55"/>
        </w:rPr>
        <w:t>t</w:t>
      </w:r>
      <w:r>
        <w:rPr>
          <w:color w:val="231F20"/>
          <w:spacing w:val="3"/>
          <w:w w:val="88"/>
        </w:rPr>
        <w:t>e</w:t>
      </w:r>
      <w:r>
        <w:rPr>
          <w:color w:val="231F20"/>
          <w:spacing w:val="7"/>
          <w:w w:val="66"/>
        </w:rPr>
        <w:t>r</w:t>
      </w:r>
      <w:r>
        <w:rPr>
          <w:color w:val="231F20"/>
          <w:spacing w:val="2"/>
        </w:rPr>
        <w:t>n</w:t>
      </w:r>
      <w:r>
        <w:rPr>
          <w:color w:val="231F20"/>
          <w:spacing w:val="2"/>
          <w:w w:val="88"/>
        </w:rPr>
        <w:t>a</w:t>
      </w:r>
      <w:r>
        <w:rPr>
          <w:color w:val="231F20"/>
          <w:spacing w:val="4"/>
          <w:w w:val="55"/>
        </w:rPr>
        <w:t>t</w:t>
      </w:r>
      <w:r>
        <w:rPr>
          <w:color w:val="231F20"/>
          <w:spacing w:val="-1"/>
          <w:w w:val="55"/>
        </w:rPr>
        <w:t>i</w:t>
      </w:r>
      <w:r>
        <w:rPr>
          <w:color w:val="231F20"/>
          <w:spacing w:val="1"/>
        </w:rPr>
        <w:t>o</w:t>
      </w:r>
      <w:r>
        <w:rPr>
          <w:color w:val="231F20"/>
          <w:spacing w:val="2"/>
        </w:rPr>
        <w:t>n</w:t>
      </w:r>
      <w:r>
        <w:rPr>
          <w:color w:val="231F20"/>
          <w:spacing w:val="6"/>
          <w:w w:val="88"/>
        </w:rPr>
        <w:t>a</w:t>
      </w:r>
      <w:r>
        <w:rPr>
          <w:color w:val="231F20"/>
          <w:w w:val="55"/>
        </w:rPr>
        <w:t>l</w:t>
      </w:r>
      <w:r>
        <w:rPr>
          <w:color w:val="231F20"/>
          <w:spacing w:val="-28"/>
        </w:rPr>
        <w:t xml:space="preserve"> </w:t>
      </w:r>
      <w:r>
        <w:rPr>
          <w:color w:val="231F20"/>
          <w:spacing w:val="1"/>
          <w:w w:val="55"/>
        </w:rPr>
        <w:t>l</w:t>
      </w:r>
      <w:r>
        <w:rPr>
          <w:color w:val="231F20"/>
          <w:spacing w:val="-2"/>
          <w:w w:val="88"/>
        </w:rPr>
        <w:t>e</w:t>
      </w:r>
      <w:r>
        <w:rPr>
          <w:color w:val="231F20"/>
          <w:spacing w:val="-3"/>
        </w:rPr>
        <w:t>v</w:t>
      </w:r>
      <w:r>
        <w:rPr>
          <w:color w:val="231F20"/>
          <w:w w:val="88"/>
        </w:rPr>
        <w:t>e</w:t>
      </w:r>
      <w:r>
        <w:rPr>
          <w:color w:val="231F20"/>
          <w:w w:val="55"/>
        </w:rPr>
        <w:t>l</w:t>
      </w:r>
      <w:r>
        <w:rPr>
          <w:color w:val="231F20"/>
          <w:spacing w:val="-28"/>
        </w:rPr>
        <w:t xml:space="preserve"> </w:t>
      </w:r>
      <w:r>
        <w:rPr>
          <w:color w:val="231F20"/>
          <w:spacing w:val="-1"/>
        </w:rPr>
        <w:t>o</w:t>
      </w:r>
      <w:r>
        <w:rPr>
          <w:color w:val="231F20"/>
          <w:w w:val="66"/>
        </w:rPr>
        <w:t>f</w:t>
      </w:r>
      <w:r>
        <w:rPr>
          <w:color w:val="231F20"/>
          <w:spacing w:val="-28"/>
        </w:rPr>
        <w:t xml:space="preserve"> </w:t>
      </w:r>
      <w:r>
        <w:rPr>
          <w:color w:val="231F20"/>
          <w:spacing w:val="2"/>
        </w:rPr>
        <w:t>p</w:t>
      </w:r>
      <w:r>
        <w:rPr>
          <w:color w:val="231F20"/>
          <w:spacing w:val="2"/>
          <w:w w:val="66"/>
        </w:rPr>
        <w:t>r</w:t>
      </w:r>
      <w:r>
        <w:rPr>
          <w:color w:val="231F20"/>
          <w:spacing w:val="3"/>
        </w:rPr>
        <w:t>o</w:t>
      </w:r>
      <w:r>
        <w:rPr>
          <w:color w:val="231F20"/>
          <w:spacing w:val="1"/>
        </w:rPr>
        <w:t>d</w:t>
      </w:r>
      <w:r>
        <w:rPr>
          <w:color w:val="231F20"/>
          <w:spacing w:val="2"/>
        </w:rPr>
        <w:t>u</w:t>
      </w:r>
      <w:r>
        <w:rPr>
          <w:color w:val="231F20"/>
          <w:spacing w:val="2"/>
          <w:w w:val="88"/>
        </w:rPr>
        <w:t>c</w:t>
      </w:r>
      <w:r>
        <w:rPr>
          <w:color w:val="231F20"/>
          <w:spacing w:val="4"/>
          <w:w w:val="55"/>
        </w:rPr>
        <w:t>i</w:t>
      </w:r>
      <w:r>
        <w:rPr>
          <w:color w:val="231F20"/>
        </w:rPr>
        <w:t>ng</w:t>
      </w:r>
      <w:r>
        <w:rPr>
          <w:color w:val="231F20"/>
          <w:spacing w:val="-28"/>
        </w:rPr>
        <w:t xml:space="preserve"> </w:t>
      </w:r>
      <w:r>
        <w:rPr>
          <w:color w:val="231F20"/>
          <w:spacing w:val="2"/>
        </w:rPr>
        <w:t>p</w:t>
      </w:r>
      <w:r>
        <w:rPr>
          <w:color w:val="231F20"/>
          <w:spacing w:val="4"/>
        </w:rPr>
        <w:t>u</w:t>
      </w:r>
      <w:r>
        <w:rPr>
          <w:color w:val="231F20"/>
          <w:spacing w:val="1"/>
          <w:w w:val="155"/>
        </w:rPr>
        <w:t>m</w:t>
      </w:r>
      <w:r>
        <w:rPr>
          <w:color w:val="231F20"/>
          <w:spacing w:val="-2"/>
        </w:rPr>
        <w:t>p</w:t>
      </w:r>
      <w:r>
        <w:rPr>
          <w:color w:val="231F20"/>
          <w:w w:val="50"/>
        </w:rPr>
        <w:t>.</w:t>
      </w:r>
      <w:r>
        <w:rPr>
          <w:color w:val="231F20"/>
          <w:spacing w:val="-28"/>
        </w:rPr>
        <w:t xml:space="preserve"> </w:t>
      </w:r>
      <w:r>
        <w:rPr>
          <w:color w:val="231F20"/>
          <w:spacing w:val="6"/>
          <w:w w:val="121"/>
        </w:rPr>
        <w:t>T</w:t>
      </w:r>
      <w:r>
        <w:rPr>
          <w:color w:val="231F20"/>
          <w:spacing w:val="2"/>
        </w:rPr>
        <w:t>h</w:t>
      </w:r>
      <w:r>
        <w:rPr>
          <w:color w:val="231F20"/>
          <w:w w:val="88"/>
        </w:rPr>
        <w:t>e</w:t>
      </w:r>
      <w:r>
        <w:rPr>
          <w:color w:val="231F20"/>
          <w:spacing w:val="-28"/>
        </w:rPr>
        <w:t xml:space="preserve"> </w:t>
      </w:r>
      <w:r>
        <w:rPr>
          <w:color w:val="231F20"/>
          <w:spacing w:val="2"/>
        </w:rPr>
        <w:t>p</w:t>
      </w:r>
      <w:r>
        <w:rPr>
          <w:color w:val="231F20"/>
          <w:spacing w:val="2"/>
          <w:w w:val="66"/>
        </w:rPr>
        <w:t>r</w:t>
      </w:r>
      <w:r>
        <w:rPr>
          <w:color w:val="231F20"/>
          <w:spacing w:val="3"/>
        </w:rPr>
        <w:t>o</w:t>
      </w:r>
      <w:r>
        <w:rPr>
          <w:color w:val="231F20"/>
          <w:spacing w:val="1"/>
        </w:rPr>
        <w:t>d</w:t>
      </w:r>
      <w:r>
        <w:rPr>
          <w:color w:val="231F20"/>
          <w:spacing w:val="2"/>
        </w:rPr>
        <w:t>u</w:t>
      </w:r>
      <w:r>
        <w:rPr>
          <w:color w:val="231F20"/>
          <w:spacing w:val="2"/>
          <w:w w:val="88"/>
        </w:rPr>
        <w:t>c</w:t>
      </w:r>
      <w:r>
        <w:rPr>
          <w:color w:val="231F20"/>
          <w:w w:val="55"/>
        </w:rPr>
        <w:t>t</w:t>
      </w:r>
      <w:r>
        <w:rPr>
          <w:color w:val="231F20"/>
          <w:spacing w:val="-28"/>
        </w:rPr>
        <w:t xml:space="preserve"> </w:t>
      </w:r>
      <w:r>
        <w:rPr>
          <w:color w:val="231F20"/>
          <w:spacing w:val="3"/>
          <w:w w:val="143"/>
        </w:rPr>
        <w:t>w</w:t>
      </w:r>
      <w:r>
        <w:rPr>
          <w:color w:val="231F20"/>
          <w:spacing w:val="2"/>
          <w:w w:val="55"/>
        </w:rPr>
        <w:t>i</w:t>
      </w:r>
      <w:r>
        <w:rPr>
          <w:color w:val="231F20"/>
          <w:spacing w:val="3"/>
        </w:rPr>
        <w:t>d</w:t>
      </w:r>
      <w:r>
        <w:rPr>
          <w:color w:val="231F20"/>
          <w:w w:val="88"/>
        </w:rPr>
        <w:t>e</w:t>
      </w:r>
      <w:r>
        <w:rPr>
          <w:color w:val="231F20"/>
          <w:spacing w:val="-1"/>
          <w:w w:val="55"/>
        </w:rPr>
        <w:t>l</w:t>
      </w:r>
      <w:r>
        <w:rPr>
          <w:color w:val="231F20"/>
        </w:rPr>
        <w:t>y</w:t>
      </w:r>
      <w:r>
        <w:rPr>
          <w:color w:val="231F20"/>
          <w:spacing w:val="-28"/>
        </w:rPr>
        <w:t xml:space="preserve"> </w:t>
      </w:r>
      <w:r>
        <w:rPr>
          <w:color w:val="231F20"/>
          <w:spacing w:val="2"/>
        </w:rPr>
        <w:t>u</w:t>
      </w:r>
      <w:r>
        <w:rPr>
          <w:color w:val="231F20"/>
          <w:spacing w:val="2"/>
          <w:w w:val="77"/>
        </w:rPr>
        <w:t>s</w:t>
      </w:r>
      <w:r>
        <w:rPr>
          <w:color w:val="231F20"/>
          <w:w w:val="88"/>
        </w:rPr>
        <w:t>e</w:t>
      </w:r>
      <w:r>
        <w:rPr>
          <w:color w:val="231F20"/>
          <w:spacing w:val="-28"/>
        </w:rPr>
        <w:t xml:space="preserve"> </w:t>
      </w:r>
      <w:r>
        <w:rPr>
          <w:color w:val="231F20"/>
          <w:spacing w:val="4"/>
          <w:w w:val="55"/>
        </w:rPr>
        <w:t>i</w:t>
      </w:r>
      <w:r>
        <w:rPr>
          <w:color w:val="231F20"/>
        </w:rPr>
        <w:t>n</w:t>
      </w:r>
      <w:r>
        <w:rPr>
          <w:color w:val="231F20"/>
          <w:spacing w:val="-28"/>
        </w:rPr>
        <w:t xml:space="preserve"> </w:t>
      </w:r>
      <w:r>
        <w:rPr>
          <w:color w:val="231F20"/>
          <w:spacing w:val="2"/>
          <w:w w:val="77"/>
        </w:rPr>
        <w:t>s</w:t>
      </w:r>
      <w:r>
        <w:rPr>
          <w:color w:val="231F20"/>
          <w:spacing w:val="-2"/>
          <w:w w:val="88"/>
        </w:rPr>
        <w:t>e</w:t>
      </w:r>
      <w:r>
        <w:rPr>
          <w:color w:val="231F20"/>
          <w:spacing w:val="-3"/>
        </w:rPr>
        <w:t>v</w:t>
      </w:r>
      <w:r>
        <w:rPr>
          <w:color w:val="231F20"/>
          <w:spacing w:val="3"/>
          <w:w w:val="88"/>
        </w:rPr>
        <w:t>e</w:t>
      </w:r>
      <w:r>
        <w:rPr>
          <w:color w:val="231F20"/>
          <w:spacing w:val="3"/>
          <w:w w:val="66"/>
        </w:rPr>
        <w:t>r</w:t>
      </w:r>
      <w:r>
        <w:rPr>
          <w:color w:val="231F20"/>
          <w:spacing w:val="6"/>
          <w:w w:val="88"/>
        </w:rPr>
        <w:t>a</w:t>
      </w:r>
      <w:r>
        <w:rPr>
          <w:color w:val="231F20"/>
          <w:w w:val="55"/>
        </w:rPr>
        <w:t>l</w:t>
      </w:r>
    </w:p>
    <w:p>
      <w:pPr>
        <w:pStyle w:val="2"/>
        <w:spacing w:line="253" w:lineRule="exact"/>
      </w:pPr>
      <w:r>
        <w:rPr>
          <w:color w:val="231F20"/>
        </w:rPr>
        <w:t>74</w:t>
      </w:r>
    </w:p>
    <w:p>
      <w:pPr>
        <w:spacing w:after="0" w:line="253"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00" name="组合 29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297" name="直线 29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298" name="图片 30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299" name="文本框 30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29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C5RmVe1gAAAAQBAAAPAAAAAAAAAAEAIAAAACIAAABk&#10;cnMvZG93bnJldi54bWxQSwECFAAUAAAACACHTuJAxGE3T2QDAACH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299" o:spid="_x0000_s1026" o:spt="20" style="position:absolute;left:0;top:478;height:0;width:6236;" filled="f" stroked="t" coordsize="21600,21600" o:gfxdata="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XwO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00" o:spid="_x0000_s1026" o:spt="75" alt="" type="#_x0000_t75" style="position:absolute;left:34;top:0;height:476;width:1228;" filled="f" o:preferrelative="t" stroked="f" coordsize="21600,21600" o:gfxdata="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8p3D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301" o:spid="_x0000_s1026" o:spt="202" type="#_x0000_t202" style="position:absolute;left:0;top:0;height:484;width:6237;"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pPr>
      <w:r>
        <w:rPr>
          <w:color w:val="231F20"/>
          <w:spacing w:val="4"/>
          <w:w w:val="66"/>
        </w:rPr>
        <w:t>f</w:t>
      </w:r>
      <w:r>
        <w:rPr>
          <w:color w:val="231F20"/>
          <w:spacing w:val="-1"/>
          <w:w w:val="55"/>
        </w:rPr>
        <w:t>i</w:t>
      </w:r>
      <w:r>
        <w:rPr>
          <w:color w:val="231F20"/>
          <w:spacing w:val="-2"/>
          <w:w w:val="88"/>
        </w:rPr>
        <w:t>e</w:t>
      </w:r>
      <w:r>
        <w:rPr>
          <w:color w:val="231F20"/>
          <w:spacing w:val="-1"/>
          <w:w w:val="55"/>
        </w:rPr>
        <w:t>l</w:t>
      </w:r>
      <w:r>
        <w:rPr>
          <w:color w:val="231F20"/>
          <w:spacing w:val="2"/>
        </w:rPr>
        <w:t>d</w:t>
      </w:r>
      <w:r>
        <w:rPr>
          <w:color w:val="231F20"/>
          <w:w w:val="77"/>
        </w:rPr>
        <w:t>s</w:t>
      </w:r>
      <w:r>
        <w:rPr>
          <w:color w:val="231F20"/>
          <w:w w:val="50"/>
        </w:rPr>
        <w:t>,</w:t>
      </w:r>
      <w:r>
        <w:rPr>
          <w:color w:val="231F20"/>
          <w:spacing w:val="-35"/>
        </w:rPr>
        <w:t xml:space="preserve"> </w:t>
      </w:r>
      <w:r>
        <w:rPr>
          <w:color w:val="231F20"/>
          <w:spacing w:val="-1"/>
          <w:w w:val="91"/>
        </w:rPr>
        <w:t>suc</w:t>
      </w:r>
      <w:r>
        <w:rPr>
          <w:color w:val="231F20"/>
          <w:w w:val="91"/>
        </w:rPr>
        <w:t>h</w:t>
      </w:r>
      <w:r>
        <w:rPr>
          <w:color w:val="231F20"/>
          <w:spacing w:val="-35"/>
        </w:rPr>
        <w:t xml:space="preserve"> </w:t>
      </w:r>
      <w:r>
        <w:rPr>
          <w:color w:val="231F20"/>
          <w:spacing w:val="2"/>
          <w:w w:val="88"/>
        </w:rPr>
        <w:t>a</w:t>
      </w:r>
      <w:r>
        <w:rPr>
          <w:color w:val="231F20"/>
          <w:w w:val="77"/>
        </w:rPr>
        <w:t>s</w:t>
      </w:r>
      <w:r>
        <w:rPr>
          <w:color w:val="231F20"/>
          <w:spacing w:val="-35"/>
        </w:rPr>
        <w:t xml:space="preserve"> </w:t>
      </w:r>
      <w:r>
        <w:rPr>
          <w:color w:val="231F20"/>
          <w:w w:val="108"/>
        </w:rPr>
        <w:t>che</w:t>
      </w:r>
      <w:r>
        <w:rPr>
          <w:color w:val="231F20"/>
          <w:spacing w:val="5"/>
          <w:w w:val="108"/>
        </w:rPr>
        <w:t>m</w:t>
      </w:r>
      <w:r>
        <w:rPr>
          <w:color w:val="231F20"/>
          <w:w w:val="62"/>
        </w:rPr>
        <w:t>is</w:t>
      </w:r>
      <w:r>
        <w:rPr>
          <w:color w:val="231F20"/>
          <w:spacing w:val="4"/>
          <w:w w:val="62"/>
        </w:rPr>
        <w:t>t</w:t>
      </w:r>
      <w:r>
        <w:rPr>
          <w:color w:val="231F20"/>
          <w:spacing w:val="5"/>
          <w:w w:val="66"/>
        </w:rPr>
        <w:t>r</w:t>
      </w:r>
      <w:r>
        <w:rPr>
          <w:color w:val="231F20"/>
        </w:rPr>
        <w:t>y</w:t>
      </w:r>
      <w:r>
        <w:rPr>
          <w:color w:val="231F20"/>
          <w:spacing w:val="-35"/>
        </w:rPr>
        <w:t xml:space="preserve"> </w:t>
      </w:r>
      <w:r>
        <w:rPr>
          <w:color w:val="231F20"/>
          <w:spacing w:val="3"/>
          <w:w w:val="55"/>
        </w:rPr>
        <w:t>i</w:t>
      </w:r>
      <w:r>
        <w:rPr>
          <w:color w:val="231F20"/>
        </w:rPr>
        <w:t>nd</w:t>
      </w:r>
      <w:r>
        <w:rPr>
          <w:color w:val="231F20"/>
          <w:spacing w:val="1"/>
        </w:rPr>
        <w:t>u</w:t>
      </w:r>
      <w:r>
        <w:rPr>
          <w:color w:val="231F20"/>
          <w:w w:val="66"/>
        </w:rPr>
        <w:t>s</w:t>
      </w:r>
      <w:r>
        <w:rPr>
          <w:color w:val="231F20"/>
          <w:spacing w:val="4"/>
          <w:w w:val="66"/>
        </w:rPr>
        <w:t>t</w:t>
      </w:r>
      <w:r>
        <w:rPr>
          <w:color w:val="231F20"/>
          <w:spacing w:val="5"/>
          <w:w w:val="66"/>
        </w:rPr>
        <w:t>r</w:t>
      </w:r>
      <w:r>
        <w:rPr>
          <w:color w:val="231F20"/>
          <w:spacing w:val="-11"/>
        </w:rPr>
        <w:t>y</w:t>
      </w:r>
      <w:r>
        <w:rPr>
          <w:color w:val="231F20"/>
          <w:w w:val="50"/>
        </w:rPr>
        <w:t>,</w:t>
      </w:r>
      <w:r>
        <w:rPr>
          <w:color w:val="231F20"/>
          <w:spacing w:val="-35"/>
        </w:rPr>
        <w:t xml:space="preserve"> </w:t>
      </w:r>
      <w:r>
        <w:rPr>
          <w:color w:val="231F20"/>
        </w:rPr>
        <w:t>p</w:t>
      </w:r>
      <w:r>
        <w:rPr>
          <w:color w:val="231F20"/>
          <w:spacing w:val="1"/>
        </w:rPr>
        <w:t>h</w:t>
      </w:r>
      <w:r>
        <w:rPr>
          <w:color w:val="231F20"/>
          <w:spacing w:val="5"/>
          <w:w w:val="88"/>
        </w:rPr>
        <w:t>a</w:t>
      </w:r>
      <w:r>
        <w:rPr>
          <w:color w:val="231F20"/>
          <w:spacing w:val="5"/>
          <w:w w:val="66"/>
        </w:rPr>
        <w:t>r</w:t>
      </w:r>
      <w:r>
        <w:rPr>
          <w:color w:val="231F20"/>
          <w:spacing w:val="1"/>
          <w:w w:val="155"/>
        </w:rPr>
        <w:t>m</w:t>
      </w:r>
      <w:r>
        <w:rPr>
          <w:color w:val="231F20"/>
          <w:spacing w:val="1"/>
          <w:w w:val="88"/>
        </w:rPr>
        <w:t>a</w:t>
      </w:r>
      <w:r>
        <w:rPr>
          <w:color w:val="231F20"/>
          <w:w w:val="94"/>
        </w:rPr>
        <w:t>c</w:t>
      </w:r>
      <w:r>
        <w:rPr>
          <w:color w:val="231F20"/>
          <w:spacing w:val="-11"/>
          <w:w w:val="94"/>
        </w:rPr>
        <w:t>y</w:t>
      </w:r>
      <w:r>
        <w:rPr>
          <w:color w:val="231F20"/>
          <w:w w:val="50"/>
        </w:rPr>
        <w:t>,</w:t>
      </w:r>
      <w:r>
        <w:rPr>
          <w:color w:val="231F20"/>
          <w:spacing w:val="-35"/>
        </w:rPr>
        <w:t xml:space="preserve"> </w:t>
      </w:r>
      <w:r>
        <w:rPr>
          <w:color w:val="231F20"/>
          <w:spacing w:val="3"/>
        </w:rPr>
        <w:t>p</w:t>
      </w:r>
      <w:r>
        <w:rPr>
          <w:color w:val="231F20"/>
          <w:w w:val="88"/>
        </w:rPr>
        <w:t>e</w:t>
      </w:r>
      <w:r>
        <w:rPr>
          <w:color w:val="231F20"/>
          <w:spacing w:val="4"/>
          <w:w w:val="55"/>
        </w:rPr>
        <w:t>t</w:t>
      </w:r>
      <w:r>
        <w:rPr>
          <w:color w:val="231F20"/>
          <w:spacing w:val="1"/>
          <w:w w:val="66"/>
        </w:rPr>
        <w:t>r</w:t>
      </w:r>
      <w:r>
        <w:rPr>
          <w:color w:val="231F20"/>
          <w:spacing w:val="-2"/>
        </w:rPr>
        <w:t>o</w:t>
      </w:r>
      <w:r>
        <w:rPr>
          <w:color w:val="231F20"/>
          <w:spacing w:val="-1"/>
          <w:w w:val="55"/>
        </w:rPr>
        <w:t>l</w:t>
      </w:r>
      <w:r>
        <w:rPr>
          <w:color w:val="231F20"/>
          <w:w w:val="94"/>
        </w:rPr>
        <w:t>e</w:t>
      </w:r>
      <w:r>
        <w:rPr>
          <w:color w:val="231F20"/>
          <w:spacing w:val="3"/>
          <w:w w:val="94"/>
        </w:rPr>
        <w:t>u</w:t>
      </w:r>
      <w:r>
        <w:rPr>
          <w:color w:val="231F20"/>
          <w:spacing w:val="2"/>
          <w:w w:val="155"/>
        </w:rPr>
        <w:t>m</w:t>
      </w:r>
      <w:r>
        <w:rPr>
          <w:color w:val="231F20"/>
          <w:w w:val="50"/>
        </w:rPr>
        <w:t>,</w:t>
      </w:r>
      <w:r>
        <w:rPr>
          <w:color w:val="231F20"/>
          <w:spacing w:val="-35"/>
        </w:rPr>
        <w:t xml:space="preserve"> </w:t>
      </w:r>
      <w:r>
        <w:rPr>
          <w:color w:val="231F20"/>
          <w:spacing w:val="-1"/>
        </w:rPr>
        <w:t>g</w:t>
      </w:r>
      <w:r>
        <w:rPr>
          <w:color w:val="231F20"/>
          <w:spacing w:val="4"/>
          <w:w w:val="88"/>
        </w:rPr>
        <w:t>a</w:t>
      </w:r>
      <w:r>
        <w:rPr>
          <w:color w:val="231F20"/>
          <w:spacing w:val="-3"/>
          <w:w w:val="55"/>
        </w:rPr>
        <w:t>l</w:t>
      </w:r>
      <w:r>
        <w:rPr>
          <w:color w:val="231F20"/>
          <w:spacing w:val="-3"/>
        </w:rPr>
        <w:t>v</w:t>
      </w:r>
      <w:r>
        <w:rPr>
          <w:color w:val="231F20"/>
          <w:spacing w:val="4"/>
          <w:w w:val="88"/>
        </w:rPr>
        <w:t>a</w:t>
      </w:r>
      <w:r>
        <w:rPr>
          <w:color w:val="231F20"/>
          <w:spacing w:val="8"/>
        </w:rPr>
        <w:t>n</w:t>
      </w:r>
      <w:r>
        <w:rPr>
          <w:color w:val="231F20"/>
          <w:spacing w:val="2"/>
          <w:w w:val="77"/>
        </w:rPr>
        <w:t>iz</w:t>
      </w:r>
      <w:r>
        <w:rPr>
          <w:color w:val="231F20"/>
          <w:w w:val="77"/>
        </w:rPr>
        <w:t>a</w:t>
      </w:r>
      <w:r>
        <w:rPr>
          <w:color w:val="231F20"/>
          <w:spacing w:val="3"/>
          <w:w w:val="55"/>
        </w:rPr>
        <w:t>t</w:t>
      </w:r>
      <w:r>
        <w:rPr>
          <w:color w:val="231F20"/>
          <w:spacing w:val="-2"/>
          <w:w w:val="55"/>
        </w:rPr>
        <w:t>i</w:t>
      </w:r>
      <w:r>
        <w:rPr>
          <w:color w:val="231F20"/>
        </w:rPr>
        <w:t>o</w:t>
      </w:r>
      <w:r>
        <w:rPr>
          <w:color w:val="231F20"/>
          <w:spacing w:val="1"/>
        </w:rPr>
        <w:t>n</w:t>
      </w:r>
      <w:r>
        <w:rPr>
          <w:color w:val="231F20"/>
          <w:w w:val="50"/>
        </w:rPr>
        <w:t>,</w:t>
      </w:r>
      <w:r>
        <w:rPr>
          <w:color w:val="231F20"/>
          <w:spacing w:val="-35"/>
        </w:rPr>
        <w:t xml:space="preserve"> </w:t>
      </w:r>
      <w:r>
        <w:rPr>
          <w:color w:val="231F20"/>
          <w:spacing w:val="1"/>
          <w:w w:val="88"/>
        </w:rPr>
        <w:t>e</w:t>
      </w:r>
      <w:r>
        <w:rPr>
          <w:color w:val="231F20"/>
          <w:spacing w:val="-4"/>
        </w:rPr>
        <w:t>n</w:t>
      </w:r>
      <w:r>
        <w:rPr>
          <w:color w:val="231F20"/>
          <w:spacing w:val="1"/>
        </w:rPr>
        <w:t>v</w:t>
      </w:r>
      <w:r>
        <w:rPr>
          <w:color w:val="231F20"/>
          <w:spacing w:val="4"/>
          <w:w w:val="55"/>
        </w:rPr>
        <w:t>i</w:t>
      </w:r>
      <w:r>
        <w:rPr>
          <w:color w:val="231F20"/>
          <w:spacing w:val="1"/>
          <w:w w:val="66"/>
        </w:rPr>
        <w:t>r</w:t>
      </w:r>
      <w:r>
        <w:rPr>
          <w:color w:val="231F20"/>
        </w:rPr>
        <w:t>o</w:t>
      </w:r>
      <w:r>
        <w:rPr>
          <w:color w:val="231F20"/>
          <w:spacing w:val="4"/>
        </w:rPr>
        <w:t>n</w:t>
      </w:r>
      <w:r>
        <w:rPr>
          <w:color w:val="231F20"/>
          <w:spacing w:val="1"/>
          <w:w w:val="155"/>
        </w:rPr>
        <w:t>m</w:t>
      </w:r>
      <w:r>
        <w:rPr>
          <w:color w:val="231F20"/>
          <w:spacing w:val="1"/>
          <w:w w:val="88"/>
        </w:rPr>
        <w:t>e</w:t>
      </w:r>
      <w:r>
        <w:rPr>
          <w:color w:val="231F20"/>
          <w:spacing w:val="-1"/>
        </w:rPr>
        <w:t>n</w:t>
      </w:r>
      <w:r>
        <w:rPr>
          <w:color w:val="231F20"/>
          <w:w w:val="55"/>
        </w:rPr>
        <w:t xml:space="preserve">t </w:t>
      </w:r>
      <w:r>
        <w:rPr>
          <w:color w:val="231F20"/>
          <w:w w:val="95"/>
        </w:rPr>
        <w:t>protection,</w:t>
      </w:r>
      <w:r>
        <w:rPr>
          <w:color w:val="231F20"/>
          <w:spacing w:val="-49"/>
          <w:w w:val="95"/>
        </w:rPr>
        <w:t xml:space="preserve"> </w:t>
      </w:r>
      <w:r>
        <w:rPr>
          <w:color w:val="231F20"/>
          <w:w w:val="95"/>
        </w:rPr>
        <w:t>printing</w:t>
      </w:r>
      <w:r>
        <w:rPr>
          <w:color w:val="231F20"/>
          <w:spacing w:val="-49"/>
          <w:w w:val="95"/>
        </w:rPr>
        <w:t xml:space="preserve"> </w:t>
      </w:r>
      <w:r>
        <w:rPr>
          <w:color w:val="231F20"/>
          <w:w w:val="95"/>
        </w:rPr>
        <w:t>and</w:t>
      </w:r>
      <w:r>
        <w:rPr>
          <w:color w:val="231F20"/>
          <w:spacing w:val="-49"/>
          <w:w w:val="95"/>
        </w:rPr>
        <w:t xml:space="preserve"> </w:t>
      </w:r>
      <w:r>
        <w:rPr>
          <w:color w:val="231F20"/>
          <w:w w:val="95"/>
        </w:rPr>
        <w:t>dyeing,</w:t>
      </w:r>
      <w:r>
        <w:rPr>
          <w:color w:val="231F20"/>
          <w:spacing w:val="-49"/>
          <w:w w:val="95"/>
        </w:rPr>
        <w:t xml:space="preserve"> </w:t>
      </w:r>
      <w:r>
        <w:rPr>
          <w:color w:val="231F20"/>
          <w:w w:val="95"/>
        </w:rPr>
        <w:t>food,</w:t>
      </w:r>
      <w:r>
        <w:rPr>
          <w:color w:val="231F20"/>
          <w:spacing w:val="-49"/>
          <w:w w:val="95"/>
        </w:rPr>
        <w:t xml:space="preserve"> </w:t>
      </w:r>
      <w:r>
        <w:rPr>
          <w:color w:val="231F20"/>
          <w:w w:val="95"/>
        </w:rPr>
        <w:t>heating</w:t>
      </w:r>
      <w:r>
        <w:rPr>
          <w:color w:val="231F20"/>
          <w:spacing w:val="-49"/>
          <w:w w:val="95"/>
        </w:rPr>
        <w:t xml:space="preserve"> </w:t>
      </w:r>
      <w:r>
        <w:rPr>
          <w:color w:val="231F20"/>
          <w:w w:val="95"/>
        </w:rPr>
        <w:t>and</w:t>
      </w:r>
      <w:r>
        <w:rPr>
          <w:color w:val="231F20"/>
          <w:spacing w:val="-49"/>
          <w:w w:val="95"/>
        </w:rPr>
        <w:t xml:space="preserve"> </w:t>
      </w:r>
      <w:r>
        <w:rPr>
          <w:color w:val="231F20"/>
          <w:w w:val="95"/>
        </w:rPr>
        <w:t>so</w:t>
      </w:r>
      <w:r>
        <w:rPr>
          <w:color w:val="231F20"/>
          <w:spacing w:val="-50"/>
          <w:w w:val="95"/>
        </w:rPr>
        <w:t xml:space="preserve"> </w:t>
      </w:r>
      <w:r>
        <w:rPr>
          <w:color w:val="231F20"/>
          <w:w w:val="95"/>
        </w:rPr>
        <w:t>on.</w:t>
      </w:r>
    </w:p>
    <w:p>
      <w:pPr>
        <w:pStyle w:val="3"/>
        <w:spacing w:before="2" w:line="290" w:lineRule="auto"/>
        <w:ind w:left="1152" w:right="1154"/>
        <w:jc w:val="both"/>
      </w:pPr>
      <w:r>
        <w:rPr>
          <w:color w:val="231F20"/>
          <w:spacing w:val="2"/>
          <w:w w:val="110"/>
        </w:rPr>
        <w:t>S</w:t>
      </w:r>
      <w:r>
        <w:rPr>
          <w:color w:val="231F20"/>
          <w:spacing w:val="4"/>
        </w:rPr>
        <w:t>h</w:t>
      </w:r>
      <w:r>
        <w:rPr>
          <w:color w:val="231F20"/>
          <w:spacing w:val="5"/>
          <w:w w:val="88"/>
        </w:rPr>
        <w:t>e</w:t>
      </w:r>
      <w:r>
        <w:rPr>
          <w:color w:val="231F20"/>
        </w:rPr>
        <w:t>n</w:t>
      </w:r>
      <w:r>
        <w:rPr>
          <w:color w:val="231F20"/>
          <w:spacing w:val="-22"/>
        </w:rPr>
        <w:t xml:space="preserve"> </w:t>
      </w:r>
      <w:r>
        <w:rPr>
          <w:color w:val="231F20"/>
          <w:spacing w:val="6"/>
        </w:rPr>
        <w:t>b</w:t>
      </w:r>
      <w:r>
        <w:rPr>
          <w:color w:val="231F20"/>
          <w:spacing w:val="4"/>
          <w:w w:val="71"/>
        </w:rPr>
        <w:t>e</w:t>
      </w:r>
      <w:r>
        <w:rPr>
          <w:color w:val="231F20"/>
          <w:w w:val="71"/>
        </w:rPr>
        <w:t>i</w:t>
      </w:r>
      <w:r>
        <w:rPr>
          <w:color w:val="231F20"/>
          <w:spacing w:val="-23"/>
        </w:rPr>
        <w:t xml:space="preserve"> </w:t>
      </w:r>
      <w:r>
        <w:rPr>
          <w:color w:val="231F20"/>
          <w:spacing w:val="7"/>
        </w:rPr>
        <w:t>p</w:t>
      </w:r>
      <w:r>
        <w:rPr>
          <w:color w:val="231F20"/>
          <w:spacing w:val="6"/>
          <w:w w:val="88"/>
        </w:rPr>
        <w:t>e</w:t>
      </w:r>
      <w:r>
        <w:rPr>
          <w:color w:val="231F20"/>
          <w:spacing w:val="4"/>
        </w:rPr>
        <w:t>o</w:t>
      </w:r>
      <w:r>
        <w:rPr>
          <w:color w:val="231F20"/>
          <w:spacing w:val="2"/>
        </w:rPr>
        <w:t>p</w:t>
      </w:r>
      <w:r>
        <w:rPr>
          <w:color w:val="231F20"/>
          <w:spacing w:val="3"/>
          <w:w w:val="55"/>
        </w:rPr>
        <w:t>l</w:t>
      </w:r>
      <w:r>
        <w:rPr>
          <w:color w:val="231F20"/>
          <w:w w:val="88"/>
        </w:rPr>
        <w:t>e</w:t>
      </w:r>
      <w:r>
        <w:rPr>
          <w:color w:val="231F20"/>
          <w:spacing w:val="-23"/>
        </w:rPr>
        <w:t xml:space="preserve"> </w:t>
      </w:r>
      <w:r>
        <w:rPr>
          <w:color w:val="231F20"/>
          <w:spacing w:val="8"/>
          <w:w w:val="88"/>
        </w:rPr>
        <w:t>a</w:t>
      </w:r>
      <w:r>
        <w:rPr>
          <w:color w:val="231F20"/>
          <w:spacing w:val="1"/>
          <w:w w:val="55"/>
        </w:rPr>
        <w:t>l</w:t>
      </w:r>
      <w:r>
        <w:rPr>
          <w:color w:val="231F20"/>
          <w:spacing w:val="1"/>
          <w:w w:val="143"/>
        </w:rPr>
        <w:t>w</w:t>
      </w:r>
      <w:r>
        <w:rPr>
          <w:color w:val="231F20"/>
          <w:w w:val="88"/>
        </w:rPr>
        <w:t>a</w:t>
      </w:r>
      <w:r>
        <w:rPr>
          <w:color w:val="231F20"/>
          <w:spacing w:val="2"/>
        </w:rPr>
        <w:t>y</w:t>
      </w:r>
      <w:r>
        <w:rPr>
          <w:color w:val="231F20"/>
          <w:w w:val="77"/>
        </w:rPr>
        <w:t>s</w:t>
      </w:r>
      <w:r>
        <w:rPr>
          <w:color w:val="231F20"/>
          <w:spacing w:val="-23"/>
        </w:rPr>
        <w:t xml:space="preserve"> </w:t>
      </w:r>
      <w:r>
        <w:rPr>
          <w:color w:val="231F20"/>
          <w:spacing w:val="4"/>
        </w:rPr>
        <w:t>h</w:t>
      </w:r>
      <w:r>
        <w:rPr>
          <w:color w:val="231F20"/>
          <w:spacing w:val="2"/>
        </w:rPr>
        <w:t>o</w:t>
      </w:r>
      <w:r>
        <w:rPr>
          <w:color w:val="231F20"/>
          <w:spacing w:val="3"/>
          <w:w w:val="55"/>
        </w:rPr>
        <w:t>l</w:t>
      </w:r>
      <w:r>
        <w:rPr>
          <w:color w:val="231F20"/>
        </w:rPr>
        <w:t>d</w:t>
      </w:r>
      <w:r>
        <w:rPr>
          <w:color w:val="231F20"/>
          <w:spacing w:val="-22"/>
        </w:rPr>
        <w:t xml:space="preserve"> </w:t>
      </w:r>
      <w:r>
        <w:rPr>
          <w:color w:val="231F20"/>
          <w:spacing w:val="8"/>
          <w:w w:val="88"/>
        </w:rPr>
        <w:t>a</w:t>
      </w:r>
      <w:r>
        <w:rPr>
          <w:color w:val="231F20"/>
        </w:rPr>
        <w:t>ny</w:t>
      </w:r>
      <w:r>
        <w:rPr>
          <w:color w:val="231F20"/>
          <w:spacing w:val="-22"/>
        </w:rPr>
        <w:t xml:space="preserve"> </w:t>
      </w:r>
      <w:r>
        <w:rPr>
          <w:color w:val="231F20"/>
          <w:spacing w:val="4"/>
        </w:rPr>
        <w:t>o</w:t>
      </w:r>
      <w:r>
        <w:rPr>
          <w:color w:val="231F20"/>
          <w:spacing w:val="5"/>
        </w:rPr>
        <w:t>p</w:t>
      </w:r>
      <w:r>
        <w:rPr>
          <w:color w:val="231F20"/>
          <w:spacing w:val="6"/>
        </w:rPr>
        <w:t>p</w:t>
      </w:r>
      <w:r>
        <w:rPr>
          <w:color w:val="231F20"/>
          <w:spacing w:val="4"/>
        </w:rPr>
        <w:t>o</w:t>
      </w:r>
      <w:r>
        <w:rPr>
          <w:color w:val="231F20"/>
          <w:spacing w:val="10"/>
          <w:w w:val="66"/>
        </w:rPr>
        <w:t>r</w:t>
      </w:r>
      <w:r>
        <w:rPr>
          <w:color w:val="231F20"/>
          <w:spacing w:val="8"/>
          <w:w w:val="55"/>
        </w:rPr>
        <w:t>t</w:t>
      </w:r>
      <w:r>
        <w:rPr>
          <w:color w:val="231F20"/>
          <w:spacing w:val="7"/>
        </w:rPr>
        <w:t>u</w:t>
      </w:r>
      <w:r>
        <w:rPr>
          <w:color w:val="231F20"/>
          <w:spacing w:val="8"/>
        </w:rPr>
        <w:t>n</w:t>
      </w:r>
      <w:r>
        <w:rPr>
          <w:color w:val="231F20"/>
          <w:spacing w:val="2"/>
          <w:w w:val="55"/>
        </w:rPr>
        <w:t>i</w:t>
      </w:r>
      <w:r>
        <w:rPr>
          <w:color w:val="231F20"/>
          <w:spacing w:val="7"/>
          <w:w w:val="55"/>
        </w:rPr>
        <w:t>t</w:t>
      </w:r>
      <w:r>
        <w:rPr>
          <w:color w:val="231F20"/>
        </w:rPr>
        <w:t>y</w:t>
      </w:r>
      <w:r>
        <w:rPr>
          <w:color w:val="231F20"/>
          <w:spacing w:val="-22"/>
        </w:rPr>
        <w:t xml:space="preserve"> </w:t>
      </w:r>
      <w:r>
        <w:rPr>
          <w:color w:val="231F20"/>
          <w:spacing w:val="5"/>
          <w:w w:val="55"/>
        </w:rPr>
        <w:t>t</w:t>
      </w:r>
      <w:r>
        <w:rPr>
          <w:color w:val="231F20"/>
        </w:rPr>
        <w:t>o</w:t>
      </w:r>
      <w:r>
        <w:rPr>
          <w:color w:val="231F20"/>
          <w:spacing w:val="-22"/>
        </w:rPr>
        <w:t xml:space="preserve"> </w:t>
      </w:r>
      <w:r>
        <w:rPr>
          <w:color w:val="231F20"/>
          <w:spacing w:val="6"/>
          <w:w w:val="88"/>
        </w:rPr>
        <w:t>c</w:t>
      </w:r>
      <w:r>
        <w:rPr>
          <w:color w:val="231F20"/>
          <w:spacing w:val="5"/>
          <w:w w:val="66"/>
        </w:rPr>
        <w:t>r</w:t>
      </w:r>
      <w:r>
        <w:rPr>
          <w:color w:val="231F20"/>
          <w:spacing w:val="5"/>
          <w:w w:val="88"/>
        </w:rPr>
        <w:t>e</w:t>
      </w:r>
      <w:r>
        <w:rPr>
          <w:color w:val="231F20"/>
          <w:spacing w:val="4"/>
          <w:w w:val="71"/>
        </w:rPr>
        <w:t>a</w:t>
      </w:r>
      <w:r>
        <w:rPr>
          <w:color w:val="231F20"/>
          <w:spacing w:val="6"/>
          <w:w w:val="71"/>
        </w:rPr>
        <w:t>t</w:t>
      </w:r>
      <w:r>
        <w:rPr>
          <w:color w:val="231F20"/>
          <w:w w:val="88"/>
        </w:rPr>
        <w:t>e</w:t>
      </w:r>
      <w:r>
        <w:rPr>
          <w:color w:val="231F20"/>
          <w:spacing w:val="-23"/>
        </w:rPr>
        <w:t xml:space="preserve"> </w:t>
      </w:r>
      <w:r>
        <w:rPr>
          <w:color w:val="231F20"/>
          <w:spacing w:val="8"/>
        </w:rPr>
        <w:t>n</w:t>
      </w:r>
      <w:r>
        <w:rPr>
          <w:color w:val="231F20"/>
          <w:spacing w:val="3"/>
          <w:w w:val="55"/>
        </w:rPr>
        <w:t>i</w:t>
      </w:r>
      <w:r>
        <w:rPr>
          <w:color w:val="231F20"/>
          <w:spacing w:val="5"/>
          <w:w w:val="88"/>
        </w:rPr>
        <w:t>c</w:t>
      </w:r>
      <w:r>
        <w:rPr>
          <w:color w:val="231F20"/>
          <w:w w:val="88"/>
        </w:rPr>
        <w:t>e</w:t>
      </w:r>
      <w:r>
        <w:rPr>
          <w:color w:val="231F20"/>
          <w:spacing w:val="-23"/>
        </w:rPr>
        <w:t xml:space="preserve"> </w:t>
      </w:r>
      <w:r>
        <w:rPr>
          <w:color w:val="231F20"/>
          <w:spacing w:val="8"/>
          <w:w w:val="66"/>
        </w:rPr>
        <w:t>f</w:t>
      </w:r>
      <w:r>
        <w:rPr>
          <w:color w:val="231F20"/>
          <w:spacing w:val="4"/>
          <w:w w:val="77"/>
        </w:rPr>
        <w:t>u</w:t>
      </w:r>
      <w:r>
        <w:rPr>
          <w:color w:val="231F20"/>
          <w:spacing w:val="8"/>
          <w:w w:val="77"/>
        </w:rPr>
        <w:t>t</w:t>
      </w:r>
      <w:r>
        <w:rPr>
          <w:color w:val="231F20"/>
          <w:spacing w:val="10"/>
        </w:rPr>
        <w:t>u</w:t>
      </w:r>
      <w:r>
        <w:rPr>
          <w:color w:val="231F20"/>
          <w:spacing w:val="5"/>
          <w:w w:val="66"/>
        </w:rPr>
        <w:t>r</w:t>
      </w:r>
      <w:r>
        <w:rPr>
          <w:color w:val="231F20"/>
          <w:w w:val="88"/>
        </w:rPr>
        <w:t>e</w:t>
      </w:r>
      <w:r>
        <w:rPr>
          <w:color w:val="231F20"/>
          <w:spacing w:val="-23"/>
        </w:rPr>
        <w:t xml:space="preserve"> </w:t>
      </w:r>
      <w:r>
        <w:rPr>
          <w:color w:val="231F20"/>
          <w:spacing w:val="8"/>
          <w:w w:val="88"/>
        </w:rPr>
        <w:t>a</w:t>
      </w:r>
      <w:r>
        <w:rPr>
          <w:color w:val="231F20"/>
          <w:spacing w:val="4"/>
        </w:rPr>
        <w:t>n</w:t>
      </w:r>
      <w:r>
        <w:rPr>
          <w:color w:val="231F20"/>
        </w:rPr>
        <w:t>d</w:t>
      </w:r>
      <w:r>
        <w:rPr>
          <w:color w:val="231F20"/>
          <w:spacing w:val="-22"/>
        </w:rPr>
        <w:t xml:space="preserve"> </w:t>
      </w:r>
      <w:r>
        <w:rPr>
          <w:color w:val="231F20"/>
          <w:spacing w:val="4"/>
        </w:rPr>
        <w:t>h</w:t>
      </w:r>
      <w:r>
        <w:rPr>
          <w:color w:val="231F20"/>
          <w:spacing w:val="5"/>
          <w:w w:val="88"/>
        </w:rPr>
        <w:t>e</w:t>
      </w:r>
      <w:r>
        <w:rPr>
          <w:color w:val="231F20"/>
          <w:spacing w:val="9"/>
          <w:w w:val="88"/>
        </w:rPr>
        <w:t>a</w:t>
      </w:r>
      <w:r>
        <w:rPr>
          <w:color w:val="231F20"/>
          <w:spacing w:val="10"/>
          <w:w w:val="66"/>
        </w:rPr>
        <w:t>r</w:t>
      </w:r>
      <w:r>
        <w:rPr>
          <w:color w:val="231F20"/>
          <w:spacing w:val="7"/>
          <w:w w:val="55"/>
        </w:rPr>
        <w:t>t</w:t>
      </w:r>
      <w:r>
        <w:rPr>
          <w:color w:val="231F20"/>
          <w:spacing w:val="1"/>
          <w:w w:val="66"/>
        </w:rPr>
        <w:t>f</w:t>
      </w:r>
      <w:r>
        <w:rPr>
          <w:color w:val="231F20"/>
          <w:spacing w:val="2"/>
          <w:w w:val="88"/>
        </w:rPr>
        <w:t>e</w:t>
      </w:r>
      <w:r>
        <w:rPr>
          <w:color w:val="231F20"/>
          <w:spacing w:val="2"/>
          <w:w w:val="55"/>
        </w:rPr>
        <w:t>l</w:t>
      </w:r>
      <w:r>
        <w:rPr>
          <w:color w:val="231F20"/>
          <w:w w:val="55"/>
        </w:rPr>
        <w:t xml:space="preserve">t </w:t>
      </w:r>
      <w:r>
        <w:rPr>
          <w:color w:val="231F20"/>
          <w:spacing w:val="-4"/>
          <w:w w:val="143"/>
        </w:rPr>
        <w:t>w</w:t>
      </w:r>
      <w:r>
        <w:rPr>
          <w:color w:val="231F20"/>
          <w:spacing w:val="-2"/>
          <w:w w:val="88"/>
        </w:rPr>
        <w:t>e</w:t>
      </w:r>
      <w:r>
        <w:rPr>
          <w:color w:val="231F20"/>
          <w:w w:val="71"/>
        </w:rPr>
        <w:t>l</w:t>
      </w:r>
      <w:r>
        <w:rPr>
          <w:color w:val="231F20"/>
          <w:spacing w:val="1"/>
          <w:w w:val="71"/>
        </w:rPr>
        <w:t>c</w:t>
      </w:r>
      <w:r>
        <w:rPr>
          <w:color w:val="231F20"/>
          <w:w w:val="127"/>
        </w:rPr>
        <w:t>o</w:t>
      </w:r>
      <w:r>
        <w:rPr>
          <w:color w:val="231F20"/>
          <w:spacing w:val="1"/>
          <w:w w:val="127"/>
        </w:rPr>
        <w:t>m</w:t>
      </w:r>
      <w:r>
        <w:rPr>
          <w:color w:val="231F20"/>
          <w:w w:val="88"/>
        </w:rPr>
        <w:t>e</w:t>
      </w:r>
      <w:r>
        <w:rPr>
          <w:color w:val="231F20"/>
          <w:spacing w:val="-42"/>
        </w:rPr>
        <w:t xml:space="preserve"> </w:t>
      </w:r>
      <w:r>
        <w:rPr>
          <w:color w:val="231F20"/>
          <w:spacing w:val="1"/>
          <w:w w:val="88"/>
        </w:rPr>
        <w:t>c</w:t>
      </w:r>
      <w:r>
        <w:rPr>
          <w:color w:val="231F20"/>
        </w:rPr>
        <w:t>o</w:t>
      </w:r>
      <w:r>
        <w:rPr>
          <w:color w:val="231F20"/>
          <w:spacing w:val="2"/>
          <w:w w:val="55"/>
        </w:rPr>
        <w:t>t</w:t>
      </w:r>
      <w:r>
        <w:rPr>
          <w:color w:val="231F20"/>
          <w:spacing w:val="1"/>
          <w:w w:val="88"/>
        </w:rPr>
        <w:t>e</w:t>
      </w:r>
      <w:r>
        <w:rPr>
          <w:color w:val="231F20"/>
          <w:spacing w:val="5"/>
          <w:w w:val="66"/>
        </w:rPr>
        <w:t>r</w:t>
      </w:r>
      <w:r>
        <w:rPr>
          <w:color w:val="231F20"/>
          <w:spacing w:val="-1"/>
          <w:w w:val="55"/>
        </w:rPr>
        <w:t>i</w:t>
      </w:r>
      <w:r>
        <w:rPr>
          <w:color w:val="231F20"/>
          <w:w w:val="88"/>
        </w:rPr>
        <w:t>e</w:t>
      </w:r>
      <w:r>
        <w:rPr>
          <w:color w:val="231F20"/>
          <w:spacing w:val="-42"/>
        </w:rPr>
        <w:t xml:space="preserve"> </w:t>
      </w:r>
      <w:r>
        <w:rPr>
          <w:color w:val="231F20"/>
          <w:w w:val="81"/>
        </w:rPr>
        <w:t>na</w:t>
      </w:r>
      <w:r>
        <w:rPr>
          <w:color w:val="231F20"/>
          <w:spacing w:val="3"/>
          <w:w w:val="81"/>
        </w:rPr>
        <w:t>t</w:t>
      </w:r>
      <w:r>
        <w:rPr>
          <w:color w:val="231F20"/>
          <w:spacing w:val="-2"/>
          <w:w w:val="55"/>
        </w:rPr>
        <w:t>i</w:t>
      </w:r>
      <w:r>
        <w:rPr>
          <w:color w:val="231F20"/>
          <w:w w:val="96"/>
        </w:rPr>
        <w:t>on</w:t>
      </w:r>
      <w:r>
        <w:rPr>
          <w:color w:val="231F20"/>
          <w:spacing w:val="4"/>
          <w:w w:val="96"/>
        </w:rPr>
        <w:t>a</w:t>
      </w:r>
      <w:r>
        <w:rPr>
          <w:color w:val="231F20"/>
          <w:w w:val="55"/>
        </w:rPr>
        <w:t>l</w:t>
      </w:r>
      <w:r>
        <w:rPr>
          <w:color w:val="231F20"/>
          <w:spacing w:val="-42"/>
        </w:rPr>
        <w:t xml:space="preserve"> </w:t>
      </w:r>
      <w:r>
        <w:rPr>
          <w:color w:val="231F20"/>
        </w:rPr>
        <w:t>o</w:t>
      </w:r>
      <w:r>
        <w:rPr>
          <w:color w:val="231F20"/>
          <w:w w:val="66"/>
        </w:rPr>
        <w:t>r</w:t>
      </w:r>
      <w:r>
        <w:rPr>
          <w:color w:val="231F20"/>
          <w:spacing w:val="-42"/>
        </w:rPr>
        <w:t xml:space="preserve"> </w:t>
      </w:r>
      <w:r>
        <w:rPr>
          <w:color w:val="231F20"/>
          <w:spacing w:val="3"/>
          <w:w w:val="55"/>
        </w:rPr>
        <w:t>i</w:t>
      </w:r>
      <w:r>
        <w:rPr>
          <w:color w:val="231F20"/>
          <w:spacing w:val="-1"/>
        </w:rPr>
        <w:t>n</w:t>
      </w:r>
      <w:r>
        <w:rPr>
          <w:color w:val="231F20"/>
          <w:spacing w:val="2"/>
          <w:w w:val="55"/>
        </w:rPr>
        <w:t>t</w:t>
      </w:r>
      <w:r>
        <w:rPr>
          <w:color w:val="231F20"/>
          <w:spacing w:val="1"/>
          <w:w w:val="88"/>
        </w:rPr>
        <w:t>e</w:t>
      </w:r>
      <w:r>
        <w:rPr>
          <w:color w:val="231F20"/>
          <w:spacing w:val="6"/>
          <w:w w:val="66"/>
        </w:rPr>
        <w:t>r</w:t>
      </w:r>
      <w:r>
        <w:rPr>
          <w:color w:val="231F20"/>
        </w:rPr>
        <w:t>n</w:t>
      </w:r>
      <w:r>
        <w:rPr>
          <w:color w:val="231F20"/>
          <w:w w:val="71"/>
        </w:rPr>
        <w:t>a</w:t>
      </w:r>
      <w:r>
        <w:rPr>
          <w:color w:val="231F20"/>
          <w:spacing w:val="3"/>
          <w:w w:val="71"/>
        </w:rPr>
        <w:t>t</w:t>
      </w:r>
      <w:r>
        <w:rPr>
          <w:color w:val="231F20"/>
          <w:spacing w:val="-2"/>
          <w:w w:val="55"/>
        </w:rPr>
        <w:t>i</w:t>
      </w:r>
      <w:r>
        <w:rPr>
          <w:color w:val="231F20"/>
        </w:rPr>
        <w:t>o</w:t>
      </w:r>
      <w:r>
        <w:rPr>
          <w:color w:val="231F20"/>
          <w:w w:val="94"/>
        </w:rPr>
        <w:t>n</w:t>
      </w:r>
      <w:r>
        <w:rPr>
          <w:color w:val="231F20"/>
          <w:spacing w:val="4"/>
          <w:w w:val="94"/>
        </w:rPr>
        <w:t>a</w:t>
      </w:r>
      <w:r>
        <w:rPr>
          <w:color w:val="231F20"/>
          <w:w w:val="55"/>
        </w:rPr>
        <w:t>l</w:t>
      </w:r>
      <w:r>
        <w:rPr>
          <w:color w:val="231F20"/>
          <w:spacing w:val="-42"/>
        </w:rPr>
        <w:t xml:space="preserve"> </w:t>
      </w:r>
      <w:r>
        <w:rPr>
          <w:color w:val="231F20"/>
          <w:spacing w:val="4"/>
          <w:w w:val="88"/>
        </w:rPr>
        <w:t>a</w:t>
      </w:r>
      <w:r>
        <w:rPr>
          <w:color w:val="231F20"/>
        </w:rPr>
        <w:t>nd</w:t>
      </w:r>
      <w:r>
        <w:rPr>
          <w:color w:val="231F20"/>
          <w:spacing w:val="-42"/>
        </w:rPr>
        <w:t xml:space="preserve"> </w:t>
      </w:r>
      <w:r>
        <w:rPr>
          <w:color w:val="231F20"/>
          <w:spacing w:val="4"/>
          <w:w w:val="66"/>
        </w:rPr>
        <w:t>f</w:t>
      </w:r>
      <w:r>
        <w:rPr>
          <w:color w:val="231F20"/>
          <w:spacing w:val="1"/>
          <w:w w:val="66"/>
        </w:rPr>
        <w:t>r</w:t>
      </w:r>
      <w:r>
        <w:rPr>
          <w:color w:val="231F20"/>
          <w:spacing w:val="1"/>
          <w:w w:val="88"/>
        </w:rPr>
        <w:t>e</w:t>
      </w:r>
      <w:r>
        <w:rPr>
          <w:color w:val="231F20"/>
          <w:w w:val="77"/>
        </w:rPr>
        <w:t>s</w:t>
      </w:r>
      <w:r>
        <w:rPr>
          <w:color w:val="231F20"/>
        </w:rPr>
        <w:t>h</w:t>
      </w:r>
      <w:r>
        <w:rPr>
          <w:color w:val="231F20"/>
          <w:spacing w:val="-42"/>
        </w:rPr>
        <w:t xml:space="preserve"> </w:t>
      </w:r>
      <w:r>
        <w:rPr>
          <w:color w:val="231F20"/>
          <w:w w:val="83"/>
        </w:rPr>
        <w:t>or</w:t>
      </w:r>
      <w:r>
        <w:rPr>
          <w:color w:val="231F20"/>
          <w:spacing w:val="-42"/>
        </w:rPr>
        <w:t xml:space="preserve"> </w:t>
      </w:r>
      <w:r>
        <w:rPr>
          <w:color w:val="231F20"/>
          <w:spacing w:val="-2"/>
          <w:w w:val="66"/>
        </w:rPr>
        <w:t>f</w:t>
      </w:r>
      <w:r>
        <w:rPr>
          <w:color w:val="231F20"/>
          <w:spacing w:val="4"/>
          <w:w w:val="88"/>
        </w:rPr>
        <w:t>a</w:t>
      </w:r>
      <w:r>
        <w:rPr>
          <w:color w:val="231F20"/>
          <w:spacing w:val="5"/>
          <w:w w:val="155"/>
        </w:rPr>
        <w:t>m</w:t>
      </w:r>
      <w:r>
        <w:rPr>
          <w:color w:val="231F20"/>
          <w:spacing w:val="3"/>
          <w:w w:val="55"/>
        </w:rPr>
        <w:t>il</w:t>
      </w:r>
      <w:r>
        <w:rPr>
          <w:color w:val="231F20"/>
          <w:w w:val="71"/>
        </w:rPr>
        <w:t>i</w:t>
      </w:r>
      <w:r>
        <w:rPr>
          <w:color w:val="231F20"/>
          <w:spacing w:val="5"/>
          <w:w w:val="71"/>
        </w:rPr>
        <w:t>a</w:t>
      </w:r>
      <w:r>
        <w:rPr>
          <w:color w:val="231F20"/>
          <w:w w:val="66"/>
        </w:rPr>
        <w:t>r</w:t>
      </w:r>
      <w:r>
        <w:rPr>
          <w:color w:val="231F20"/>
          <w:spacing w:val="-38"/>
        </w:rPr>
        <w:t xml:space="preserve"> </w:t>
      </w:r>
      <w:r>
        <w:rPr>
          <w:color w:val="231F20"/>
          <w:w w:val="88"/>
        </w:rPr>
        <w:t>c</w:t>
      </w:r>
      <w:r>
        <w:rPr>
          <w:color w:val="231F20"/>
          <w:spacing w:val="1"/>
          <w:w w:val="83"/>
        </w:rPr>
        <w:t>ust</w:t>
      </w:r>
      <w:r>
        <w:rPr>
          <w:color w:val="231F20"/>
          <w:spacing w:val="-1"/>
          <w:w w:val="83"/>
        </w:rPr>
        <w:t>o</w:t>
      </w:r>
      <w:r>
        <w:rPr>
          <w:color w:val="231F20"/>
          <w:spacing w:val="1"/>
          <w:w w:val="103"/>
        </w:rPr>
        <w:t>me</w:t>
      </w:r>
      <w:r>
        <w:rPr>
          <w:color w:val="231F20"/>
          <w:w w:val="103"/>
        </w:rPr>
        <w:t>r</w:t>
      </w:r>
      <w:r>
        <w:rPr>
          <w:color w:val="231F20"/>
          <w:spacing w:val="-42"/>
        </w:rPr>
        <w:t xml:space="preserve"> </w:t>
      </w:r>
      <w:r>
        <w:rPr>
          <w:color w:val="231F20"/>
          <w:spacing w:val="1"/>
          <w:w w:val="77"/>
        </w:rPr>
        <w:t>t</w:t>
      </w:r>
      <w:r>
        <w:rPr>
          <w:color w:val="231F20"/>
          <w:w w:val="77"/>
        </w:rPr>
        <w:t>o</w:t>
      </w:r>
      <w:r>
        <w:rPr>
          <w:color w:val="231F20"/>
          <w:spacing w:val="-42"/>
        </w:rPr>
        <w:t xml:space="preserve"> </w:t>
      </w:r>
      <w:r>
        <w:rPr>
          <w:color w:val="231F20"/>
          <w:spacing w:val="1"/>
          <w:w w:val="88"/>
        </w:rPr>
        <w:t>c</w:t>
      </w:r>
      <w:r>
        <w:rPr>
          <w:color w:val="231F20"/>
          <w:spacing w:val="2"/>
        </w:rPr>
        <w:t>o</w:t>
      </w:r>
      <w:r>
        <w:rPr>
          <w:color w:val="231F20"/>
        </w:rPr>
        <w:t>o</w:t>
      </w:r>
      <w:r>
        <w:rPr>
          <w:color w:val="231F20"/>
          <w:spacing w:val="3"/>
        </w:rPr>
        <w:t>p</w:t>
      </w:r>
      <w:r>
        <w:rPr>
          <w:color w:val="231F20"/>
          <w:spacing w:val="1"/>
          <w:w w:val="88"/>
        </w:rPr>
        <w:t>e</w:t>
      </w:r>
      <w:r>
        <w:rPr>
          <w:color w:val="231F20"/>
          <w:spacing w:val="1"/>
          <w:w w:val="70"/>
        </w:rPr>
        <w:t>ra</w:t>
      </w:r>
      <w:r>
        <w:rPr>
          <w:color w:val="231F20"/>
          <w:spacing w:val="2"/>
          <w:w w:val="70"/>
        </w:rPr>
        <w:t>t</w:t>
      </w:r>
      <w:r>
        <w:rPr>
          <w:color w:val="231F20"/>
          <w:w w:val="88"/>
        </w:rPr>
        <w:t xml:space="preserve">e </w:t>
      </w:r>
      <w:r>
        <w:rPr>
          <w:color w:val="231F20"/>
          <w:spacing w:val="1"/>
          <w:w w:val="143"/>
        </w:rPr>
        <w:t>w</w:t>
      </w:r>
      <w:r>
        <w:rPr>
          <w:color w:val="231F20"/>
          <w:spacing w:val="-2"/>
          <w:w w:val="55"/>
        </w:rPr>
        <w:t>i</w:t>
      </w:r>
      <w:r>
        <w:rPr>
          <w:color w:val="231F20"/>
          <w:spacing w:val="3"/>
          <w:w w:val="55"/>
        </w:rPr>
        <w:t>t</w:t>
      </w:r>
      <w:r>
        <w:rPr>
          <w:color w:val="231F20"/>
        </w:rPr>
        <w:t>h</w:t>
      </w:r>
      <w:r>
        <w:rPr>
          <w:color w:val="231F20"/>
          <w:spacing w:val="-45"/>
        </w:rPr>
        <w:t xml:space="preserve"> </w:t>
      </w:r>
      <w:r>
        <w:rPr>
          <w:color w:val="231F20"/>
          <w:spacing w:val="1"/>
          <w:w w:val="88"/>
        </w:rPr>
        <w:t>ea</w:t>
      </w:r>
      <w:r>
        <w:rPr>
          <w:color w:val="231F20"/>
          <w:spacing w:val="-1"/>
          <w:w w:val="88"/>
        </w:rPr>
        <w:t>c</w:t>
      </w:r>
      <w:r>
        <w:rPr>
          <w:color w:val="231F20"/>
        </w:rPr>
        <w:t>h</w:t>
      </w:r>
      <w:r>
        <w:rPr>
          <w:color w:val="231F20"/>
          <w:spacing w:val="-45"/>
        </w:rPr>
        <w:t xml:space="preserve"> </w:t>
      </w:r>
      <w:r>
        <w:rPr>
          <w:color w:val="231F20"/>
          <w:w w:val="77"/>
        </w:rPr>
        <w:t>o</w:t>
      </w:r>
      <w:r>
        <w:rPr>
          <w:color w:val="231F20"/>
          <w:spacing w:val="3"/>
          <w:w w:val="77"/>
        </w:rPr>
        <w:t>t</w:t>
      </w:r>
      <w:r>
        <w:rPr>
          <w:color w:val="231F20"/>
        </w:rPr>
        <w:t>h</w:t>
      </w:r>
      <w:r>
        <w:rPr>
          <w:color w:val="231F20"/>
          <w:spacing w:val="1"/>
          <w:w w:val="88"/>
        </w:rPr>
        <w:t>e</w:t>
      </w:r>
      <w:r>
        <w:rPr>
          <w:color w:val="231F20"/>
          <w:spacing w:val="-5"/>
          <w:w w:val="66"/>
        </w:rPr>
        <w:t>r</w:t>
      </w:r>
      <w:r>
        <w:rPr>
          <w:color w:val="231F20"/>
          <w:w w:val="50"/>
        </w:rPr>
        <w:t>,</w:t>
      </w:r>
      <w:r>
        <w:rPr>
          <w:color w:val="231F20"/>
          <w:spacing w:val="-45"/>
        </w:rPr>
        <w:t xml:space="preserve"> </w:t>
      </w:r>
      <w:r>
        <w:rPr>
          <w:color w:val="231F20"/>
          <w:w w:val="94"/>
        </w:rPr>
        <w:t>p</w:t>
      </w:r>
      <w:r>
        <w:rPr>
          <w:color w:val="231F20"/>
          <w:spacing w:val="4"/>
          <w:w w:val="94"/>
        </w:rPr>
        <w:t>a</w:t>
      </w:r>
      <w:r>
        <w:rPr>
          <w:color w:val="231F20"/>
          <w:spacing w:val="3"/>
          <w:w w:val="55"/>
        </w:rPr>
        <w:t>i</w:t>
      </w:r>
      <w:r>
        <w:rPr>
          <w:color w:val="231F20"/>
          <w:w w:val="77"/>
        </w:rPr>
        <w:t>n</w:t>
      </w:r>
      <w:r>
        <w:rPr>
          <w:color w:val="231F20"/>
          <w:spacing w:val="3"/>
          <w:w w:val="77"/>
        </w:rPr>
        <w:t>t</w:t>
      </w:r>
      <w:r>
        <w:rPr>
          <w:color w:val="231F20"/>
          <w:spacing w:val="3"/>
          <w:w w:val="55"/>
        </w:rPr>
        <w:t>i</w:t>
      </w:r>
      <w:r>
        <w:rPr>
          <w:color w:val="231F20"/>
          <w:spacing w:val="-2"/>
        </w:rPr>
        <w:t>n</w:t>
      </w:r>
      <w:r>
        <w:rPr>
          <w:color w:val="231F20"/>
        </w:rPr>
        <w:t>g</w:t>
      </w:r>
      <w:r>
        <w:rPr>
          <w:color w:val="231F20"/>
          <w:spacing w:val="-45"/>
        </w:rPr>
        <w:t xml:space="preserve"> </w:t>
      </w:r>
      <w:r>
        <w:rPr>
          <w:color w:val="231F20"/>
          <w:w w:val="88"/>
        </w:rPr>
        <w:t>a</w:t>
      </w:r>
      <w:r>
        <w:rPr>
          <w:color w:val="231F20"/>
          <w:spacing w:val="-45"/>
        </w:rPr>
        <w:t xml:space="preserve"> </w:t>
      </w:r>
      <w:r>
        <w:rPr>
          <w:color w:val="231F20"/>
          <w:spacing w:val="-2"/>
        </w:rPr>
        <w:t>b</w:t>
      </w:r>
      <w:r>
        <w:rPr>
          <w:color w:val="231F20"/>
          <w:spacing w:val="-2"/>
          <w:w w:val="55"/>
        </w:rPr>
        <w:t>l</w:t>
      </w:r>
      <w:r>
        <w:rPr>
          <w:color w:val="231F20"/>
        </w:rPr>
        <w:t>u</w:t>
      </w:r>
      <w:r>
        <w:rPr>
          <w:color w:val="231F20"/>
          <w:spacing w:val="4"/>
          <w:w w:val="88"/>
        </w:rPr>
        <w:t>e</w:t>
      </w:r>
      <w:r>
        <w:rPr>
          <w:color w:val="231F20"/>
          <w:w w:val="112"/>
        </w:rPr>
        <w:t>-</w:t>
      </w:r>
      <w:r>
        <w:rPr>
          <w:color w:val="231F20"/>
          <w:spacing w:val="4"/>
          <w:w w:val="66"/>
        </w:rPr>
        <w:t>f</w:t>
      </w:r>
      <w:r>
        <w:rPr>
          <w:color w:val="231F20"/>
          <w:spacing w:val="-1"/>
        </w:rPr>
        <w:t>u</w:t>
      </w:r>
      <w:r>
        <w:rPr>
          <w:color w:val="231F20"/>
          <w:spacing w:val="4"/>
          <w:w w:val="55"/>
        </w:rPr>
        <w:t>t</w:t>
      </w:r>
      <w:r>
        <w:rPr>
          <w:color w:val="231F20"/>
          <w:spacing w:val="4"/>
        </w:rPr>
        <w:t>u</w:t>
      </w:r>
      <w:r>
        <w:rPr>
          <w:color w:val="231F20"/>
          <w:spacing w:val="1"/>
          <w:w w:val="66"/>
        </w:rPr>
        <w:t>r</w:t>
      </w:r>
      <w:r>
        <w:rPr>
          <w:color w:val="231F20"/>
          <w:w w:val="88"/>
        </w:rPr>
        <w:t>e</w:t>
      </w:r>
      <w:r>
        <w:rPr>
          <w:color w:val="231F20"/>
          <w:spacing w:val="-45"/>
        </w:rPr>
        <w:t xml:space="preserve"> </w:t>
      </w:r>
      <w:r>
        <w:rPr>
          <w:color w:val="231F20"/>
          <w:w w:val="55"/>
        </w:rPr>
        <w:t>t</w:t>
      </w:r>
      <w:r>
        <w:rPr>
          <w:color w:val="231F20"/>
          <w:spacing w:val="-2"/>
        </w:rPr>
        <w:t>og</w:t>
      </w:r>
      <w:r>
        <w:rPr>
          <w:color w:val="231F20"/>
          <w:w w:val="88"/>
        </w:rPr>
        <w:t>e</w:t>
      </w:r>
      <w:r>
        <w:rPr>
          <w:color w:val="231F20"/>
          <w:spacing w:val="3"/>
          <w:w w:val="55"/>
        </w:rPr>
        <w:t>t</w:t>
      </w:r>
      <w:r>
        <w:rPr>
          <w:color w:val="231F20"/>
          <w:w w:val="94"/>
        </w:rPr>
        <w:t>h</w:t>
      </w:r>
      <w:r>
        <w:rPr>
          <w:color w:val="231F20"/>
          <w:spacing w:val="1"/>
          <w:w w:val="94"/>
        </w:rPr>
        <w:t>e</w:t>
      </w:r>
      <w:r>
        <w:rPr>
          <w:color w:val="231F20"/>
          <w:spacing w:val="-7"/>
          <w:w w:val="66"/>
        </w:rPr>
        <w:t>r</w:t>
      </w:r>
      <w:r>
        <w:rPr>
          <w:color w:val="231F20"/>
          <w:w w:val="50"/>
        </w:rPr>
        <w:t>.</w:t>
      </w:r>
    </w:p>
    <w:p>
      <w:pPr>
        <w:pStyle w:val="3"/>
        <w:spacing w:before="9"/>
        <w:rPr>
          <w:sz w:val="21"/>
        </w:rPr>
      </w:pPr>
    </w:p>
    <w:p>
      <w:pPr>
        <w:pStyle w:val="2"/>
      </w:pPr>
      <w:r>
        <w:rPr>
          <w:color w:val="231F20"/>
        </w:rPr>
        <w:t>济南英德水处理设备有限公司</w:t>
      </w:r>
    </w:p>
    <w:p>
      <w:pPr>
        <w:spacing w:before="4" w:line="309" w:lineRule="auto"/>
        <w:ind w:left="1152" w:right="4673" w:firstLine="0"/>
        <w:jc w:val="left"/>
        <w:rPr>
          <w:sz w:val="17"/>
        </w:rPr>
      </w:pPr>
      <w:r>
        <w:rPr>
          <w:color w:val="231F20"/>
          <w:sz w:val="17"/>
        </w:rPr>
        <w:t>地址：济南市天桥区无影山中路50号电话：0531-88131616 88323833</w:t>
      </w:r>
    </w:p>
    <w:p>
      <w:pPr>
        <w:spacing w:before="0" w:line="314" w:lineRule="auto"/>
        <w:ind w:left="1152" w:right="4129" w:firstLine="0"/>
        <w:jc w:val="left"/>
        <w:rPr>
          <w:sz w:val="17"/>
        </w:rPr>
      </w:pPr>
      <w:r>
        <w:rPr>
          <w:color w:val="231F20"/>
          <w:sz w:val="17"/>
        </w:rPr>
        <w:t xml:space="preserve">手机18653138968 </w:t>
      </w:r>
      <w:r>
        <w:rPr>
          <w:color w:val="231F20"/>
          <w:spacing w:val="-3"/>
          <w:sz w:val="17"/>
        </w:rPr>
        <w:t xml:space="preserve">18678297677 </w:t>
      </w:r>
      <w:r>
        <w:rPr>
          <w:color w:val="231F20"/>
          <w:spacing w:val="-4"/>
          <w:sz w:val="17"/>
        </w:rPr>
        <w:t xml:space="preserve">13705317445 </w:t>
      </w:r>
      <w:r>
        <w:rPr>
          <w:color w:val="231F20"/>
          <w:spacing w:val="4"/>
          <w:w w:val="117"/>
          <w:sz w:val="17"/>
        </w:rPr>
        <w:t>E</w:t>
      </w:r>
      <w:r>
        <w:rPr>
          <w:color w:val="231F20"/>
          <w:spacing w:val="1"/>
          <w:w w:val="117"/>
          <w:sz w:val="17"/>
        </w:rPr>
        <w:t>-</w:t>
      </w:r>
      <w:r>
        <w:rPr>
          <w:color w:val="231F20"/>
          <w:spacing w:val="4"/>
          <w:w w:val="160"/>
          <w:sz w:val="17"/>
        </w:rPr>
        <w:t>M</w:t>
      </w:r>
      <w:r>
        <w:rPr>
          <w:color w:val="231F20"/>
          <w:spacing w:val="5"/>
          <w:w w:val="160"/>
          <w:sz w:val="17"/>
        </w:rPr>
        <w:t>A</w:t>
      </w:r>
      <w:r>
        <w:rPr>
          <w:color w:val="231F20"/>
          <w:spacing w:val="5"/>
          <w:w w:val="66"/>
          <w:sz w:val="17"/>
        </w:rPr>
        <w:t>I</w:t>
      </w:r>
      <w:r>
        <w:rPr>
          <w:color w:val="231F20"/>
          <w:spacing w:val="-9"/>
          <w:w w:val="121"/>
          <w:sz w:val="17"/>
        </w:rPr>
        <w:t>L</w:t>
      </w:r>
      <w:r>
        <w:rPr>
          <w:color w:val="231F20"/>
          <w:spacing w:val="-64"/>
          <w:sz w:val="17"/>
        </w:rPr>
        <w:t>：</w:t>
      </w:r>
      <w:r>
        <w:fldChar w:fldCharType="begin"/>
      </w:r>
      <w:r>
        <w:instrText xml:space="preserve"> HYPERLINK "mailto:YDSCL@163.COM" \h </w:instrText>
      </w:r>
      <w:r>
        <w:fldChar w:fldCharType="separate"/>
      </w:r>
      <w:r>
        <w:rPr>
          <w:color w:val="231F20"/>
          <w:spacing w:val="5"/>
          <w:w w:val="143"/>
          <w:sz w:val="17"/>
        </w:rPr>
        <w:t>Y</w:t>
      </w:r>
      <w:r>
        <w:rPr>
          <w:color w:val="231F20"/>
          <w:spacing w:val="-1"/>
          <w:w w:val="143"/>
          <w:sz w:val="17"/>
        </w:rPr>
        <w:t>D</w:t>
      </w:r>
      <w:r>
        <w:rPr>
          <w:color w:val="231F20"/>
          <w:spacing w:val="-1"/>
          <w:w w:val="110"/>
          <w:sz w:val="17"/>
        </w:rPr>
        <w:t>S</w:t>
      </w:r>
      <w:r>
        <w:rPr>
          <w:color w:val="231F20"/>
          <w:spacing w:val="2"/>
          <w:w w:val="132"/>
          <w:sz w:val="17"/>
        </w:rPr>
        <w:t>C</w:t>
      </w:r>
      <w:r>
        <w:rPr>
          <w:color w:val="231F20"/>
          <w:spacing w:val="-6"/>
          <w:w w:val="121"/>
          <w:sz w:val="17"/>
        </w:rPr>
        <w:t>L</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4"/>
          <w:w w:val="50"/>
          <w:sz w:val="17"/>
        </w:rPr>
        <w:t>.</w:t>
      </w:r>
      <w:r>
        <w:rPr>
          <w:color w:val="231F20"/>
          <w:w w:val="132"/>
          <w:sz w:val="17"/>
        </w:rPr>
        <w:t>C</w:t>
      </w:r>
      <w:r>
        <w:rPr>
          <w:color w:val="231F20"/>
          <w:spacing w:val="-2"/>
          <w:w w:val="143"/>
          <w:sz w:val="17"/>
        </w:rPr>
        <w:t>O</w:t>
      </w:r>
      <w:r>
        <w:rPr>
          <w:color w:val="231F20"/>
          <w:w w:val="177"/>
          <w:sz w:val="17"/>
        </w:rPr>
        <w:t>M</w:t>
      </w:r>
      <w:r>
        <w:rPr>
          <w:color w:val="231F20"/>
          <w:w w:val="177"/>
          <w:sz w:val="17"/>
        </w:rPr>
        <w:fldChar w:fldCharType="end"/>
      </w:r>
    </w:p>
    <w:p>
      <w:pPr>
        <w:pStyle w:val="3"/>
        <w:spacing w:before="10"/>
        <w:rPr>
          <w:sz w:val="20"/>
        </w:rPr>
      </w:pPr>
    </w:p>
    <w:p>
      <w:pPr>
        <w:pStyle w:val="3"/>
        <w:spacing w:line="290" w:lineRule="auto"/>
        <w:ind w:left="1152" w:right="1153" w:firstLine="340"/>
        <w:jc w:val="both"/>
      </w:pPr>
      <w:r>
        <w:rPr>
          <w:color w:val="231F20"/>
          <w:spacing w:val="-7"/>
        </w:rPr>
        <w:t>济南英德水处理设备有限公司是一家研制和生产经营反渗透系统专用药剂的</w:t>
      </w:r>
      <w:r>
        <w:rPr>
          <w:color w:val="231F20"/>
          <w:spacing w:val="-10"/>
        </w:rPr>
        <w:t>企业，同时代理美国卓普化学反渗透阻垢剂国内一级代理，批发美国进口和韩国</w:t>
      </w:r>
      <w:r>
        <w:rPr>
          <w:color w:val="231F20"/>
          <w:spacing w:val="-14"/>
        </w:rPr>
        <w:t xml:space="preserve">进口反渗透膜元件山东总代理，绿源通膜壳山东总代理，德力多级泵山东总代理， </w:t>
      </w:r>
      <w:r>
        <w:rPr>
          <w:color w:val="231F20"/>
          <w:spacing w:val="-9"/>
        </w:rPr>
        <w:t>新道茨计量泵山东代理，滤芯及水处理配件可为您提供一站式服务。公司致力于</w:t>
      </w:r>
      <w:r>
        <w:rPr>
          <w:color w:val="231F20"/>
          <w:spacing w:val="-17"/>
        </w:rPr>
        <w:t>研究生产反渗透专用药剂，杀菌剂，清洗剂，絮凝剂，等系列产品，公司聘有数名</w:t>
      </w:r>
      <w:r>
        <w:rPr>
          <w:color w:val="231F20"/>
          <w:spacing w:val="-14"/>
        </w:rPr>
        <w:t>水处理专家为顾问，专业服务于您。</w:t>
      </w:r>
    </w:p>
    <w:p>
      <w:pPr>
        <w:pStyle w:val="3"/>
        <w:spacing w:before="6" w:line="290" w:lineRule="auto"/>
        <w:ind w:left="1152" w:right="1154" w:firstLine="340"/>
        <w:jc w:val="both"/>
      </w:pPr>
      <w:r>
        <w:rPr>
          <w:color w:val="231F20"/>
          <w:spacing w:val="-16"/>
        </w:rPr>
        <w:t>公司坚持科技创新，建立了水质分析实验室，配置了反渗透清洗设备，能够完成水质全分析，药剂的阻垢分散性能检测，膜的在线，离线清洗。公司反渗透专用</w:t>
      </w:r>
      <w:r>
        <w:rPr>
          <w:color w:val="231F20"/>
          <w:spacing w:val="-11"/>
        </w:rPr>
        <w:t>药剂品种齐全，应用对象广泛，药剂以高效的阻垢分散能力和良好的配伍性，稳</w:t>
      </w:r>
      <w:r>
        <w:rPr>
          <w:color w:val="231F20"/>
          <w:spacing w:val="-13"/>
        </w:rPr>
        <w:t>定的化学性能以及更好的性价比，受到反渗透系统使用单位的好评</w:t>
      </w:r>
    </w:p>
    <w:p>
      <w:pPr>
        <w:pStyle w:val="3"/>
        <w:spacing w:before="4" w:line="290" w:lineRule="auto"/>
        <w:ind w:left="1152" w:right="1154" w:firstLine="340"/>
        <w:jc w:val="both"/>
      </w:pPr>
      <w:r>
        <w:rPr>
          <w:color w:val="231F20"/>
          <w:spacing w:val="-14"/>
        </w:rPr>
        <w:t>公司坚持以技术服务为导向的营销思路，在不断的提高产品性能的同时，不断</w:t>
      </w:r>
      <w:r>
        <w:rPr>
          <w:color w:val="231F20"/>
          <w:spacing w:val="-19"/>
        </w:rPr>
        <w:t>创新技术服务方面。从公司的选型，水质的分析，预处理药剂的调整，系统故障的</w:t>
      </w:r>
      <w:r>
        <w:rPr>
          <w:color w:val="231F20"/>
          <w:spacing w:val="-20"/>
        </w:rPr>
        <w:t>诊断和解决，反渗透膜的清洗，客户员工的培训等，提供完善的售后技术服务。</w:t>
      </w:r>
    </w:p>
    <w:p>
      <w:pPr>
        <w:pStyle w:val="3"/>
        <w:spacing w:before="2" w:line="290" w:lineRule="auto"/>
        <w:ind w:left="1492" w:right="2445"/>
      </w:pPr>
      <w:r>
        <w:rPr>
          <w:color w:val="231F20"/>
          <w:spacing w:val="-17"/>
        </w:rPr>
        <w:t>公司坚持：诚信为本，创新为魂的经营理念，愿与您共同发展</w:t>
      </w:r>
      <w:r>
        <w:rPr>
          <w:color w:val="231F20"/>
          <w:spacing w:val="-12"/>
        </w:rPr>
        <w:t>企业经营宗旨：努力让客户满意</w:t>
      </w:r>
    </w:p>
    <w:p>
      <w:pPr>
        <w:pStyle w:val="3"/>
        <w:spacing w:before="8"/>
        <w:rPr>
          <w:sz w:val="21"/>
        </w:rPr>
      </w:pPr>
    </w:p>
    <w:p>
      <w:pPr>
        <w:pStyle w:val="2"/>
        <w:spacing w:before="1"/>
      </w:pPr>
      <w:r>
        <w:rPr>
          <w:color w:val="231F20"/>
        </w:rPr>
        <w:t>北京冠龙阀门厂</w:t>
      </w:r>
    </w:p>
    <w:p>
      <w:pPr>
        <w:spacing w:before="4" w:line="309" w:lineRule="auto"/>
        <w:ind w:left="1152" w:right="4330" w:firstLine="0"/>
        <w:jc w:val="left"/>
        <w:rPr>
          <w:sz w:val="17"/>
        </w:rPr>
      </w:pPr>
      <w:r>
        <w:rPr>
          <w:color w:val="231F20"/>
          <w:sz w:val="17"/>
        </w:rPr>
        <w:t>地址：北京市大兴区采育镇半壁店工业区电话：010-67700988 67725088</w:t>
      </w:r>
    </w:p>
    <w:p>
      <w:pPr>
        <w:spacing w:before="0" w:line="216" w:lineRule="exact"/>
        <w:ind w:left="1152" w:right="0" w:firstLine="0"/>
        <w:jc w:val="left"/>
        <w:rPr>
          <w:sz w:val="17"/>
        </w:rPr>
      </w:pPr>
      <w:r>
        <w:rPr>
          <w:color w:val="231F20"/>
          <w:sz w:val="17"/>
        </w:rPr>
        <w:t>传真：010-67797388</w:t>
      </w:r>
    </w:p>
    <w:p>
      <w:pPr>
        <w:pStyle w:val="3"/>
        <w:spacing w:before="60" w:line="290" w:lineRule="auto"/>
        <w:ind w:left="1152" w:right="1154" w:firstLine="340"/>
        <w:jc w:val="both"/>
      </w:pPr>
      <w:r>
        <w:rPr>
          <w:color w:val="231F20"/>
          <w:spacing w:val="-9"/>
        </w:rPr>
        <w:t>北京冠龙阀门厂自创建以来，始终把质量管理作为第一追求目标，发扬拼搏</w:t>
      </w:r>
      <w:r>
        <w:rPr>
          <w:color w:val="231F20"/>
          <w:spacing w:val="-17"/>
        </w:rPr>
        <w:t>进取、争创一流的精神，在阀门行业中不断发展壮大。产品设计新颖、结构先进、</w:t>
      </w:r>
      <w:r>
        <w:rPr>
          <w:color w:val="231F20"/>
          <w:spacing w:val="-18"/>
        </w:rPr>
        <w:t>工艺精湛、制造精良、检测完备、质量上乘、并不断开发新产品，以赢得市场的需</w:t>
      </w:r>
    </w:p>
    <w:p>
      <w:pPr>
        <w:pStyle w:val="2"/>
        <w:spacing w:line="248" w:lineRule="exact"/>
        <w:ind w:left="1492" w:right="1108"/>
        <w:jc w:val="right"/>
      </w:pPr>
      <w:r>
        <w:rPr>
          <w:color w:val="231F20"/>
        </w:rPr>
        <w:t>75</w:t>
      </w:r>
    </w:p>
    <w:p>
      <w:pPr>
        <w:spacing w:after="0" w:line="248"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04" name="组合 30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01" name="直线 30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02" name="图片 30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03" name="文本框 30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0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J4m5kl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303" o:spid="_x0000_s1026" o:spt="20" style="position:absolute;left:8;top:478;height:0;width:6236;" filled="f" stroked="t" coordsize="21600,21600" o:gfxdata="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1fN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04" o:spid="_x0000_s1026" o:spt="75" alt="" type="#_x0000_t75" style="position:absolute;left:0;top:0;height:476;width:1228;" filled="f" o:preferrelative="t" stroked="f" coordsize="21600,21600" o:gfxdata="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TAz&#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05" o:spid="_x0000_s1026" o:spt="202" type="#_x0000_t202" style="position:absolute;left:0;top:0;height:484;width:6245;"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求。</w:t>
      </w:r>
    </w:p>
    <w:p>
      <w:pPr>
        <w:pStyle w:val="3"/>
        <w:spacing w:before="50" w:line="290" w:lineRule="auto"/>
        <w:ind w:left="1152" w:right="1154" w:firstLine="340"/>
        <w:jc w:val="both"/>
      </w:pPr>
      <w:r>
        <w:rPr>
          <w:color w:val="231F20"/>
          <w:spacing w:val="4"/>
        </w:rPr>
        <w:t>企业通过</w:t>
      </w:r>
      <w:r>
        <w:rPr>
          <w:color w:val="231F20"/>
          <w:spacing w:val="2"/>
          <w:w w:val="66"/>
        </w:rPr>
        <w:t>I</w:t>
      </w:r>
      <w:r>
        <w:rPr>
          <w:color w:val="231F20"/>
          <w:spacing w:val="-1"/>
          <w:w w:val="110"/>
        </w:rPr>
        <w:t>S</w:t>
      </w:r>
      <w:r>
        <w:rPr>
          <w:color w:val="231F20"/>
          <w:spacing w:val="3"/>
          <w:w w:val="143"/>
        </w:rPr>
        <w:t>O</w:t>
      </w:r>
      <w:r>
        <w:rPr>
          <w:color w:val="231F20"/>
          <w:spacing w:val="5"/>
        </w:rPr>
        <w:t>9</w:t>
      </w:r>
      <w:r>
        <w:rPr>
          <w:color w:val="231F20"/>
          <w:spacing w:val="6"/>
        </w:rPr>
        <w:t>0</w:t>
      </w:r>
      <w:r>
        <w:rPr>
          <w:color w:val="231F20"/>
          <w:spacing w:val="-7"/>
        </w:rPr>
        <w:t>0</w:t>
      </w:r>
      <w:r>
        <w:rPr>
          <w:color w:val="231F20"/>
          <w:spacing w:val="-6"/>
        </w:rPr>
        <w:t>1</w:t>
      </w:r>
      <w:r>
        <w:rPr>
          <w:color w:val="231F20"/>
          <w:spacing w:val="-14"/>
        </w:rPr>
        <w:t>国际质量体系认证，各项质量活动实行标准化、程序化、规</w:t>
      </w:r>
      <w:r>
        <w:rPr>
          <w:color w:val="231F20"/>
          <w:spacing w:val="-13"/>
        </w:rPr>
        <w:t>范化管理。本厂凭借优越的地理位置，雄厚的技术实力，高层次的人才优势和灵</w:t>
      </w:r>
      <w:r>
        <w:rPr>
          <w:color w:val="231F20"/>
          <w:spacing w:val="-10"/>
        </w:rPr>
        <w:t>活的经营机制，在全国各大城市均设有办事处及售后服务机构，为用户提供质量</w:t>
      </w:r>
      <w:r>
        <w:rPr>
          <w:color w:val="231F20"/>
          <w:spacing w:val="-19"/>
        </w:rPr>
        <w:t>保证和产品终身服务建立了互联网体系，使“冠龙”产品遍布全国，远销国外。</w:t>
      </w:r>
    </w:p>
    <w:p>
      <w:pPr>
        <w:pStyle w:val="3"/>
        <w:spacing w:before="3" w:line="290" w:lineRule="auto"/>
        <w:ind w:left="1152" w:right="1143" w:firstLine="340"/>
        <w:jc w:val="both"/>
      </w:pPr>
      <w:r>
        <w:rPr>
          <w:color w:val="231F20"/>
          <w:spacing w:val="-10"/>
        </w:rPr>
        <w:t>企业遵循“追求无止境”的企业理念和“一切为用户”的经营宗旨，以此塑</w:t>
      </w:r>
      <w:r>
        <w:rPr>
          <w:color w:val="231F20"/>
          <w:spacing w:val="-11"/>
        </w:rPr>
        <w:t>造独特的企业文化底蕴，增强企业市场竞争力和企业后动，以全新的理念精心铸</w:t>
      </w:r>
      <w:r>
        <w:rPr>
          <w:color w:val="231F20"/>
          <w:spacing w:val="-18"/>
        </w:rPr>
        <w:t>就，不断演绎出与众不同的“冠龙”佳作，实施精品战略，创造品牌效益、创新立</w:t>
      </w:r>
      <w:r>
        <w:rPr>
          <w:color w:val="231F20"/>
          <w:spacing w:val="-22"/>
        </w:rPr>
        <w:t>业、名牌兴厂。本厂将以更求实的精神、更优质的产品、更完善的服务奉献给用户。</w:t>
      </w:r>
    </w:p>
    <w:p>
      <w:pPr>
        <w:pStyle w:val="3"/>
        <w:spacing w:before="10"/>
        <w:rPr>
          <w:sz w:val="21"/>
        </w:rPr>
      </w:pPr>
    </w:p>
    <w:p>
      <w:pPr>
        <w:pStyle w:val="2"/>
      </w:pPr>
      <w:r>
        <w:rPr>
          <w:color w:val="231F20"/>
        </w:rPr>
        <w:t>济南福尤特商贸有限公司</w:t>
      </w:r>
    </w:p>
    <w:p>
      <w:pPr>
        <w:spacing w:before="5"/>
        <w:ind w:left="1152" w:right="0" w:firstLine="0"/>
        <w:jc w:val="left"/>
        <w:rPr>
          <w:sz w:val="17"/>
        </w:rPr>
      </w:pPr>
      <w:r>
        <w:rPr>
          <w:color w:val="231F20"/>
          <w:sz w:val="17"/>
        </w:rPr>
        <w:t>联系电话：0531-82660286</w:t>
      </w:r>
    </w:p>
    <w:p>
      <w:pPr>
        <w:spacing w:before="67"/>
        <w:ind w:left="1152" w:right="0" w:firstLine="0"/>
        <w:jc w:val="left"/>
        <w:rPr>
          <w:sz w:val="17"/>
        </w:rPr>
      </w:pPr>
      <w:r>
        <w:rPr>
          <w:color w:val="231F20"/>
          <w:sz w:val="17"/>
        </w:rPr>
        <w:t>联系人：牟建勇 手机：15588855522</w:t>
      </w:r>
    </w:p>
    <w:p>
      <w:pPr>
        <w:pStyle w:val="3"/>
        <w:spacing w:before="10"/>
        <w:rPr>
          <w:sz w:val="25"/>
        </w:rPr>
      </w:pPr>
    </w:p>
    <w:p>
      <w:pPr>
        <w:pStyle w:val="2"/>
        <w:spacing w:before="1"/>
      </w:pPr>
      <w:r>
        <w:rPr>
          <w:color w:val="231F20"/>
        </w:rPr>
        <w:t>南京慧通工程技术有限公司</w:t>
      </w:r>
    </w:p>
    <w:p>
      <w:pPr>
        <w:spacing w:before="4"/>
        <w:ind w:left="1152" w:right="0" w:firstLine="0"/>
        <w:jc w:val="left"/>
        <w:rPr>
          <w:sz w:val="17"/>
        </w:rPr>
      </w:pPr>
      <w:r>
        <w:rPr>
          <w:color w:val="231F20"/>
          <w:sz w:val="17"/>
        </w:rPr>
        <w:t>联系人：孙浩 手机：13789866816</w:t>
      </w:r>
    </w:p>
    <w:p>
      <w:pPr>
        <w:pStyle w:val="3"/>
        <w:spacing w:before="7"/>
        <w:rPr>
          <w:sz w:val="26"/>
        </w:rPr>
      </w:pPr>
    </w:p>
    <w:p>
      <w:pPr>
        <w:pStyle w:val="3"/>
        <w:spacing w:line="290" w:lineRule="auto"/>
        <w:ind w:left="1152" w:right="1154" w:firstLine="340"/>
        <w:jc w:val="both"/>
      </w:pPr>
      <w:r>
        <w:rPr>
          <w:color w:val="231F20"/>
          <w:spacing w:val="-8"/>
        </w:rPr>
        <w:t>随着科技的发展及技术的成熟，现在南京慧通工程技术有限公司隆重推出一</w:t>
      </w:r>
      <w:r>
        <w:rPr>
          <w:color w:val="231F20"/>
          <w:spacing w:val="-8"/>
          <w:w w:val="105"/>
        </w:rPr>
        <w:t>种HDPE</w:t>
      </w:r>
    </w:p>
    <w:p>
      <w:pPr>
        <w:pStyle w:val="3"/>
        <w:spacing w:before="2"/>
        <w:ind w:left="1492"/>
      </w:pPr>
      <w:r>
        <w:rPr>
          <w:color w:val="231F20"/>
          <w:spacing w:val="-5"/>
        </w:rPr>
        <w:t>材质的新型排水系统——</w:t>
      </w:r>
      <w:r>
        <w:rPr>
          <w:color w:val="231F20"/>
          <w:spacing w:val="-2"/>
          <w:w w:val="177"/>
        </w:rPr>
        <w:t>M</w:t>
      </w:r>
      <w:r>
        <w:rPr>
          <w:color w:val="231F20"/>
          <w:spacing w:val="2"/>
        </w:rPr>
        <w:t>u</w:t>
      </w:r>
      <w:r>
        <w:rPr>
          <w:color w:val="231F20"/>
          <w:spacing w:val="9"/>
          <w:w w:val="66"/>
        </w:rPr>
        <w:t>f</w:t>
      </w:r>
      <w:r>
        <w:rPr>
          <w:color w:val="231F20"/>
          <w:spacing w:val="-1"/>
          <w:w w:val="55"/>
        </w:rPr>
        <w:t>l</w:t>
      </w:r>
      <w:r>
        <w:rPr>
          <w:color w:val="231F20"/>
          <w:spacing w:val="-1"/>
          <w:w w:val="88"/>
        </w:rPr>
        <w:t>e</w:t>
      </w:r>
      <w:r>
        <w:rPr>
          <w:color w:val="231F20"/>
          <w:spacing w:val="-5"/>
        </w:rPr>
        <w:t>线性排水沟。</w:t>
      </w:r>
    </w:p>
    <w:p>
      <w:pPr>
        <w:pStyle w:val="3"/>
        <w:spacing w:before="50" w:line="290" w:lineRule="auto"/>
        <w:ind w:left="1152" w:right="1154" w:firstLine="340"/>
        <w:jc w:val="both"/>
      </w:pPr>
      <w:r>
        <w:rPr>
          <w:color w:val="231F20"/>
          <w:spacing w:val="-9"/>
        </w:rPr>
        <w:t>在人类历史上，一个安全快捷的排水系统一直是困扰着人们的难题之一，尤</w:t>
      </w:r>
      <w:r>
        <w:rPr>
          <w:color w:val="231F20"/>
          <w:spacing w:val="-8"/>
        </w:rPr>
        <w:t>其是在目前</w:t>
      </w:r>
    </w:p>
    <w:p>
      <w:pPr>
        <w:pStyle w:val="3"/>
        <w:spacing w:before="2" w:line="290" w:lineRule="auto"/>
        <w:ind w:left="1152" w:right="1154" w:firstLine="340"/>
        <w:jc w:val="both"/>
      </w:pPr>
      <w:r>
        <w:rPr>
          <w:color w:val="231F20"/>
          <w:spacing w:val="-16"/>
        </w:rPr>
        <w:t>日益恶化的气候条件下，排水系统显得越发重要。除雨水以外，工业污水也须</w:t>
      </w:r>
      <w:r>
        <w:rPr>
          <w:color w:val="231F20"/>
          <w:spacing w:val="-10"/>
        </w:rPr>
        <w:t>快速收集并排放到合适的化学容器中。为了满足城市排水需求，线性排水方式以</w:t>
      </w:r>
      <w:r>
        <w:rPr>
          <w:color w:val="231F20"/>
          <w:spacing w:val="-6"/>
        </w:rPr>
        <w:t>其更具技术性和环保性的特点逐渐取代了现浇混凝土排水。</w:t>
      </w:r>
    </w:p>
    <w:p>
      <w:pPr>
        <w:pStyle w:val="3"/>
        <w:spacing w:before="2" w:line="290" w:lineRule="auto"/>
        <w:ind w:left="1152" w:right="1154" w:firstLine="340"/>
        <w:jc w:val="both"/>
      </w:pPr>
      <w:r>
        <w:rPr>
          <w:color w:val="231F20"/>
          <w:spacing w:val="-15"/>
        </w:rPr>
        <w:t>线性排水最早起源于欧洲市场，线性排水是模块化系统，由多种部件组成，各</w:t>
      </w:r>
      <w:r>
        <w:rPr>
          <w:color w:val="231F20"/>
          <w:spacing w:val="-3"/>
        </w:rPr>
        <w:t>种不同规</w:t>
      </w:r>
    </w:p>
    <w:p>
      <w:pPr>
        <w:pStyle w:val="3"/>
        <w:spacing w:before="2" w:line="290" w:lineRule="auto"/>
        <w:ind w:left="1152" w:right="1154" w:firstLine="340"/>
        <w:jc w:val="both"/>
      </w:pPr>
      <w:r>
        <w:rPr>
          <w:color w:val="231F20"/>
          <w:spacing w:val="-9"/>
        </w:rPr>
        <w:t>格的模块组合能满足于各类客户的需求，它独特个性的设计理念也给设计师</w:t>
      </w:r>
      <w:r>
        <w:rPr>
          <w:color w:val="231F20"/>
          <w:spacing w:val="-10"/>
        </w:rPr>
        <w:t>创造更多的想象发展空间，成为现代建筑领域令人更信赖的产品。</w:t>
      </w:r>
    </w:p>
    <w:p>
      <w:pPr>
        <w:pStyle w:val="3"/>
        <w:spacing w:before="2" w:line="290" w:lineRule="auto"/>
        <w:ind w:left="1152" w:right="1154" w:firstLine="340"/>
        <w:jc w:val="both"/>
      </w:pPr>
      <w:r>
        <w:rPr>
          <w:color w:val="231F20"/>
          <w:w w:val="138"/>
        </w:rPr>
        <w:t>M</w:t>
      </w:r>
      <w:r>
        <w:rPr>
          <w:color w:val="231F20"/>
          <w:spacing w:val="5"/>
          <w:w w:val="138"/>
        </w:rPr>
        <w:t>u</w:t>
      </w:r>
      <w:r>
        <w:rPr>
          <w:color w:val="231F20"/>
          <w:spacing w:val="11"/>
          <w:w w:val="66"/>
        </w:rPr>
        <w:t>f</w:t>
      </w:r>
      <w:r>
        <w:rPr>
          <w:color w:val="231F20"/>
          <w:spacing w:val="1"/>
          <w:w w:val="55"/>
        </w:rPr>
        <w:t>l</w:t>
      </w:r>
      <w:r>
        <w:rPr>
          <w:color w:val="231F20"/>
          <w:spacing w:val="3"/>
          <w:w w:val="88"/>
        </w:rPr>
        <w:t>e</w:t>
      </w:r>
      <w:r>
        <w:rPr>
          <w:color w:val="231F20"/>
          <w:spacing w:val="-5"/>
        </w:rPr>
        <w:t>是一家一直致力于</w:t>
      </w:r>
      <w:r>
        <w:rPr>
          <w:color w:val="231F20"/>
          <w:spacing w:val="7"/>
          <w:w w:val="143"/>
        </w:rPr>
        <w:t>H</w:t>
      </w:r>
      <w:r>
        <w:rPr>
          <w:color w:val="231F20"/>
          <w:w w:val="125"/>
        </w:rPr>
        <w:t>DP</w:t>
      </w:r>
      <w:r>
        <w:rPr>
          <w:color w:val="231F20"/>
          <w:spacing w:val="3"/>
          <w:w w:val="125"/>
        </w:rPr>
        <w:t>E</w:t>
      </w:r>
      <w:r>
        <w:rPr>
          <w:color w:val="231F20"/>
          <w:spacing w:val="-9"/>
        </w:rPr>
        <w:t>线性排水系统的公司，提供专业的排水解决方</w:t>
      </w:r>
      <w:r>
        <w:rPr>
          <w:color w:val="231F20"/>
          <w:spacing w:val="-20"/>
        </w:rPr>
        <w:t>案，利用</w:t>
      </w:r>
    </w:p>
    <w:p>
      <w:pPr>
        <w:pStyle w:val="3"/>
        <w:spacing w:before="2"/>
        <w:ind w:left="1492"/>
      </w:pPr>
      <w:r>
        <w:rPr>
          <w:color w:val="231F20"/>
          <w:spacing w:val="-7"/>
        </w:rPr>
        <w:t>完美的排水技术，减少了污水对环境的影响。</w:t>
      </w:r>
      <w:r>
        <w:rPr>
          <w:color w:val="231F20"/>
          <w:spacing w:val="4"/>
          <w:w w:val="177"/>
        </w:rPr>
        <w:t>M</w:t>
      </w:r>
      <w:r>
        <w:rPr>
          <w:color w:val="231F20"/>
          <w:spacing w:val="9"/>
        </w:rPr>
        <w:t>u</w:t>
      </w:r>
      <w:r>
        <w:rPr>
          <w:color w:val="231F20"/>
          <w:w w:val="66"/>
        </w:rPr>
        <w:t>f</w:t>
      </w:r>
      <w:r>
        <w:rPr>
          <w:color w:val="231F20"/>
          <w:spacing w:val="-74"/>
        </w:rPr>
        <w:t xml:space="preserve"> </w:t>
      </w:r>
      <w:r>
        <w:rPr>
          <w:color w:val="231F20"/>
          <w:spacing w:val="6"/>
          <w:w w:val="55"/>
        </w:rPr>
        <w:t>l</w:t>
      </w:r>
      <w:r>
        <w:rPr>
          <w:color w:val="231F20"/>
          <w:spacing w:val="5"/>
          <w:w w:val="88"/>
        </w:rPr>
        <w:t>e</w:t>
      </w:r>
      <w:r>
        <w:rPr>
          <w:color w:val="231F20"/>
        </w:rPr>
        <w:t>线性排水沟采用先进的</w:t>
      </w:r>
    </w:p>
    <w:p>
      <w:pPr>
        <w:pStyle w:val="3"/>
        <w:spacing w:before="50" w:line="290" w:lineRule="auto"/>
        <w:ind w:left="1152" w:right="1154"/>
      </w:pPr>
      <w:r>
        <w:rPr>
          <w:color w:val="231F20"/>
          <w:spacing w:val="2"/>
        </w:rPr>
        <w:t>HDPE</w:t>
      </w:r>
      <w:r>
        <w:rPr>
          <w:color w:val="231F20"/>
          <w:spacing w:val="-14"/>
        </w:rPr>
        <w:t>材质加工而成，比混凝土和树脂混凝土的材质吸水率更低，质量更轻，运输</w:t>
      </w:r>
      <w:r>
        <w:rPr>
          <w:color w:val="231F20"/>
          <w:spacing w:val="-7"/>
          <w:w w:val="110"/>
        </w:rPr>
        <w:t>更方便。</w:t>
      </w:r>
    </w:p>
    <w:p>
      <w:pPr>
        <w:pStyle w:val="3"/>
        <w:spacing w:before="1"/>
        <w:ind w:left="1152"/>
      </w:pPr>
      <w:r>
        <w:rPr>
          <w:color w:val="231F20"/>
          <w:w w:val="110"/>
        </w:rPr>
        <w:t>HDPE线性排水沟的特点：</w:t>
      </w:r>
    </w:p>
    <w:p>
      <w:pPr>
        <w:pStyle w:val="2"/>
        <w:spacing w:before="17"/>
      </w:pPr>
      <w:r>
        <w:rPr>
          <w:color w:val="231F20"/>
        </w:rPr>
        <w:t>76</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08" name="组合 30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05" name="直线 30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06" name="图片 30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07" name="文本框 30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0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uUZlXtYAAAAEAQAADwAAAAAAAAABACAAAAAiAAAA&#10;ZHJzL2Rvd25yZXYueG1sUEsBAhQAFAAAAAgAh07iQEuhTK9lAwAAhw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307" o:spid="_x0000_s1026" o:spt="20" style="position:absolute;left:0;top:478;height:0;width:6236;" filled="f" stroked="t" coordsize="21600,21600" o:gfxdata="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FHO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08" o:spid="_x0000_s1026" o:spt="75" alt="" type="#_x0000_t75" style="position:absolute;left:34;top:0;height:476;width:1228;" filled="f" o:preferrelative="t" stroked="f" coordsize="21600,21600" o:gfxdata="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KNjC/&#10;AAAA3A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309" o:spid="_x0000_s1026" o:spt="202" type="#_x0000_t202" style="position:absolute;left:0;top:0;height:484;width:6237;"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7"/>
        <w:numPr>
          <w:ilvl w:val="0"/>
          <w:numId w:val="5"/>
        </w:numPr>
        <w:tabs>
          <w:tab w:val="left" w:pos="1543"/>
        </w:tabs>
        <w:spacing w:before="18" w:after="0" w:line="240" w:lineRule="auto"/>
        <w:ind w:left="1542" w:right="0" w:hanging="390"/>
        <w:jc w:val="both"/>
        <w:rPr>
          <w:sz w:val="18"/>
        </w:rPr>
      </w:pPr>
      <w:r>
        <w:rPr>
          <w:color w:val="231F20"/>
          <w:spacing w:val="-4"/>
          <w:sz w:val="18"/>
        </w:rPr>
        <w:t>简洁统一的线性外观。</w:t>
      </w:r>
    </w:p>
    <w:p>
      <w:pPr>
        <w:pStyle w:val="7"/>
        <w:numPr>
          <w:ilvl w:val="0"/>
          <w:numId w:val="5"/>
        </w:numPr>
        <w:tabs>
          <w:tab w:val="left" w:pos="1550"/>
        </w:tabs>
        <w:spacing w:before="50" w:after="0" w:line="240" w:lineRule="auto"/>
        <w:ind w:left="1549" w:right="0" w:hanging="397"/>
        <w:jc w:val="both"/>
        <w:rPr>
          <w:sz w:val="18"/>
        </w:rPr>
      </w:pPr>
      <w:r>
        <w:rPr>
          <w:color w:val="231F20"/>
          <w:spacing w:val="-9"/>
          <w:sz w:val="18"/>
        </w:rPr>
        <w:t>线性连续截水，排水效率更高。</w:t>
      </w:r>
    </w:p>
    <w:p>
      <w:pPr>
        <w:pStyle w:val="7"/>
        <w:numPr>
          <w:ilvl w:val="0"/>
          <w:numId w:val="5"/>
        </w:numPr>
        <w:tabs>
          <w:tab w:val="left" w:pos="1543"/>
        </w:tabs>
        <w:spacing w:before="49" w:after="0" w:line="240" w:lineRule="auto"/>
        <w:ind w:left="1542" w:right="0" w:hanging="390"/>
        <w:jc w:val="both"/>
        <w:rPr>
          <w:sz w:val="18"/>
        </w:rPr>
      </w:pPr>
      <w:r>
        <w:rPr>
          <w:color w:val="231F20"/>
          <w:spacing w:val="-11"/>
          <w:sz w:val="18"/>
        </w:rPr>
        <w:t>开挖较浅， 找坡简单， 易于施工。</w:t>
      </w:r>
    </w:p>
    <w:p>
      <w:pPr>
        <w:pStyle w:val="7"/>
        <w:numPr>
          <w:ilvl w:val="0"/>
          <w:numId w:val="5"/>
        </w:numPr>
        <w:tabs>
          <w:tab w:val="left" w:pos="1542"/>
        </w:tabs>
        <w:spacing w:before="49" w:after="0" w:line="240" w:lineRule="auto"/>
        <w:ind w:left="1541" w:right="0" w:hanging="389"/>
        <w:jc w:val="both"/>
        <w:rPr>
          <w:sz w:val="18"/>
        </w:rPr>
      </w:pPr>
      <w:r>
        <w:rPr>
          <w:color w:val="231F20"/>
          <w:spacing w:val="-7"/>
          <w:sz w:val="18"/>
        </w:rPr>
        <w:t>安装方便施工开挖深度较浅，无需模板。</w:t>
      </w:r>
    </w:p>
    <w:p>
      <w:pPr>
        <w:pStyle w:val="7"/>
        <w:numPr>
          <w:ilvl w:val="0"/>
          <w:numId w:val="5"/>
        </w:numPr>
        <w:tabs>
          <w:tab w:val="left" w:pos="1541"/>
        </w:tabs>
        <w:spacing w:before="50" w:after="0" w:line="240" w:lineRule="auto"/>
        <w:ind w:left="1540" w:right="0" w:hanging="388"/>
        <w:jc w:val="both"/>
        <w:rPr>
          <w:sz w:val="18"/>
        </w:rPr>
      </w:pPr>
      <w:r>
        <w:rPr>
          <w:color w:val="231F20"/>
          <w:spacing w:val="-3"/>
          <w:sz w:val="18"/>
        </w:rPr>
        <w:t>可有效减少埋地管道施工量。</w:t>
      </w:r>
    </w:p>
    <w:p>
      <w:pPr>
        <w:pStyle w:val="7"/>
        <w:numPr>
          <w:ilvl w:val="0"/>
          <w:numId w:val="5"/>
        </w:numPr>
        <w:tabs>
          <w:tab w:val="left" w:pos="1542"/>
        </w:tabs>
        <w:spacing w:before="49" w:after="0" w:line="240" w:lineRule="auto"/>
        <w:ind w:left="1541" w:right="0" w:hanging="389"/>
        <w:jc w:val="both"/>
        <w:rPr>
          <w:sz w:val="18"/>
        </w:rPr>
      </w:pPr>
      <w:r>
        <w:rPr>
          <w:color w:val="231F20"/>
          <w:spacing w:val="-13"/>
          <w:sz w:val="18"/>
        </w:rPr>
        <w:t>收水雨篦敞口于地面，易于清理和维护。</w:t>
      </w:r>
    </w:p>
    <w:p>
      <w:pPr>
        <w:pStyle w:val="7"/>
        <w:numPr>
          <w:ilvl w:val="0"/>
          <w:numId w:val="5"/>
        </w:numPr>
        <w:tabs>
          <w:tab w:val="left" w:pos="1541"/>
        </w:tabs>
        <w:spacing w:before="49" w:after="0" w:line="240" w:lineRule="auto"/>
        <w:ind w:left="1540" w:right="0" w:hanging="388"/>
        <w:jc w:val="both"/>
        <w:rPr>
          <w:sz w:val="18"/>
        </w:rPr>
      </w:pPr>
      <w:r>
        <w:rPr>
          <w:color w:val="231F20"/>
          <w:spacing w:val="-9"/>
          <w:sz w:val="18"/>
        </w:rPr>
        <w:t>抗化学侵蚀， 防渗漏功能。</w:t>
      </w:r>
    </w:p>
    <w:p>
      <w:pPr>
        <w:pStyle w:val="7"/>
        <w:numPr>
          <w:ilvl w:val="0"/>
          <w:numId w:val="5"/>
        </w:numPr>
        <w:tabs>
          <w:tab w:val="left" w:pos="1546"/>
        </w:tabs>
        <w:spacing w:before="50" w:after="0" w:line="240" w:lineRule="auto"/>
        <w:ind w:left="1545" w:right="0" w:hanging="393"/>
        <w:jc w:val="both"/>
        <w:rPr>
          <w:sz w:val="18"/>
        </w:rPr>
      </w:pPr>
      <w:r>
        <w:rPr>
          <w:color w:val="231F20"/>
          <w:w w:val="110"/>
          <w:sz w:val="18"/>
        </w:rPr>
        <w:t>HDPE</w:t>
      </w:r>
      <w:r>
        <w:rPr>
          <w:color w:val="231F20"/>
          <w:spacing w:val="-13"/>
          <w:w w:val="110"/>
          <w:sz w:val="18"/>
        </w:rPr>
        <w:t>是一种完全可回收材料，真正体现了环保节能、绿色建筑的观念。</w:t>
      </w:r>
    </w:p>
    <w:p>
      <w:pPr>
        <w:pStyle w:val="3"/>
        <w:spacing w:before="49" w:line="290" w:lineRule="auto"/>
        <w:ind w:left="1152" w:right="1154" w:firstLine="340"/>
        <w:jc w:val="both"/>
      </w:pPr>
      <w:r>
        <w:rPr>
          <w:color w:val="231F20"/>
          <w:spacing w:val="-8"/>
        </w:rPr>
        <w:t>济南福尤特商贸公司是南京慧通工程技术有限公司的签约客户，自</w:t>
      </w:r>
      <w:r>
        <w:rPr>
          <w:color w:val="231F20"/>
          <w:spacing w:val="6"/>
        </w:rPr>
        <w:t>2006</w:t>
      </w:r>
      <w:r>
        <w:rPr>
          <w:color w:val="231F20"/>
        </w:rPr>
        <w:t>年起</w:t>
      </w:r>
      <w:r>
        <w:rPr>
          <w:color w:val="231F20"/>
          <w:spacing w:val="-1"/>
        </w:rPr>
        <w:t>主推南京慧通的屋面虹吸雨水排放系统和建筑</w:t>
      </w:r>
      <w:r>
        <w:rPr>
          <w:color w:val="231F20"/>
          <w:spacing w:val="3"/>
          <w:w w:val="110"/>
        </w:rPr>
        <w:t>HDPE</w:t>
      </w:r>
      <w:r>
        <w:rPr>
          <w:color w:val="231F20"/>
          <w:spacing w:val="-7"/>
        </w:rPr>
        <w:t>管道排污系统，在济南及山</w:t>
      </w:r>
      <w:r>
        <w:rPr>
          <w:color w:val="231F20"/>
          <w:spacing w:val="-12"/>
        </w:rPr>
        <w:t>东各地取得了建筑业界的认可，成为建筑业界知名的专业材料供应商。</w:t>
      </w:r>
    </w:p>
    <w:p>
      <w:pPr>
        <w:pStyle w:val="3"/>
        <w:spacing w:before="3" w:line="290" w:lineRule="auto"/>
        <w:ind w:left="1152" w:right="1154" w:firstLine="340"/>
        <w:jc w:val="both"/>
      </w:pPr>
      <w:r>
        <w:rPr>
          <w:color w:val="231F20"/>
          <w:spacing w:val="2"/>
        </w:rPr>
        <w:t>随着市场的需求本次联合南京慧通工程技术有限公司推出</w:t>
      </w:r>
      <w:r>
        <w:rPr>
          <w:color w:val="231F20"/>
          <w:spacing w:val="5"/>
          <w:w w:val="177"/>
        </w:rPr>
        <w:t>M</w:t>
      </w:r>
      <w:r>
        <w:rPr>
          <w:color w:val="231F20"/>
          <w:spacing w:val="10"/>
          <w:w w:val="83"/>
        </w:rPr>
        <w:t>u</w:t>
      </w:r>
      <w:r>
        <w:rPr>
          <w:color w:val="231F20"/>
          <w:spacing w:val="17"/>
          <w:w w:val="83"/>
        </w:rPr>
        <w:t>f</w:t>
      </w:r>
      <w:r>
        <w:rPr>
          <w:color w:val="231F20"/>
          <w:spacing w:val="6"/>
          <w:w w:val="55"/>
        </w:rPr>
        <w:t>l</w:t>
      </w:r>
      <w:r>
        <w:rPr>
          <w:color w:val="231F20"/>
          <w:spacing w:val="6"/>
          <w:w w:val="88"/>
        </w:rPr>
        <w:t>e</w:t>
      </w:r>
      <w:r>
        <w:rPr>
          <w:color w:val="231F20"/>
          <w:spacing w:val="3"/>
        </w:rPr>
        <w:t>线性排水</w:t>
      </w:r>
      <w:r>
        <w:rPr>
          <w:color w:val="231F20"/>
          <w:spacing w:val="-10"/>
        </w:rPr>
        <w:t>沟。我公司将致力于</w:t>
      </w:r>
      <w:r>
        <w:rPr>
          <w:color w:val="231F20"/>
          <w:spacing w:val="1"/>
          <w:w w:val="177"/>
        </w:rPr>
        <w:t>M</w:t>
      </w:r>
      <w:r>
        <w:rPr>
          <w:color w:val="231F20"/>
          <w:spacing w:val="6"/>
        </w:rPr>
        <w:t>u</w:t>
      </w:r>
      <w:r>
        <w:rPr>
          <w:color w:val="231F20"/>
          <w:spacing w:val="12"/>
          <w:w w:val="66"/>
        </w:rPr>
        <w:t>f</w:t>
      </w:r>
      <w:r>
        <w:rPr>
          <w:color w:val="231F20"/>
          <w:spacing w:val="2"/>
          <w:w w:val="55"/>
        </w:rPr>
        <w:t>l</w:t>
      </w:r>
      <w:r>
        <w:rPr>
          <w:color w:val="231F20"/>
          <w:spacing w:val="2"/>
          <w:w w:val="88"/>
        </w:rPr>
        <w:t>e</w:t>
      </w:r>
      <w:r>
        <w:rPr>
          <w:color w:val="231F20"/>
          <w:spacing w:val="-7"/>
        </w:rPr>
        <w:t>线性排水沟的推广工作，成为济南唯一的</w:t>
      </w:r>
      <w:r>
        <w:rPr>
          <w:color w:val="231F20"/>
          <w:spacing w:val="1"/>
          <w:w w:val="177"/>
        </w:rPr>
        <w:t>M</w:t>
      </w:r>
      <w:r>
        <w:rPr>
          <w:color w:val="231F20"/>
          <w:spacing w:val="6"/>
        </w:rPr>
        <w:t>u</w:t>
      </w:r>
      <w:r>
        <w:rPr>
          <w:color w:val="231F20"/>
          <w:spacing w:val="12"/>
          <w:w w:val="66"/>
        </w:rPr>
        <w:t>f</w:t>
      </w:r>
      <w:r>
        <w:rPr>
          <w:color w:val="231F20"/>
          <w:spacing w:val="2"/>
          <w:w w:val="55"/>
        </w:rPr>
        <w:t>l</w:t>
      </w:r>
      <w:r>
        <w:rPr>
          <w:color w:val="231F20"/>
          <w:spacing w:val="2"/>
          <w:w w:val="88"/>
        </w:rPr>
        <w:t>e</w:t>
      </w:r>
      <w:r>
        <w:rPr>
          <w:color w:val="231F20"/>
          <w:spacing w:val="2"/>
        </w:rPr>
        <w:t>线性排</w:t>
      </w:r>
      <w:r>
        <w:rPr>
          <w:color w:val="231F20"/>
          <w:spacing w:val="-5"/>
        </w:rPr>
        <w:t>水沟代理商。</w:t>
      </w:r>
    </w:p>
    <w:p>
      <w:pPr>
        <w:pStyle w:val="3"/>
        <w:spacing w:before="9"/>
        <w:rPr>
          <w:sz w:val="21"/>
        </w:rPr>
      </w:pPr>
    </w:p>
    <w:p>
      <w:pPr>
        <w:pStyle w:val="2"/>
      </w:pPr>
      <w:r>
        <w:rPr>
          <w:color w:val="231F20"/>
        </w:rPr>
        <w:t>慈溪市波兰特环保设备科技有限公司</w:t>
      </w:r>
    </w:p>
    <w:p>
      <w:pPr>
        <w:spacing w:before="4" w:line="309" w:lineRule="auto"/>
        <w:ind w:left="1152" w:right="5581" w:firstLine="0"/>
        <w:jc w:val="left"/>
        <w:rPr>
          <w:sz w:val="17"/>
        </w:rPr>
      </w:pPr>
      <w:r>
        <w:rPr>
          <w:color w:val="231F20"/>
          <w:sz w:val="17"/>
        </w:rPr>
        <w:t>电话：86-574-63596433 传真：86-574-63596433</w:t>
      </w:r>
    </w:p>
    <w:p>
      <w:pPr>
        <w:pStyle w:val="3"/>
        <w:spacing w:before="8"/>
        <w:rPr>
          <w:sz w:val="21"/>
        </w:rPr>
      </w:pPr>
    </w:p>
    <w:p>
      <w:pPr>
        <w:pStyle w:val="3"/>
        <w:spacing w:line="290" w:lineRule="auto"/>
        <w:ind w:left="1152" w:right="1154" w:firstLine="340"/>
        <w:jc w:val="both"/>
      </w:pPr>
      <w:r>
        <w:rPr>
          <w:color w:val="231F20"/>
          <w:spacing w:val="-9"/>
        </w:rPr>
        <w:t>慈溪市波兰特环保设备科技有限公司是致力于健康饮水的高科技企业，公司</w:t>
      </w:r>
      <w:r>
        <w:rPr>
          <w:color w:val="231F20"/>
          <w:spacing w:val="-8"/>
          <w:w w:val="95"/>
        </w:rPr>
        <w:t>专业从事“波兰特</w:t>
      </w:r>
      <w:r>
        <w:rPr>
          <w:color w:val="231F20"/>
          <w:spacing w:val="-9"/>
          <w:w w:val="95"/>
        </w:rPr>
        <w:t>polant</w:t>
      </w:r>
      <w:r>
        <w:rPr>
          <w:color w:val="231F20"/>
          <w:spacing w:val="-10"/>
          <w:w w:val="95"/>
        </w:rPr>
        <w:t>”品牌家用和商用管线机、</w:t>
      </w:r>
      <w:r>
        <w:rPr>
          <w:color w:val="231F20"/>
          <w:spacing w:val="3"/>
          <w:w w:val="95"/>
        </w:rPr>
        <w:t>R/O</w:t>
      </w:r>
      <w:r>
        <w:rPr>
          <w:color w:val="231F20"/>
          <w:spacing w:val="-11"/>
          <w:w w:val="95"/>
        </w:rPr>
        <w:t xml:space="preserve">逆渗透纯水机、直饮机、净  </w:t>
      </w:r>
      <w:r>
        <w:rPr>
          <w:color w:val="231F20"/>
          <w:spacing w:val="-8"/>
          <w:w w:val="105"/>
        </w:rPr>
        <w:t>水器及其他大型水处理设备等产品和解决方案的生产和运营推广。</w:t>
      </w:r>
    </w:p>
    <w:p>
      <w:pPr>
        <w:pStyle w:val="3"/>
        <w:spacing w:before="3" w:line="290" w:lineRule="auto"/>
        <w:ind w:left="1152" w:right="1154" w:firstLine="368"/>
        <w:jc w:val="both"/>
      </w:pPr>
      <w:r>
        <w:rPr>
          <w:color w:val="231F20"/>
          <w:spacing w:val="-10"/>
        </w:rPr>
        <w:t>公司坐落于公司座于浙江省慈溪市新浦镇工业开发区。地处杭州湾南岸，是</w:t>
      </w:r>
      <w:r>
        <w:rPr>
          <w:color w:val="231F20"/>
          <w:spacing w:val="-17"/>
        </w:rPr>
        <w:t>经济发达的沪杭甬经济金三角的中心，东接宁波，西邻杭州，与上海隔海相望，出</w:t>
      </w:r>
      <w:r>
        <w:rPr>
          <w:color w:val="231F20"/>
          <w:spacing w:val="-9"/>
        </w:rPr>
        <w:t>海通道宁波港近在咫尺，杭州湾跨海大桥通车以后，也将预示着新一轮的经济建</w:t>
      </w:r>
      <w:r>
        <w:rPr>
          <w:color w:val="231F20"/>
          <w:spacing w:val="-17"/>
        </w:rPr>
        <w:t>设高潮的到来。公司有自动化的生产线数条，从而为生产高品质产品提供保障，备</w:t>
      </w:r>
      <w:r>
        <w:rPr>
          <w:color w:val="231F20"/>
          <w:spacing w:val="-15"/>
        </w:rPr>
        <w:t>受业界瞩目。在软环境的建设上，波兰特人一直致力于中国健康饮水的改革。不久</w:t>
      </w:r>
      <w:r>
        <w:rPr>
          <w:color w:val="231F20"/>
          <w:spacing w:val="-9"/>
        </w:rPr>
        <w:t>的将来，将波兰特打造成为中国净水生活电器行业的第一品牌.</w:t>
      </w:r>
    </w:p>
    <w:p>
      <w:pPr>
        <w:pStyle w:val="3"/>
        <w:spacing w:before="5"/>
        <w:ind w:left="1492"/>
      </w:pPr>
      <w:r>
        <w:rPr>
          <w:color w:val="231F20"/>
        </w:rPr>
        <w:t>波兰特追求的是技术创新与品质保证，公司从模具的开发、注塑、生产、</w:t>
      </w:r>
    </w:p>
    <w:p>
      <w:pPr>
        <w:pStyle w:val="3"/>
        <w:spacing w:before="50" w:line="290" w:lineRule="auto"/>
        <w:ind w:left="1152" w:right="1154"/>
        <w:jc w:val="both"/>
      </w:pPr>
      <w:r>
        <w:rPr>
          <w:color w:val="231F20"/>
          <w:spacing w:val="-17"/>
        </w:rPr>
        <w:t>销售、售后为一体的专业化公司，公司以服务客户为导向，并根据中国各地不同的</w:t>
      </w:r>
      <w:r>
        <w:rPr>
          <w:color w:val="231F20"/>
          <w:spacing w:val="-12"/>
        </w:rPr>
        <w:t>水质情况，积极构建标准的终端饮用水整体解决方案。专业、科技和实力为波兰</w:t>
      </w:r>
      <w:r>
        <w:rPr>
          <w:color w:val="231F20"/>
          <w:spacing w:val="-11"/>
        </w:rPr>
        <w:t>特的快速发展奠定了基础。目前，波兰特已经在水行业快速成长，并受到各界肯</w:t>
      </w:r>
      <w:r>
        <w:rPr>
          <w:color w:val="231F20"/>
          <w:spacing w:val="-14"/>
        </w:rPr>
        <w:t>定和好评，不断载誉而归：企业先后通过卫生部卫生许可、</w:t>
      </w:r>
      <w:r>
        <w:rPr>
          <w:color w:val="231F20"/>
          <w:spacing w:val="2"/>
          <w:w w:val="66"/>
        </w:rPr>
        <w:t>I</w:t>
      </w:r>
      <w:r>
        <w:rPr>
          <w:color w:val="231F20"/>
          <w:w w:val="110"/>
        </w:rPr>
        <w:t>S</w:t>
      </w:r>
      <w:r>
        <w:rPr>
          <w:color w:val="231F20"/>
          <w:spacing w:val="4"/>
          <w:w w:val="143"/>
        </w:rPr>
        <w:t>O</w:t>
      </w:r>
      <w:r>
        <w:rPr>
          <w:color w:val="231F20"/>
          <w:spacing w:val="5"/>
        </w:rPr>
        <w:t>9</w:t>
      </w:r>
      <w:r>
        <w:rPr>
          <w:color w:val="231F20"/>
          <w:spacing w:val="6"/>
        </w:rPr>
        <w:t>0</w:t>
      </w:r>
      <w:r>
        <w:rPr>
          <w:color w:val="231F20"/>
          <w:spacing w:val="-7"/>
        </w:rPr>
        <w:t>0</w:t>
      </w:r>
      <w:r>
        <w:rPr>
          <w:color w:val="231F20"/>
          <w:spacing w:val="-5"/>
        </w:rPr>
        <w:t>1</w:t>
      </w:r>
      <w:r>
        <w:rPr>
          <w:color w:val="231F20"/>
          <w:spacing w:val="-4"/>
        </w:rPr>
        <w:t>国际质量体系</w:t>
      </w:r>
      <w:r>
        <w:rPr>
          <w:color w:val="231F20"/>
          <w:spacing w:val="-2"/>
        </w:rPr>
        <w:t>认证及产品通过强制性</w:t>
      </w:r>
      <w:r>
        <w:rPr>
          <w:color w:val="231F20"/>
        </w:rPr>
        <w:t>CCC</w:t>
      </w:r>
      <w:r>
        <w:rPr>
          <w:color w:val="231F20"/>
          <w:spacing w:val="-7"/>
        </w:rPr>
        <w:t>产品安全认证并由中国人民财产保险公司承保产品责</w:t>
      </w:r>
      <w:r>
        <w:rPr>
          <w:color w:val="231F20"/>
          <w:spacing w:val="-6"/>
          <w:w w:val="105"/>
        </w:rPr>
        <w:t>任险。</w:t>
      </w:r>
    </w:p>
    <w:p>
      <w:pPr>
        <w:pStyle w:val="2"/>
        <w:spacing w:line="251" w:lineRule="exact"/>
        <w:ind w:left="1492" w:right="1108"/>
        <w:jc w:val="right"/>
      </w:pPr>
      <w:r>
        <w:rPr>
          <w:color w:val="231F20"/>
        </w:rPr>
        <w:t>77</w:t>
      </w:r>
    </w:p>
    <w:p>
      <w:pPr>
        <w:spacing w:after="0" w:line="251"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12" name="组合 31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09" name="直线 31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10" name="图片 31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11" name="文本框 31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1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">
                <o:lock v:ext="edit" aspectratio="f"/>
                <v:line id="直线 311" o:spid="_x0000_s1026" o:spt="20" style="position:absolute;left:8;top:478;height:0;width:6236;" filled="f" stroked="t" coordsize="21600,21600" o:gfxdata="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tW8u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312" o:spid="_x0000_s1026" o:spt="75" alt="" type="#_x0000_t75" style="position:absolute;left:0;top:0;height:476;width:1228;" filled="f" o:preferrelative="t" stroked="f" coordsize="21600,21600" o:gfxdata="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2nQK8AAAA&#10;3A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313" o:spid="_x0000_s1026" o:spt="202" type="#_x0000_t202" style="position:absolute;left:0;top:0;height:484;width:6245;" filled="f" stroked="f" coordsize="21600,21600" o:gfxdata="UEsDBAoAAAAAAIdO4kAAAAAAAAAAAAAAAAAEAAAAZHJzL1BLAwQUAAAACACHTuJA4NELxb4AAADc&#10;AAAADwAAAGRycy9kb3ducmV2LnhtbEWPQWsCMRSE7wX/Q3hCbzXZF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EL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3" w:firstLine="340"/>
        <w:jc w:val="both"/>
      </w:pPr>
      <w:r>
        <w:rPr>
          <w:color w:val="231F20"/>
          <w:spacing w:val="-15"/>
        </w:rPr>
        <w:t>在市场运作上，波兰特坚持专业的理念，星级的售后服务。在自主品牌市场运</w:t>
      </w:r>
      <w:r>
        <w:rPr>
          <w:color w:val="231F20"/>
          <w:spacing w:val="-5"/>
        </w:rPr>
        <w:t>作、品牌企业</w:t>
      </w:r>
      <w:r>
        <w:rPr>
          <w:color w:val="231F20"/>
          <w:spacing w:val="6"/>
          <w:w w:val="143"/>
        </w:rPr>
        <w:t>O</w:t>
      </w:r>
      <w:r>
        <w:rPr>
          <w:color w:val="231F20"/>
          <w:spacing w:val="8"/>
          <w:w w:val="121"/>
        </w:rPr>
        <w:t>E</w:t>
      </w:r>
      <w:r>
        <w:rPr>
          <w:color w:val="231F20"/>
          <w:spacing w:val="2"/>
          <w:w w:val="177"/>
        </w:rPr>
        <w:t>M</w:t>
      </w:r>
      <w:r>
        <w:rPr>
          <w:color w:val="231F20"/>
          <w:spacing w:val="-7"/>
        </w:rPr>
        <w:t>生产两个方面寻求全面发展。自主品牌市场建设方面</w:t>
      </w:r>
      <w:r>
        <w:rPr>
          <w:color w:val="231F20"/>
          <w:spacing w:val="-24"/>
        </w:rPr>
        <w:t>，“波兰</w:t>
      </w:r>
      <w:r>
        <w:rPr>
          <w:color w:val="231F20"/>
          <w:spacing w:val="-11"/>
        </w:rPr>
        <w:t>特”品牌系列产品已经在全国建立代理和经销渠道，也欢迎致力于健康饮水的人</w:t>
      </w:r>
      <w:r>
        <w:rPr>
          <w:color w:val="231F20"/>
          <w:spacing w:val="-10"/>
        </w:rPr>
        <w:t>士加盟合作。在品牌企业合作方面，波兰特真诚的欢迎国内著名品牌和国外知名</w:t>
      </w:r>
      <w:r>
        <w:rPr>
          <w:color w:val="231F20"/>
          <w:spacing w:val="-17"/>
        </w:rPr>
        <w:t>企业达成战略合作关系，使波兰特在管理、技术等方面与世界先进水平相同步，并</w:t>
      </w:r>
      <w:r>
        <w:rPr>
          <w:color w:val="231F20"/>
          <w:spacing w:val="-9"/>
        </w:rPr>
        <w:t>将波兰特推向新的高度。</w:t>
      </w:r>
    </w:p>
    <w:p>
      <w:pPr>
        <w:pStyle w:val="3"/>
        <w:spacing w:before="6" w:line="290" w:lineRule="auto"/>
        <w:ind w:left="1152" w:right="1145" w:firstLine="340"/>
        <w:jc w:val="both"/>
      </w:pPr>
      <w:r>
        <w:rPr>
          <w:color w:val="231F20"/>
          <w:spacing w:val="10"/>
        </w:rPr>
        <w:t>2009</w:t>
      </w:r>
      <w:r>
        <w:rPr>
          <w:color w:val="231F20"/>
          <w:spacing w:val="-1"/>
        </w:rPr>
        <w:t>年，波兰特明确提出在三年内将企业打造成为中国直饮水行业的领航</w:t>
      </w:r>
      <w:r>
        <w:rPr>
          <w:color w:val="231F20"/>
          <w:spacing w:val="-10"/>
        </w:rPr>
        <w:t>者，国内最具研发实力和技术创新能力的企业，最具营销创新能力和品牌塑造能</w:t>
      </w:r>
      <w:r>
        <w:rPr>
          <w:color w:val="231F20"/>
          <w:spacing w:val="-9"/>
        </w:rPr>
        <w:t>力的企业，成为合作伙伴最满意的</w:t>
      </w:r>
      <w:r>
        <w:rPr>
          <w:color w:val="231F20"/>
          <w:w w:val="130"/>
        </w:rPr>
        <w:t>OEM</w:t>
      </w:r>
      <w:r>
        <w:rPr>
          <w:color w:val="231F20"/>
          <w:spacing w:val="-9"/>
        </w:rPr>
        <w:t>供应商。用专业的精神缔造大众的品质生</w:t>
      </w:r>
      <w:r>
        <w:rPr>
          <w:color w:val="231F20"/>
          <w:spacing w:val="-18"/>
        </w:rPr>
        <w:t>活，波兰特人将会用他们的专业、激情、服务打造一个水行业航母</w:t>
      </w:r>
    </w:p>
    <w:p>
      <w:pPr>
        <w:pStyle w:val="3"/>
        <w:spacing w:before="10"/>
        <w:rPr>
          <w:sz w:val="21"/>
        </w:rPr>
      </w:pPr>
    </w:p>
    <w:p>
      <w:pPr>
        <w:pStyle w:val="2"/>
      </w:pPr>
      <w:r>
        <w:rPr>
          <w:color w:val="231F20"/>
        </w:rPr>
        <w:t>宁波市美奇管业有限公司</w:t>
      </w:r>
    </w:p>
    <w:p>
      <w:pPr>
        <w:spacing w:before="4" w:line="314" w:lineRule="auto"/>
        <w:ind w:left="1152" w:right="5764" w:firstLine="0"/>
        <w:jc w:val="left"/>
        <w:rPr>
          <w:sz w:val="17"/>
        </w:rPr>
      </w:pPr>
      <w:r>
        <w:rPr>
          <w:color w:val="231F20"/>
          <w:sz w:val="17"/>
        </w:rPr>
        <w:t>电话：0574-62953968 传真：0574-62953958</w:t>
      </w:r>
    </w:p>
    <w:p>
      <w:pPr>
        <w:pStyle w:val="3"/>
        <w:spacing w:before="12"/>
        <w:rPr>
          <w:sz w:val="20"/>
        </w:rPr>
      </w:pPr>
    </w:p>
    <w:p>
      <w:pPr>
        <w:pStyle w:val="3"/>
        <w:spacing w:line="290" w:lineRule="auto"/>
        <w:ind w:left="1152" w:right="1146" w:firstLine="340"/>
      </w:pPr>
      <w:r>
        <w:rPr>
          <w:color w:val="231F20"/>
          <w:spacing w:val="-8"/>
          <w:w w:val="95"/>
        </w:rPr>
        <w:t>宁波市美奇管业有限公司地处我国重要的港口城市之一宁波余姚</w:t>
      </w:r>
      <w:r>
        <w:rPr>
          <w:color w:val="231F20"/>
          <w:spacing w:val="-8"/>
          <w:w w:val="80"/>
        </w:rPr>
        <w:t>.</w:t>
      </w:r>
      <w:r>
        <w:rPr>
          <w:color w:val="231F20"/>
          <w:spacing w:val="-3"/>
          <w:w w:val="95"/>
        </w:rPr>
        <w:t xml:space="preserve">萧甬铁路横  </w:t>
      </w:r>
      <w:r>
        <w:rPr>
          <w:color w:val="231F20"/>
          <w:spacing w:val="-15"/>
        </w:rPr>
        <w:t>贯其中，交通发达。东临宁波市，距宁波机场不足</w:t>
      </w:r>
      <w:r>
        <w:rPr>
          <w:color w:val="231F20"/>
          <w:spacing w:val="5"/>
        </w:rPr>
        <w:t>40</w:t>
      </w:r>
      <w:r>
        <w:rPr>
          <w:color w:val="231F20"/>
          <w:spacing w:val="-10"/>
        </w:rPr>
        <w:t>分钟，离杭州萧山机场不足</w:t>
      </w:r>
      <w:r>
        <w:rPr>
          <w:color w:val="231F20"/>
        </w:rPr>
        <w:t xml:space="preserve">60 </w:t>
      </w:r>
      <w:r>
        <w:rPr>
          <w:color w:val="231F20"/>
          <w:spacing w:val="-15"/>
        </w:rPr>
        <w:t>分钟车程，水陆空交通便捷。地理经济环境优越，为企业发展提供了良好的条件</w:t>
      </w:r>
      <w:r>
        <w:rPr>
          <w:color w:val="231F20"/>
          <w:w w:val="80"/>
        </w:rPr>
        <w:t xml:space="preserve">. </w:t>
      </w:r>
      <w:r>
        <w:rPr>
          <w:color w:val="231F20"/>
          <w:spacing w:val="-5"/>
          <w:w w:val="95"/>
        </w:rPr>
        <w:t>公司专业生产虹吸，电热熔</w:t>
      </w:r>
      <w:r>
        <w:rPr>
          <w:color w:val="231F20"/>
          <w:spacing w:val="3"/>
          <w:w w:val="80"/>
        </w:rPr>
        <w:t>,</w:t>
      </w:r>
      <w:r>
        <w:rPr>
          <w:color w:val="231F20"/>
          <w:spacing w:val="-11"/>
          <w:w w:val="95"/>
        </w:rPr>
        <w:t xml:space="preserve">同层排水，热熔，地源热泵等四大系列管件，规格品  </w:t>
      </w:r>
      <w:r>
        <w:rPr>
          <w:color w:val="231F20"/>
          <w:spacing w:val="-15"/>
        </w:rPr>
        <w:t>种齐全。我们有着本地较大型的数控设备，数控车床，优秀的技术工作人员，技术力量雄厚，设备精良，工艺先进，严把测试关，并以产品新、质量优、价格廉为原</w:t>
      </w:r>
      <w:r>
        <w:rPr>
          <w:color w:val="231F20"/>
          <w:spacing w:val="-18"/>
        </w:rPr>
        <w:t>则.现代化的厂房，先进的生产设备，求实的工作作风，奠定了产品的质量保证。</w:t>
      </w:r>
    </w:p>
    <w:p>
      <w:pPr>
        <w:pStyle w:val="3"/>
        <w:spacing w:before="6" w:line="290" w:lineRule="auto"/>
        <w:ind w:left="1152" w:right="1154" w:firstLine="340"/>
        <w:jc w:val="both"/>
      </w:pPr>
      <w:r>
        <w:rPr>
          <w:color w:val="231F20"/>
          <w:spacing w:val="-21"/>
        </w:rPr>
        <w:t>本企业本着以“诚实有信，质量第一，客户至上，精益求精”为办厂宗旨，重信</w:t>
      </w:r>
      <w:r>
        <w:rPr>
          <w:color w:val="231F20"/>
          <w:spacing w:val="-22"/>
        </w:rPr>
        <w:t>用、守合同，交货及时，让客户得到最大的实惠，多年来深受客户好评。我们将一如</w:t>
      </w:r>
      <w:r>
        <w:rPr>
          <w:color w:val="231F20"/>
          <w:spacing w:val="-10"/>
        </w:rPr>
        <w:t>既往的将为国内制造企业提供优质的配套和服务为己任，热诚欢迎厂矿和外贸客户咨询和洽谈合作业务在此竭诚欢迎广大客户光临！</w:t>
      </w:r>
    </w:p>
    <w:p>
      <w:pPr>
        <w:pStyle w:val="3"/>
        <w:spacing w:before="10"/>
        <w:rPr>
          <w:sz w:val="21"/>
        </w:rPr>
      </w:pPr>
    </w:p>
    <w:p>
      <w:pPr>
        <w:pStyle w:val="2"/>
        <w:spacing w:before="1"/>
      </w:pPr>
      <w:r>
        <w:rPr>
          <w:color w:val="231F20"/>
        </w:rPr>
        <w:t>中国泵阀交易网</w:t>
      </w:r>
    </w:p>
    <w:p>
      <w:pPr>
        <w:spacing w:before="4"/>
        <w:ind w:left="1152" w:right="0" w:firstLine="0"/>
        <w:jc w:val="left"/>
        <w:rPr>
          <w:sz w:val="17"/>
        </w:rPr>
      </w:pPr>
      <w:r>
        <w:rPr>
          <w:color w:val="231F20"/>
          <w:spacing w:val="-20"/>
          <w:sz w:val="17"/>
        </w:rPr>
        <w:t>网址：</w:t>
      </w:r>
      <w:r>
        <w:fldChar w:fldCharType="begin"/>
      </w:r>
      <w:r>
        <w:instrText xml:space="preserve"> HYPERLINK "http://www.cnpv.com/" \h </w:instrText>
      </w:r>
      <w:r>
        <w:fldChar w:fldCharType="separate"/>
      </w:r>
      <w:r>
        <w:rPr>
          <w:color w:val="231F20"/>
          <w:sz w:val="17"/>
        </w:rPr>
        <w:t>h</w:t>
      </w:r>
      <w:r>
        <w:rPr>
          <w:color w:val="231F20"/>
          <w:spacing w:val="4"/>
          <w:w w:val="55"/>
          <w:sz w:val="17"/>
        </w:rPr>
        <w:t>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z w:val="17"/>
        </w:rPr>
        <w:t>n</w:t>
      </w:r>
      <w:r>
        <w:rPr>
          <w:color w:val="231F20"/>
          <w:spacing w:val="-3"/>
          <w:sz w:val="17"/>
        </w:rPr>
        <w:t>p</w:t>
      </w:r>
      <w:r>
        <w:rPr>
          <w:color w:val="231F20"/>
          <w:spacing w:val="-12"/>
          <w:sz w:val="17"/>
        </w:rPr>
        <w:t>v</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62"/>
        <w:ind w:left="1152" w:right="0" w:firstLine="0"/>
        <w:jc w:val="left"/>
        <w:rPr>
          <w:sz w:val="17"/>
        </w:rPr>
      </w:pPr>
      <w:r>
        <w:rPr>
          <w:color w:val="231F20"/>
          <w:spacing w:val="-15"/>
          <w:sz w:val="17"/>
        </w:rPr>
        <w:t>电子邮件：</w:t>
      </w:r>
      <w:r>
        <w:fldChar w:fldCharType="begin"/>
      </w:r>
      <w:r>
        <w:instrText xml:space="preserve"> HYPERLINK "mailto:sunray2000@foxmail.com" \h </w:instrText>
      </w:r>
      <w:r>
        <w:fldChar w:fldCharType="separate"/>
      </w:r>
      <w:r>
        <w:rPr>
          <w:color w:val="231F20"/>
          <w:w w:val="77"/>
          <w:sz w:val="17"/>
        </w:rPr>
        <w:t>s</w:t>
      </w:r>
      <w:r>
        <w:rPr>
          <w:color w:val="231F20"/>
          <w:spacing w:val="3"/>
          <w:sz w:val="17"/>
        </w:rPr>
        <w:t>u</w:t>
      </w:r>
      <w:r>
        <w:rPr>
          <w:color w:val="231F20"/>
          <w:spacing w:val="4"/>
          <w:w w:val="83"/>
          <w:sz w:val="17"/>
        </w:rPr>
        <w:t>n</w:t>
      </w:r>
      <w:r>
        <w:rPr>
          <w:color w:val="231F20"/>
          <w:spacing w:val="2"/>
          <w:w w:val="83"/>
          <w:sz w:val="17"/>
        </w:rPr>
        <w:t>r</w:t>
      </w:r>
      <w:r>
        <w:rPr>
          <w:color w:val="231F20"/>
          <w:spacing w:val="-3"/>
          <w:w w:val="88"/>
          <w:sz w:val="17"/>
        </w:rPr>
        <w:t>a</w:t>
      </w:r>
      <w:r>
        <w:rPr>
          <w:color w:val="231F20"/>
          <w:sz w:val="17"/>
        </w:rPr>
        <w:t>y</w:t>
      </w:r>
      <w:r>
        <w:rPr>
          <w:color w:val="231F20"/>
          <w:spacing w:val="1"/>
          <w:sz w:val="17"/>
        </w:rPr>
        <w:t>2</w:t>
      </w:r>
      <w:r>
        <w:rPr>
          <w:color w:val="231F20"/>
          <w:spacing w:val="4"/>
          <w:sz w:val="17"/>
        </w:rPr>
        <w:t>00</w:t>
      </w:r>
      <w:r>
        <w:rPr>
          <w:color w:val="231F20"/>
          <w:spacing w:val="-4"/>
          <w:sz w:val="17"/>
        </w:rPr>
        <w:t>0</w:t>
      </w:r>
      <w:r>
        <w:rPr>
          <w:color w:val="231F20"/>
          <w:spacing w:val="-4"/>
          <w:w w:val="183"/>
          <w:sz w:val="17"/>
        </w:rPr>
        <w:t>@</w:t>
      </w:r>
      <w:r>
        <w:rPr>
          <w:color w:val="231F20"/>
          <w:spacing w:val="-3"/>
          <w:w w:val="66"/>
          <w:sz w:val="17"/>
        </w:rPr>
        <w:t>f</w:t>
      </w:r>
      <w:r>
        <w:rPr>
          <w:color w:val="231F20"/>
          <w:spacing w:val="-4"/>
          <w:sz w:val="17"/>
        </w:rPr>
        <w:t>o</w:t>
      </w:r>
      <w:r>
        <w:rPr>
          <w:color w:val="231F20"/>
          <w:spacing w:val="4"/>
          <w:sz w:val="17"/>
        </w:rPr>
        <w:t>x</w:t>
      </w:r>
      <w:r>
        <w:rPr>
          <w:color w:val="231F20"/>
          <w:spacing w:val="1"/>
          <w:w w:val="155"/>
          <w:sz w:val="17"/>
        </w:rPr>
        <w:t>m</w:t>
      </w:r>
      <w:r>
        <w:rPr>
          <w:color w:val="231F20"/>
          <w:spacing w:val="4"/>
          <w:w w:val="88"/>
          <w:sz w:val="17"/>
        </w:rPr>
        <w:t>a</w:t>
      </w:r>
      <w:r>
        <w:rPr>
          <w:color w:val="231F20"/>
          <w:spacing w:val="3"/>
          <w:w w:val="55"/>
          <w:sz w:val="17"/>
        </w:rPr>
        <w:t>i</w:t>
      </w:r>
      <w:r>
        <w:rPr>
          <w:color w:val="231F20"/>
          <w:spacing w:val="-1"/>
          <w:w w:val="55"/>
          <w:sz w:val="17"/>
        </w:rPr>
        <w:t>l</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62" w:line="314" w:lineRule="auto"/>
        <w:ind w:left="1152" w:right="4459" w:firstLine="0"/>
        <w:jc w:val="left"/>
        <w:rPr>
          <w:sz w:val="17"/>
        </w:rPr>
      </w:pPr>
      <w:r>
        <w:rPr>
          <w:color w:val="231F20"/>
          <w:spacing w:val="-3"/>
          <w:sz w:val="17"/>
        </w:rPr>
        <w:t>上海服务热线：</w:t>
      </w:r>
      <w:r>
        <w:rPr>
          <w:color w:val="231F20"/>
          <w:spacing w:val="-4"/>
          <w:sz w:val="17"/>
        </w:rPr>
        <w:t xml:space="preserve">021-69792711/69792755 </w:t>
      </w:r>
      <w:r>
        <w:rPr>
          <w:color w:val="231F20"/>
          <w:spacing w:val="-10"/>
          <w:sz w:val="17"/>
        </w:rPr>
        <w:t>温州服务热线：</w:t>
      </w:r>
      <w:r>
        <w:rPr>
          <w:color w:val="231F20"/>
          <w:sz w:val="17"/>
        </w:rPr>
        <w:t>0</w:t>
      </w:r>
      <w:r>
        <w:rPr>
          <w:color w:val="231F20"/>
          <w:spacing w:val="-7"/>
          <w:sz w:val="17"/>
        </w:rPr>
        <w:t>5</w:t>
      </w:r>
      <w:r>
        <w:rPr>
          <w:color w:val="231F20"/>
          <w:spacing w:val="-2"/>
          <w:sz w:val="17"/>
        </w:rPr>
        <w:t>7</w:t>
      </w:r>
      <w:r>
        <w:rPr>
          <w:color w:val="231F20"/>
          <w:spacing w:val="-7"/>
          <w:sz w:val="17"/>
        </w:rPr>
        <w:t>7</w:t>
      </w:r>
      <w:r>
        <w:rPr>
          <w:color w:val="231F20"/>
          <w:spacing w:val="8"/>
          <w:w w:val="112"/>
          <w:sz w:val="17"/>
        </w:rPr>
        <w:t>-</w:t>
      </w:r>
      <w:r>
        <w:rPr>
          <w:color w:val="231F20"/>
          <w:spacing w:val="-6"/>
          <w:sz w:val="17"/>
        </w:rPr>
        <w:t>6</w:t>
      </w:r>
      <w:r>
        <w:rPr>
          <w:color w:val="231F20"/>
          <w:spacing w:val="-2"/>
          <w:sz w:val="17"/>
        </w:rPr>
        <w:t>7</w:t>
      </w:r>
      <w:r>
        <w:rPr>
          <w:color w:val="231F20"/>
          <w:spacing w:val="-3"/>
          <w:sz w:val="17"/>
        </w:rPr>
        <w:t>3</w:t>
      </w:r>
      <w:r>
        <w:rPr>
          <w:color w:val="231F20"/>
          <w:spacing w:val="-2"/>
          <w:sz w:val="17"/>
        </w:rPr>
        <w:t>73</w:t>
      </w:r>
      <w:r>
        <w:rPr>
          <w:color w:val="231F20"/>
          <w:spacing w:val="-8"/>
          <w:sz w:val="17"/>
        </w:rPr>
        <w:t>9</w:t>
      </w:r>
      <w:r>
        <w:rPr>
          <w:color w:val="231F20"/>
          <w:spacing w:val="-7"/>
          <w:sz w:val="17"/>
        </w:rPr>
        <w:t>1</w:t>
      </w:r>
      <w:r>
        <w:rPr>
          <w:color w:val="231F20"/>
          <w:sz w:val="17"/>
        </w:rPr>
        <w:t>1</w:t>
      </w:r>
      <w:r>
        <w:rPr>
          <w:color w:val="231F20"/>
          <w:spacing w:val="-2"/>
          <w:w w:val="55"/>
          <w:sz w:val="17"/>
        </w:rPr>
        <w:t>/</w:t>
      </w:r>
      <w:r>
        <w:rPr>
          <w:color w:val="231F20"/>
          <w:spacing w:val="-6"/>
          <w:sz w:val="17"/>
        </w:rPr>
        <w:t>6</w:t>
      </w:r>
      <w:r>
        <w:rPr>
          <w:color w:val="231F20"/>
          <w:spacing w:val="-2"/>
          <w:sz w:val="17"/>
        </w:rPr>
        <w:t>7</w:t>
      </w:r>
      <w:r>
        <w:rPr>
          <w:color w:val="231F20"/>
          <w:spacing w:val="-3"/>
          <w:sz w:val="17"/>
        </w:rPr>
        <w:t>3</w:t>
      </w:r>
      <w:r>
        <w:rPr>
          <w:color w:val="231F20"/>
          <w:spacing w:val="-2"/>
          <w:sz w:val="17"/>
        </w:rPr>
        <w:t>73</w:t>
      </w:r>
      <w:r>
        <w:rPr>
          <w:color w:val="231F20"/>
          <w:spacing w:val="1"/>
          <w:sz w:val="17"/>
        </w:rPr>
        <w:t>9</w:t>
      </w:r>
      <w:r>
        <w:rPr>
          <w:color w:val="231F20"/>
          <w:sz w:val="17"/>
        </w:rPr>
        <w:t>22</w:t>
      </w:r>
    </w:p>
    <w:p>
      <w:pPr>
        <w:pStyle w:val="3"/>
        <w:spacing w:line="218" w:lineRule="exact"/>
        <w:ind w:left="1492"/>
      </w:pPr>
      <w:r>
        <w:rPr>
          <w:color w:val="231F20"/>
        </w:rPr>
        <w:t>中国泵阀交易网创建于2000年，是国内较早成立的一家专业致力于泵阀行业</w:t>
      </w:r>
    </w:p>
    <w:p>
      <w:pPr>
        <w:pStyle w:val="3"/>
        <w:spacing w:before="49" w:line="273" w:lineRule="auto"/>
        <w:ind w:left="1152" w:right="1153"/>
        <w:jc w:val="both"/>
        <w:rPr>
          <w:sz w:val="22"/>
        </w:rPr>
      </w:pPr>
      <w:r>
        <w:rPr>
          <w:color w:val="231F20"/>
          <w:spacing w:val="-15"/>
        </w:rPr>
        <w:t>互联网服务的信息平台。创建至今，泵阀交易网就一直引领着中国泵阀产业的互联</w:t>
      </w:r>
      <w:r>
        <w:rPr>
          <w:color w:val="231F20"/>
          <w:spacing w:val="-12"/>
        </w:rPr>
        <w:t>网营销革命，它的使命就是引导泵阀行业利用</w:t>
      </w:r>
      <w:r>
        <w:rPr>
          <w:color w:val="231F20"/>
          <w:spacing w:val="4"/>
        </w:rPr>
        <w:t>IT</w:t>
      </w:r>
      <w:r>
        <w:rPr>
          <w:color w:val="231F20"/>
          <w:spacing w:val="-1"/>
        </w:rPr>
        <w:t>网络和技术来协助泵阀行业更好</w:t>
      </w:r>
      <w:r>
        <w:rPr>
          <w:color w:val="231F20"/>
          <w:spacing w:val="-1"/>
          <w:sz w:val="22"/>
        </w:rPr>
        <w:t>78</w:t>
      </w:r>
    </w:p>
    <w:p>
      <w:pPr>
        <w:spacing w:after="0" w:line="273"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16" name="组合 31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13" name="直线 31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14" name="图片 31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15" name="文本框 31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1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">
                <o:lock v:ext="edit" aspectratio="f"/>
                <v:line id="直线 315" o:spid="_x0000_s1026" o:spt="20" style="position:absolute;left:0;top:478;height:0;width:6236;" filled="f" stroked="t" coordsize="21600,21600" o:gfxdata="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Pr8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16" o:spid="_x0000_s1026" o:spt="75" alt="" type="#_x0000_t75" style="position:absolute;left:34;top:0;height:476;width:1228;" filled="f" o:preferrelative="t" stroked="f" coordsize="21600,21600" o:gfxdata="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jZsB&#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17" o:spid="_x0000_s1026" o:spt="202" type="#_x0000_t202" style="position:absolute;left:0;top:0;height:484;width:6237;" filled="f" stroked="f" coordsize="21600,21600" o:gfxdata="UEsDBAoAAAAAAIdO4kAAAAAAAAAAAAAAAAAEAAAAZHJzL1BLAwQUAAAACACHTuJAn+oNxr8AAADc&#10;AAAADwAAAGRycy9kb3ducmV2LnhtbEWPT2sCMRTE74V+h/AKvdVkWxS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Dc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16"/>
        </w:rPr>
        <w:t>更快地发展、拓宽销售与采购渠道、创造更多的交易机会。中国泵阀交易网是泵阀</w:t>
      </w:r>
      <w:r>
        <w:rPr>
          <w:color w:val="231F20"/>
          <w:spacing w:val="-13"/>
        </w:rPr>
        <w:t>企业得力的营销助理，亦是采购商们信赖的合作伙伴。在</w:t>
      </w:r>
      <w:r>
        <w:rPr>
          <w:color w:val="231F20"/>
        </w:rPr>
        <w:t>2003</w:t>
      </w:r>
      <w:r>
        <w:rPr>
          <w:color w:val="231F20"/>
          <w:spacing w:val="-12"/>
        </w:rPr>
        <w:t>年，泵阀交易网迁总</w:t>
      </w:r>
      <w:r>
        <w:rPr>
          <w:color w:val="231F20"/>
          <w:spacing w:val="-16"/>
        </w:rPr>
        <w:t>部于上海，并在中国泵阀之乡设立了分公司。今天的泵阀交易网已渗入到泵阀应用</w:t>
      </w:r>
      <w:r>
        <w:rPr>
          <w:color w:val="231F20"/>
          <w:spacing w:val="-10"/>
        </w:rPr>
        <w:t>领域每一个角落，一个钢铁铸就的巨人已巍然屹立在东方！</w:t>
      </w:r>
    </w:p>
    <w:p>
      <w:pPr>
        <w:pStyle w:val="3"/>
        <w:spacing w:before="10"/>
        <w:rPr>
          <w:sz w:val="21"/>
        </w:rPr>
      </w:pPr>
    </w:p>
    <w:p>
      <w:pPr>
        <w:pStyle w:val="2"/>
      </w:pPr>
      <w:r>
        <w:rPr>
          <w:color w:val="231F20"/>
        </w:rPr>
        <w:t>中国膜产业网</w:t>
      </w:r>
    </w:p>
    <w:p>
      <w:pPr>
        <w:spacing w:before="4" w:line="309" w:lineRule="auto"/>
        <w:ind w:left="1152" w:right="5843" w:firstLine="0"/>
        <w:jc w:val="left"/>
        <w:rPr>
          <w:sz w:val="17"/>
        </w:rPr>
      </w:pPr>
      <w:r>
        <w:rPr>
          <w:color w:val="231F20"/>
          <w:sz w:val="17"/>
        </w:rPr>
        <w:t>电话：010-68459176 传真：010-68430453</w:t>
      </w:r>
    </w:p>
    <w:p>
      <w:pPr>
        <w:spacing w:before="0" w:line="314" w:lineRule="auto"/>
        <w:ind w:left="1152" w:right="5470" w:firstLine="0"/>
        <w:jc w:val="left"/>
        <w:rPr>
          <w:sz w:val="17"/>
        </w:rPr>
      </w:pPr>
      <w:r>
        <w:rPr>
          <w:color w:val="231F20"/>
          <w:spacing w:val="-25"/>
          <w:sz w:val="17"/>
        </w:rPr>
        <w:t>邮箱：</w:t>
      </w:r>
      <w:r>
        <w:fldChar w:fldCharType="begin"/>
      </w:r>
      <w:r>
        <w:instrText xml:space="preserve"> HYPERLINK "mailto:chinamo21@126.com" \h </w:instrText>
      </w:r>
      <w:r>
        <w:fldChar w:fldCharType="separate"/>
      </w:r>
      <w:r>
        <w:rPr>
          <w:color w:val="231F20"/>
          <w:spacing w:val="-1"/>
          <w:w w:val="94"/>
          <w:sz w:val="17"/>
        </w:rPr>
        <w:t>c</w:t>
      </w:r>
      <w:r>
        <w:rPr>
          <w:color w:val="231F20"/>
          <w:spacing w:val="4"/>
          <w:w w:val="94"/>
          <w:sz w:val="17"/>
        </w:rPr>
        <w:t>h</w:t>
      </w:r>
      <w:r>
        <w:rPr>
          <w:color w:val="231F20"/>
          <w:spacing w:val="3"/>
          <w:w w:val="55"/>
          <w:sz w:val="17"/>
        </w:rPr>
        <w:t>i</w:t>
      </w:r>
      <w:r>
        <w:rPr>
          <w:color w:val="231F20"/>
          <w:spacing w:val="1"/>
          <w:sz w:val="17"/>
        </w:rPr>
        <w:t>n</w:t>
      </w:r>
      <w:r>
        <w:rPr>
          <w:color w:val="231F20"/>
          <w:spacing w:val="4"/>
          <w:w w:val="88"/>
          <w:sz w:val="17"/>
        </w:rPr>
        <w:t>a</w:t>
      </w:r>
      <w:r>
        <w:rPr>
          <w:color w:val="231F20"/>
          <w:w w:val="155"/>
          <w:sz w:val="17"/>
        </w:rPr>
        <w:t>m</w:t>
      </w:r>
      <w:r>
        <w:rPr>
          <w:color w:val="231F20"/>
          <w:spacing w:val="-2"/>
          <w:sz w:val="17"/>
        </w:rPr>
        <w:t>o</w:t>
      </w:r>
      <w:r>
        <w:rPr>
          <w:color w:val="231F20"/>
          <w:spacing w:val="-5"/>
          <w:sz w:val="17"/>
        </w:rPr>
        <w:t>2</w:t>
      </w:r>
      <w:r>
        <w:rPr>
          <w:color w:val="231F20"/>
          <w:spacing w:val="-16"/>
          <w:sz w:val="17"/>
        </w:rPr>
        <w:t>1</w:t>
      </w:r>
      <w:r>
        <w:rPr>
          <w:color w:val="231F20"/>
          <w:spacing w:val="-16"/>
          <w:w w:val="183"/>
          <w:sz w:val="17"/>
        </w:rPr>
        <w:t>@</w:t>
      </w:r>
      <w:r>
        <w:rPr>
          <w:color w:val="231F20"/>
          <w:spacing w:val="-1"/>
          <w:sz w:val="17"/>
        </w:rPr>
        <w:t>1</w:t>
      </w:r>
      <w:r>
        <w:rPr>
          <w:color w:val="231F20"/>
          <w:sz w:val="17"/>
        </w:rPr>
        <w:t>2</w:t>
      </w:r>
      <w:r>
        <w:rPr>
          <w:color w:val="231F20"/>
          <w:spacing w:val="-1"/>
          <w:w w:val="75"/>
          <w:sz w:val="17"/>
        </w:rPr>
        <w:t>6</w:t>
      </w:r>
      <w:r>
        <w:rPr>
          <w:color w:val="231F20"/>
          <w:spacing w:val="-2"/>
          <w:w w:val="75"/>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"http://www.mcy.ibicn.com/" \h </w:instrText>
      </w:r>
      <w:r>
        <w:fldChar w:fldCharType="separate"/>
      </w:r>
      <w:r>
        <w:rPr>
          <w:color w:val="231F20"/>
          <w:spacing w:val="3"/>
          <w:w w:val="143"/>
          <w:sz w:val="17"/>
        </w:rPr>
        <w:t>ww</w:t>
      </w:r>
      <w:r>
        <w:rPr>
          <w:color w:val="231F20"/>
          <w:spacing w:val="-11"/>
          <w:w w:val="143"/>
          <w:sz w:val="17"/>
        </w:rPr>
        <w:t>w</w:t>
      </w:r>
      <w:r>
        <w:rPr>
          <w:color w:val="231F20"/>
          <w:w w:val="102"/>
          <w:sz w:val="17"/>
        </w:rPr>
        <w:t>.</w:t>
      </w:r>
      <w:r>
        <w:rPr>
          <w:color w:val="231F20"/>
          <w:spacing w:val="1"/>
          <w:w w:val="102"/>
          <w:sz w:val="17"/>
        </w:rPr>
        <w:t>m</w:t>
      </w:r>
      <w:r>
        <w:rPr>
          <w:color w:val="231F20"/>
          <w:spacing w:val="-1"/>
          <w:w w:val="94"/>
          <w:sz w:val="17"/>
        </w:rPr>
        <w:t>c</w:t>
      </w:r>
      <w:r>
        <w:rPr>
          <w:color w:val="231F20"/>
          <w:spacing w:val="-11"/>
          <w:w w:val="94"/>
          <w:sz w:val="17"/>
        </w:rPr>
        <w:t>y</w:t>
      </w:r>
      <w:r>
        <w:rPr>
          <w:color w:val="231F20"/>
          <w:w w:val="52"/>
          <w:sz w:val="17"/>
        </w:rPr>
        <w:t>.</w:t>
      </w:r>
      <w:r>
        <w:rPr>
          <w:color w:val="231F20"/>
          <w:spacing w:val="-2"/>
          <w:w w:val="52"/>
          <w:sz w:val="17"/>
        </w:rPr>
        <w:t>i</w:t>
      </w:r>
      <w:r>
        <w:rPr>
          <w:color w:val="231F20"/>
          <w:w w:val="81"/>
          <w:sz w:val="17"/>
        </w:rPr>
        <w:t>bi</w:t>
      </w:r>
      <w:r>
        <w:rPr>
          <w:color w:val="231F20"/>
          <w:spacing w:val="2"/>
          <w:w w:val="81"/>
          <w:sz w:val="17"/>
        </w:rPr>
        <w:t>c</w:t>
      </w:r>
      <w:r>
        <w:rPr>
          <w:color w:val="231F20"/>
          <w:sz w:val="17"/>
        </w:rPr>
        <w:t>n</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10"/>
        <w:rPr>
          <w:sz w:val="20"/>
        </w:rPr>
      </w:pPr>
    </w:p>
    <w:p>
      <w:pPr>
        <w:pStyle w:val="3"/>
        <w:spacing w:line="290" w:lineRule="auto"/>
        <w:ind w:left="1152" w:right="1154" w:firstLine="340"/>
        <w:jc w:val="both"/>
      </w:pPr>
      <w:r>
        <w:rPr>
          <w:color w:val="231F20"/>
          <w:spacing w:val="-8"/>
        </w:rPr>
        <w:t>中国膜产业是以膜为核心辐射其上中下游的专业性直投媒体，经北京市工商</w:t>
      </w:r>
      <w:r>
        <w:rPr>
          <w:color w:val="231F20"/>
          <w:spacing w:val="-15"/>
        </w:rPr>
        <w:t>行政管理局正式批准，许可证号：京工商印广登字</w:t>
      </w:r>
      <w:r>
        <w:rPr>
          <w:color w:val="231F20"/>
        </w:rPr>
        <w:t>20080112</w:t>
      </w:r>
      <w:r>
        <w:rPr>
          <w:color w:val="231F20"/>
          <w:spacing w:val="-10"/>
        </w:rPr>
        <w:t>号；同时为国联资源网</w:t>
      </w:r>
      <w:r>
        <w:rPr>
          <w:color w:val="231F20"/>
          <w:spacing w:val="-8"/>
        </w:rPr>
        <w:t>中国膜产业专业网刊。</w:t>
      </w:r>
    </w:p>
    <w:p>
      <w:pPr>
        <w:pStyle w:val="3"/>
        <w:spacing w:before="3" w:line="290" w:lineRule="auto"/>
        <w:ind w:left="1152" w:right="1154" w:firstLine="364"/>
        <w:jc w:val="both"/>
      </w:pPr>
      <w:r>
        <w:rPr>
          <w:color w:val="231F20"/>
          <w:spacing w:val="-19"/>
        </w:rPr>
        <w:t>发行范围：政府采购部门、膜行业技术服务机构、石油、石化、钢铁、电镀、能</w:t>
      </w:r>
      <w:r>
        <w:rPr>
          <w:color w:val="231F20"/>
          <w:spacing w:val="-30"/>
        </w:rPr>
        <w:t>源、冶金、化工、生物工程、重工、电厂、市政供水、环保、纺织、印染、医药、污水回</w:t>
      </w:r>
      <w:r>
        <w:rPr>
          <w:color w:val="231F20"/>
          <w:spacing w:val="-22"/>
        </w:rPr>
        <w:t>用、食品、饮料、主要生产企业、金融投资机构、顾问咨询公司、风险投资机构、膜</w:t>
      </w:r>
      <w:r>
        <w:rPr>
          <w:color w:val="231F20"/>
          <w:spacing w:val="-9"/>
        </w:rPr>
        <w:t>及相关行业大专院校、科研院所及膜制造商企业及工程技术人员，遍布全国各地</w:t>
      </w:r>
      <w:r>
        <w:rPr>
          <w:color w:val="231F20"/>
          <w:spacing w:val="-8"/>
        </w:rPr>
        <w:t>厂矿企业。</w:t>
      </w:r>
    </w:p>
    <w:p>
      <w:pPr>
        <w:pStyle w:val="3"/>
        <w:spacing w:before="11"/>
        <w:rPr>
          <w:sz w:val="21"/>
        </w:rPr>
      </w:pPr>
    </w:p>
    <w:p>
      <w:pPr>
        <w:pStyle w:val="2"/>
      </w:pPr>
      <w:r>
        <w:rPr>
          <w:color w:val="231F20"/>
        </w:rPr>
        <w:t>永嘉吉通广告有限公司</w:t>
      </w:r>
    </w:p>
    <w:p>
      <w:pPr>
        <w:spacing w:before="4" w:line="309" w:lineRule="auto"/>
        <w:ind w:left="1152" w:right="5777" w:firstLine="0"/>
        <w:jc w:val="left"/>
        <w:rPr>
          <w:sz w:val="17"/>
        </w:rPr>
      </w:pPr>
      <w:r>
        <w:rPr>
          <w:color w:val="231F20"/>
          <w:sz w:val="17"/>
        </w:rPr>
        <w:t>电话：0577-57779199 传真：0577-57779299</w:t>
      </w:r>
    </w:p>
    <w:p>
      <w:pPr>
        <w:spacing w:before="0" w:line="216" w:lineRule="exact"/>
        <w:ind w:left="1152" w:right="0" w:firstLine="0"/>
        <w:jc w:val="left"/>
        <w:rPr>
          <w:sz w:val="17"/>
        </w:rPr>
      </w:pPr>
      <w:r>
        <w:rPr>
          <w:color w:val="231F20"/>
          <w:sz w:val="17"/>
        </w:rPr>
        <w:t>亚洲泵网</w:t>
      </w:r>
    </w:p>
    <w:p>
      <w:pPr>
        <w:spacing w:before="62" w:line="309" w:lineRule="auto"/>
        <w:ind w:left="1152" w:right="3405" w:firstLine="0"/>
        <w:jc w:val="left"/>
        <w:rPr>
          <w:sz w:val="17"/>
        </w:rPr>
      </w:pPr>
      <w:r>
        <w:rPr>
          <w:color w:val="231F20"/>
          <w:spacing w:val="-9"/>
          <w:sz w:val="17"/>
        </w:rPr>
        <w:t>地址：厦门市湖里区悦华路</w:t>
      </w:r>
      <w:r>
        <w:rPr>
          <w:color w:val="231F20"/>
          <w:spacing w:val="-4"/>
          <w:sz w:val="17"/>
        </w:rPr>
        <w:t>4号中航凯迪克凯吉楼</w:t>
      </w:r>
      <w:r>
        <w:rPr>
          <w:color w:val="231F20"/>
          <w:spacing w:val="-6"/>
          <w:sz w:val="17"/>
        </w:rPr>
        <w:t>401</w:t>
      </w:r>
      <w:r>
        <w:rPr>
          <w:color w:val="231F20"/>
          <w:sz w:val="17"/>
        </w:rPr>
        <w:t>室</w:t>
      </w:r>
      <w:r>
        <w:rPr>
          <w:color w:val="231F20"/>
          <w:spacing w:val="-7"/>
          <w:sz w:val="17"/>
        </w:rPr>
        <w:t>邮编：</w:t>
      </w:r>
      <w:r>
        <w:rPr>
          <w:color w:val="231F20"/>
          <w:spacing w:val="-8"/>
          <w:sz w:val="17"/>
        </w:rPr>
        <w:t>361000</w:t>
      </w:r>
    </w:p>
    <w:p>
      <w:pPr>
        <w:spacing w:before="3"/>
        <w:ind w:left="1152" w:right="0" w:firstLine="0"/>
        <w:jc w:val="left"/>
        <w:rPr>
          <w:sz w:val="17"/>
        </w:rPr>
      </w:pPr>
      <w:r>
        <w:rPr>
          <w:color w:val="231F20"/>
          <w:sz w:val="17"/>
        </w:rPr>
        <w:t>电话：广告服务：400-6030-811</w:t>
      </w:r>
    </w:p>
    <w:p>
      <w:pPr>
        <w:pStyle w:val="3"/>
        <w:spacing w:before="11"/>
        <w:rPr>
          <w:sz w:val="25"/>
        </w:rPr>
      </w:pPr>
    </w:p>
    <w:p>
      <w:pPr>
        <w:pStyle w:val="2"/>
      </w:pPr>
      <w:r>
        <w:rPr>
          <w:color w:val="231F20"/>
        </w:rPr>
        <w:t>河北颐通管业有限公司</w:t>
      </w:r>
    </w:p>
    <w:p>
      <w:pPr>
        <w:spacing w:before="4" w:line="309" w:lineRule="auto"/>
        <w:ind w:left="1152" w:right="5616" w:firstLine="0"/>
        <w:jc w:val="left"/>
        <w:rPr>
          <w:sz w:val="17"/>
        </w:rPr>
      </w:pPr>
      <w:r>
        <w:rPr>
          <w:color w:val="231F20"/>
          <w:spacing w:val="-23"/>
          <w:sz w:val="17"/>
        </w:rPr>
        <w:t>网址：</w:t>
      </w:r>
      <w:r>
        <w:fldChar w:fldCharType="begin"/>
      </w:r>
      <w:r>
        <w:instrText xml:space="preserve"> HYPERLINK "http://www.etonpipe.com/" \h </w:instrText>
      </w:r>
      <w:r>
        <w:fldChar w:fldCharType="separate"/>
      </w:r>
      <w:r>
        <w:rPr>
          <w:color w:val="231F20"/>
          <w:spacing w:val="3"/>
          <w:w w:val="143"/>
          <w:sz w:val="17"/>
        </w:rPr>
        <w:t>ww</w:t>
      </w:r>
      <w:r>
        <w:rPr>
          <w:color w:val="231F20"/>
          <w:spacing w:val="-11"/>
          <w:w w:val="143"/>
          <w:sz w:val="17"/>
        </w:rPr>
        <w:t>w</w:t>
      </w:r>
      <w:r>
        <w:rPr>
          <w:color w:val="231F20"/>
          <w:spacing w:val="-1"/>
          <w:w w:val="69"/>
          <w:sz w:val="17"/>
        </w:rPr>
        <w:t>.</w:t>
      </w:r>
      <w:r>
        <w:rPr>
          <w:color w:val="231F20"/>
          <w:spacing w:val="1"/>
          <w:w w:val="69"/>
          <w:sz w:val="17"/>
        </w:rPr>
        <w:t>e</w:t>
      </w:r>
      <w:r>
        <w:rPr>
          <w:color w:val="231F20"/>
          <w:spacing w:val="1"/>
          <w:w w:val="55"/>
          <w:sz w:val="17"/>
        </w:rPr>
        <w:t>t</w:t>
      </w:r>
      <w:r>
        <w:rPr>
          <w:color w:val="231F20"/>
          <w:sz w:val="17"/>
        </w:rPr>
        <w:t>o</w:t>
      </w:r>
      <w:r>
        <w:rPr>
          <w:color w:val="231F20"/>
          <w:spacing w:val="-1"/>
          <w:w w:val="88"/>
          <w:sz w:val="17"/>
        </w:rPr>
        <w:t>npi</w:t>
      </w:r>
      <w:r>
        <w:rPr>
          <w:color w:val="231F20"/>
          <w:spacing w:val="3"/>
          <w:w w:val="88"/>
          <w:sz w:val="17"/>
        </w:rPr>
        <w:t>p</w:t>
      </w:r>
      <w:r>
        <w:rPr>
          <w:color w:val="231F20"/>
          <w:spacing w:val="-1"/>
          <w:w w:val="69"/>
          <w:sz w:val="17"/>
        </w:rPr>
        <w:t>e</w:t>
      </w:r>
      <w:r>
        <w:rPr>
          <w:color w:val="231F20"/>
          <w:spacing w:val="-2"/>
          <w:w w:val="69"/>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12"/>
          <w:sz w:val="17"/>
        </w:rPr>
        <w:t>联系人：刘静</w:t>
      </w:r>
    </w:p>
    <w:p>
      <w:pPr>
        <w:spacing w:before="0" w:line="314" w:lineRule="auto"/>
        <w:ind w:left="1152" w:right="5764" w:firstLine="0"/>
        <w:jc w:val="left"/>
        <w:rPr>
          <w:sz w:val="17"/>
        </w:rPr>
      </w:pPr>
      <w:r>
        <w:rPr>
          <w:color w:val="231F20"/>
          <w:spacing w:val="-10"/>
          <w:sz w:val="17"/>
        </w:rPr>
        <w:t>电话：</w:t>
      </w:r>
      <w:r>
        <w:rPr>
          <w:color w:val="231F20"/>
          <w:spacing w:val="-5"/>
          <w:sz w:val="17"/>
        </w:rPr>
        <w:t xml:space="preserve">0310-2520506 </w:t>
      </w:r>
      <w:r>
        <w:rPr>
          <w:color w:val="231F20"/>
          <w:sz w:val="17"/>
        </w:rPr>
        <w:t>13473042371</w:t>
      </w:r>
    </w:p>
    <w:p>
      <w:pPr>
        <w:pStyle w:val="3"/>
        <w:spacing w:before="10"/>
        <w:rPr>
          <w:sz w:val="20"/>
        </w:rPr>
      </w:pPr>
    </w:p>
    <w:p>
      <w:pPr>
        <w:pStyle w:val="3"/>
        <w:ind w:right="1154"/>
        <w:jc w:val="right"/>
      </w:pPr>
      <w:r>
        <w:rPr>
          <w:color w:val="231F20"/>
          <w:spacing w:val="-3"/>
        </w:rPr>
        <w:t>颐通集团是一家大型专业生产市政工程用高密度聚乙烯</w:t>
      </w:r>
      <w:r>
        <w:rPr>
          <w:color w:val="231F20"/>
          <w:spacing w:val="7"/>
          <w:w w:val="66"/>
        </w:rPr>
        <w:t>(</w:t>
      </w:r>
      <w:r>
        <w:rPr>
          <w:color w:val="231F20"/>
          <w:spacing w:val="8"/>
          <w:w w:val="143"/>
        </w:rPr>
        <w:t>H</w:t>
      </w:r>
      <w:r>
        <w:rPr>
          <w:color w:val="231F20"/>
          <w:spacing w:val="2"/>
          <w:w w:val="143"/>
        </w:rPr>
        <w:t>D</w:t>
      </w:r>
      <w:r>
        <w:rPr>
          <w:color w:val="231F20"/>
          <w:spacing w:val="2"/>
          <w:w w:val="110"/>
        </w:rPr>
        <w:t>P</w:t>
      </w:r>
      <w:r>
        <w:rPr>
          <w:color w:val="231F20"/>
          <w:spacing w:val="3"/>
          <w:w w:val="94"/>
        </w:rPr>
        <w:t>E</w:t>
      </w:r>
      <w:r>
        <w:rPr>
          <w:color w:val="231F20"/>
          <w:spacing w:val="1"/>
          <w:w w:val="94"/>
        </w:rPr>
        <w:t>)</w:t>
      </w:r>
      <w:r>
        <w:rPr>
          <w:color w:val="231F20"/>
        </w:rPr>
        <w:t>管道的现代</w:t>
      </w:r>
    </w:p>
    <w:p>
      <w:pPr>
        <w:pStyle w:val="2"/>
        <w:spacing w:before="13"/>
        <w:ind w:left="1492" w:right="1108"/>
        <w:jc w:val="right"/>
      </w:pPr>
      <w:r>
        <w:rPr>
          <w:color w:val="231F20"/>
        </w:rPr>
        <w:t>79</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20" name="组合 31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17" name="直线 31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18" name="图片 32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19" name="文本框 32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1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GiDdIfWAAAABAEAAA8AAAAAAAAAAQAgAAAAIgAAAGRycy9k&#10;b3ducmV2LnhtbFBLAQIUABQAAAAIAIdO4kBqOsVnYAMAAIY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319" o:spid="_x0000_s1026" o:spt="20" style="position:absolute;left:8;top:478;height:0;width:6236;" filled="f" stroked="t" coordsize="21600,21600" o:gfxdata="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z/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20" o:spid="_x0000_s1026" o:spt="75" alt="" type="#_x0000_t75" style="position:absolute;left:0;top:0;height:476;width:1228;" filled="f" o:preferrelative="t" stroked="f" coordsize="21600,21600" o:gfxdata="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AkQS8AAAA&#10;3A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321" o:spid="_x0000_s1026" o:spt="202" type="#_x0000_t202" style="position:absolute;left:0;top:0;height:484;width:6245;"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22"/>
        </w:rPr>
        <w:t>化企业，公司集研发、生产、销售、服务于一身，以“德益社会、共担责任、开放进</w:t>
      </w:r>
      <w:r>
        <w:rPr>
          <w:color w:val="231F20"/>
          <w:spacing w:val="-14"/>
        </w:rPr>
        <w:t>取、永不放弃”为核心的价值观整体服务于客户。拥有国际一流全自动生产线，集</w:t>
      </w:r>
      <w:r>
        <w:rPr>
          <w:color w:val="231F20"/>
          <w:spacing w:val="-19"/>
        </w:rPr>
        <w:t>团目前拥有河北、湖南、辽宁、甘肃</w:t>
      </w:r>
      <w:r>
        <w:rPr>
          <w:color w:val="231F20"/>
          <w:spacing w:val="-9"/>
        </w:rPr>
        <w:t>4</w:t>
      </w:r>
      <w:r>
        <w:rPr>
          <w:color w:val="231F20"/>
          <w:spacing w:val="-11"/>
        </w:rPr>
        <w:t>大生产基地，销售机构遍布全国，拥有高水准</w:t>
      </w:r>
      <w:r>
        <w:rPr>
          <w:color w:val="231F20"/>
          <w:spacing w:val="-10"/>
        </w:rPr>
        <w:t>持续供货和敏捷的全方位服务能力。产能规模居同行业领先水平，品牌享誉海内</w:t>
      </w:r>
      <w:r>
        <w:rPr>
          <w:color w:val="231F20"/>
          <w:spacing w:val="-7"/>
        </w:rPr>
        <w:t>外。</w:t>
      </w:r>
    </w:p>
    <w:p>
      <w:pPr>
        <w:pStyle w:val="3"/>
        <w:spacing w:before="5" w:line="290" w:lineRule="auto"/>
        <w:ind w:left="1152" w:right="1147" w:firstLine="401"/>
        <w:jc w:val="both"/>
      </w:pPr>
      <w:r>
        <w:rPr>
          <w:color w:val="231F20"/>
          <w:spacing w:val="-4"/>
        </w:rPr>
        <w:t>公司主要产品有</w:t>
      </w:r>
      <w:r>
        <w:rPr>
          <w:color w:val="231F20"/>
        </w:rPr>
        <w:t>PE</w:t>
      </w:r>
      <w:r>
        <w:rPr>
          <w:color w:val="231F20"/>
          <w:spacing w:val="-19"/>
        </w:rPr>
        <w:t>给水管、</w:t>
      </w:r>
      <w:r>
        <w:rPr>
          <w:color w:val="231F20"/>
        </w:rPr>
        <w:t>PE</w:t>
      </w:r>
      <w:r>
        <w:rPr>
          <w:color w:val="231F20"/>
          <w:spacing w:val="-20"/>
        </w:rPr>
        <w:t>燃气管、</w:t>
      </w:r>
      <w:r>
        <w:rPr>
          <w:color w:val="231F20"/>
        </w:rPr>
        <w:t>PE</w:t>
      </w:r>
      <w:r>
        <w:rPr>
          <w:color w:val="231F20"/>
          <w:spacing w:val="-13"/>
        </w:rPr>
        <w:t>双壁波纹管、</w:t>
      </w:r>
      <w:r>
        <w:rPr>
          <w:color w:val="231F20"/>
        </w:rPr>
        <w:t>PE钢带增强螺旋波纹</w:t>
      </w:r>
      <w:r>
        <w:rPr>
          <w:color w:val="231F20"/>
          <w:spacing w:val="-34"/>
        </w:rPr>
        <w:t>管、</w:t>
      </w:r>
      <w:r>
        <w:rPr>
          <w:color w:val="231F20"/>
        </w:rPr>
        <w:t>PE</w:t>
      </w:r>
      <w:r>
        <w:rPr>
          <w:color w:val="231F20"/>
          <w:spacing w:val="-14"/>
        </w:rPr>
        <w:t>矿用管以及与管材配套的各种管件。产品广泛应用于城市供水、排水、排污</w:t>
      </w:r>
      <w:r>
        <w:rPr>
          <w:color w:val="231F20"/>
          <w:spacing w:val="-27"/>
        </w:rPr>
        <w:t>工程，农业喷灌、滴灌、节水灌溉工程，引流、治沙工程，输油管道，燃气管网，低压</w:t>
      </w:r>
      <w:r>
        <w:rPr>
          <w:color w:val="231F20"/>
          <w:spacing w:val="-10"/>
        </w:rPr>
        <w:t>弱电和通讯光缆护套等，是市政工程、厂矿建设、小城镇建设和文明生态村建设</w:t>
      </w:r>
      <w:r>
        <w:rPr>
          <w:color w:val="231F20"/>
          <w:spacing w:val="-23"/>
        </w:rPr>
        <w:t>的首选产品。该类产品具有重量轻、耐腐蚀、耐低温、不渗漏、环保节能、成本低、</w:t>
      </w:r>
      <w:r>
        <w:rPr>
          <w:color w:val="231F20"/>
          <w:spacing w:val="-16"/>
        </w:rPr>
        <w:t>寿命长等优良特性，项目产品环保节能无污染，并可回收再利用，符合建设节约型</w:t>
      </w:r>
      <w:r>
        <w:rPr>
          <w:color w:val="231F20"/>
          <w:spacing w:val="-9"/>
        </w:rPr>
        <w:t>社会和发展循环经济的要求，是水泥管和铸铁管的最佳替代产品。</w:t>
      </w:r>
    </w:p>
    <w:p>
      <w:pPr>
        <w:pStyle w:val="3"/>
        <w:spacing w:before="7" w:line="290" w:lineRule="auto"/>
        <w:ind w:left="1152" w:right="1154" w:firstLine="340"/>
        <w:jc w:val="both"/>
      </w:pPr>
      <w:r>
        <w:rPr>
          <w:color w:val="231F20"/>
          <w:spacing w:val="-17"/>
        </w:rPr>
        <w:t>安全、质量、环保、速度、信誉是颐通集团生存和发展的立身之本。公司在业</w:t>
      </w:r>
      <w:r>
        <w:rPr>
          <w:color w:val="231F20"/>
          <w:spacing w:val="-3"/>
        </w:rPr>
        <w:t>内率先通过了</w:t>
      </w:r>
      <w:r>
        <w:rPr>
          <w:color w:val="231F20"/>
          <w:spacing w:val="5"/>
          <w:w w:val="66"/>
        </w:rPr>
        <w:t>I</w:t>
      </w:r>
      <w:r>
        <w:rPr>
          <w:color w:val="231F20"/>
          <w:spacing w:val="3"/>
          <w:w w:val="110"/>
        </w:rPr>
        <w:t>S</w:t>
      </w:r>
      <w:r>
        <w:rPr>
          <w:color w:val="231F20"/>
          <w:spacing w:val="6"/>
          <w:w w:val="143"/>
        </w:rPr>
        <w:t>O</w:t>
      </w:r>
      <w:r>
        <w:rPr>
          <w:color w:val="231F20"/>
          <w:spacing w:val="8"/>
        </w:rPr>
        <w:t>9</w:t>
      </w:r>
      <w:r>
        <w:rPr>
          <w:color w:val="231F20"/>
          <w:spacing w:val="9"/>
        </w:rPr>
        <w:t>0</w:t>
      </w:r>
      <w:r>
        <w:rPr>
          <w:color w:val="231F20"/>
          <w:spacing w:val="-4"/>
        </w:rPr>
        <w:t>0</w:t>
      </w:r>
      <w:r>
        <w:rPr>
          <w:color w:val="231F20"/>
          <w:spacing w:val="-11"/>
        </w:rPr>
        <w:t>1</w:t>
      </w:r>
      <w:r>
        <w:rPr>
          <w:color w:val="231F20"/>
          <w:spacing w:val="-48"/>
        </w:rPr>
        <w:t>：</w:t>
      </w:r>
      <w:r>
        <w:rPr>
          <w:color w:val="231F20"/>
          <w:spacing w:val="6"/>
        </w:rPr>
        <w:t>2</w:t>
      </w:r>
      <w:r>
        <w:rPr>
          <w:color w:val="231F20"/>
          <w:spacing w:val="9"/>
        </w:rPr>
        <w:t>00</w:t>
      </w:r>
      <w:r>
        <w:rPr>
          <w:color w:val="231F20"/>
          <w:spacing w:val="1"/>
        </w:rPr>
        <w:t>0</w:t>
      </w:r>
      <w:r>
        <w:rPr>
          <w:color w:val="231F20"/>
          <w:spacing w:val="-7"/>
        </w:rPr>
        <w:t>质量管理体系认证、</w:t>
      </w:r>
      <w:r>
        <w:rPr>
          <w:color w:val="231F20"/>
          <w:spacing w:val="5"/>
          <w:w w:val="66"/>
        </w:rPr>
        <w:t>I</w:t>
      </w:r>
      <w:r>
        <w:rPr>
          <w:color w:val="231F20"/>
          <w:spacing w:val="3"/>
          <w:w w:val="110"/>
        </w:rPr>
        <w:t>S</w:t>
      </w:r>
      <w:r>
        <w:rPr>
          <w:color w:val="231F20"/>
          <w:spacing w:val="-5"/>
          <w:w w:val="143"/>
        </w:rPr>
        <w:t>O</w:t>
      </w:r>
      <w:r>
        <w:rPr>
          <w:color w:val="231F20"/>
          <w:spacing w:val="-7"/>
        </w:rPr>
        <w:t>1</w:t>
      </w:r>
      <w:r>
        <w:rPr>
          <w:color w:val="231F20"/>
          <w:spacing w:val="8"/>
        </w:rPr>
        <w:t>4</w:t>
      </w:r>
      <w:r>
        <w:rPr>
          <w:color w:val="231F20"/>
          <w:spacing w:val="9"/>
        </w:rPr>
        <w:t>0</w:t>
      </w:r>
      <w:r>
        <w:rPr>
          <w:color w:val="231F20"/>
          <w:spacing w:val="-4"/>
        </w:rPr>
        <w:t>0</w:t>
      </w:r>
      <w:r>
        <w:rPr>
          <w:color w:val="231F20"/>
          <w:spacing w:val="1"/>
        </w:rPr>
        <w:t>1</w:t>
      </w:r>
      <w:r>
        <w:rPr>
          <w:color w:val="231F20"/>
        </w:rPr>
        <w:t>环境管理体系认证和</w:t>
      </w:r>
    </w:p>
    <w:p>
      <w:pPr>
        <w:pStyle w:val="3"/>
        <w:spacing w:before="1" w:line="290" w:lineRule="auto"/>
        <w:ind w:left="1152" w:right="1153"/>
        <w:jc w:val="both"/>
      </w:pPr>
      <w:r>
        <w:rPr>
          <w:color w:val="231F20"/>
        </w:rPr>
        <w:t>OHSAS18001</w:t>
      </w:r>
      <w:r>
        <w:rPr>
          <w:color w:val="231F20"/>
          <w:spacing w:val="-13"/>
        </w:rPr>
        <w:t>职业健康安全管理体系三合一认证。产品经国家、省、市三级质量技</w:t>
      </w:r>
      <w:r>
        <w:rPr>
          <w:color w:val="231F20"/>
          <w:spacing w:val="-10"/>
        </w:rPr>
        <w:t>术监督部门抽检和监督检验，其化学成分、力学性能等各项指标全部达到或超过</w:t>
      </w:r>
      <w:r>
        <w:rPr>
          <w:color w:val="231F20"/>
          <w:spacing w:val="-22"/>
        </w:rPr>
        <w:t>国家标准，先后被评为“高新技术产品”、“消费者信得过产品”、“守合同、重信</w:t>
      </w:r>
      <w:r>
        <w:rPr>
          <w:color w:val="231F20"/>
          <w:spacing w:val="-43"/>
        </w:rPr>
        <w:t>用”、“</w:t>
      </w:r>
      <w:r>
        <w:rPr>
          <w:color w:val="231F20"/>
        </w:rPr>
        <w:t>AA</w:t>
      </w:r>
      <w:r>
        <w:rPr>
          <w:color w:val="231F20"/>
          <w:spacing w:val="-18"/>
        </w:rPr>
        <w:t>+信用”、“新华节水认证”企业。公司目前是中国塑料加工工业协会理</w:t>
      </w:r>
      <w:r>
        <w:rPr>
          <w:color w:val="231F20"/>
          <w:spacing w:val="-16"/>
        </w:rPr>
        <w:t>事单位、中国塑料管道专业委员会会员单位、中国防腐协会会员单位，高新技术企</w:t>
      </w:r>
      <w:r>
        <w:rPr>
          <w:color w:val="231F20"/>
          <w:spacing w:val="-10"/>
          <w:w w:val="105"/>
        </w:rPr>
        <w:t>业。为国家首批一级资质获证企业。</w:t>
      </w:r>
    </w:p>
    <w:p>
      <w:pPr>
        <w:pStyle w:val="3"/>
        <w:spacing w:before="6" w:line="290" w:lineRule="auto"/>
        <w:ind w:left="1152" w:right="1151" w:firstLine="340"/>
        <w:jc w:val="both"/>
      </w:pPr>
      <w:r>
        <w:rPr>
          <w:color w:val="231F20"/>
          <w:spacing w:val="-22"/>
        </w:rPr>
        <w:t>作为“市政工程管道专家”和“管业坐标企业”，我公司秉承“选择颐通，选择</w:t>
      </w:r>
      <w:r>
        <w:rPr>
          <w:color w:val="231F20"/>
          <w:spacing w:val="-16"/>
        </w:rPr>
        <w:t>共赢”的经营理念，愿意将现有各种资源与社会各界同仁共享，竭诚欢迎您莅临公</w:t>
      </w:r>
      <w:r>
        <w:rPr>
          <w:color w:val="231F20"/>
          <w:spacing w:val="-17"/>
        </w:rPr>
        <w:t>司参观指导，同时也欢迎各行业精英加盟，颐通愿与您结成价值共同体，形成互利</w:t>
      </w:r>
      <w:r>
        <w:rPr>
          <w:color w:val="231F20"/>
          <w:spacing w:val="-16"/>
        </w:rPr>
        <w:t>共赢、共存共荣机制，实现共同发展，铺就畅通未来！</w:t>
      </w:r>
    </w:p>
    <w:p>
      <w:pPr>
        <w:pStyle w:val="3"/>
        <w:spacing w:before="10"/>
        <w:rPr>
          <w:sz w:val="21"/>
        </w:rPr>
      </w:pPr>
    </w:p>
    <w:p>
      <w:pPr>
        <w:pStyle w:val="2"/>
      </w:pPr>
      <w:r>
        <w:rPr>
          <w:color w:val="231F20"/>
        </w:rPr>
        <w:t>江苏瑞豪玻璃钢制品有限公司</w:t>
      </w:r>
    </w:p>
    <w:p>
      <w:pPr>
        <w:spacing w:before="4" w:line="309" w:lineRule="auto"/>
        <w:ind w:left="1152" w:right="4495" w:firstLine="0"/>
        <w:jc w:val="left"/>
        <w:rPr>
          <w:sz w:val="17"/>
        </w:rPr>
      </w:pPr>
      <w:r>
        <w:rPr>
          <w:color w:val="231F20"/>
          <w:sz w:val="17"/>
        </w:rPr>
        <w:t>地址：江苏省宜兴市高塍镇塍北路82号电话：13906153960</w:t>
      </w:r>
    </w:p>
    <w:p>
      <w:pPr>
        <w:spacing w:before="3"/>
        <w:ind w:left="1152" w:right="0" w:firstLine="0"/>
        <w:jc w:val="left"/>
        <w:rPr>
          <w:sz w:val="17"/>
        </w:rPr>
      </w:pPr>
      <w:r>
        <w:rPr>
          <w:color w:val="231F20"/>
          <w:sz w:val="17"/>
        </w:rPr>
        <w:t>传真：0510 - 87836599</w:t>
      </w:r>
    </w:p>
    <w:p>
      <w:pPr>
        <w:pStyle w:val="3"/>
        <w:spacing w:before="56" w:line="290" w:lineRule="auto"/>
        <w:ind w:left="1152" w:right="1154" w:firstLine="283"/>
        <w:jc w:val="both"/>
      </w:pPr>
      <w:r>
        <w:rPr>
          <w:color w:val="231F20"/>
          <w:spacing w:val="-1"/>
        </w:rPr>
        <w:t>江苏瑞豪玻璃钢制品有限公司坐落于中国环保之乡——江苏省宜兴市高塍</w:t>
      </w:r>
      <w:r>
        <w:rPr>
          <w:color w:val="231F20"/>
          <w:spacing w:val="-8"/>
        </w:rPr>
        <w:t>镇，本公司专业致力于水工业产品反渗透用玻璃钢压力容器的研发和生产。公司技术设备先进，集国内外同类厂家之所长，以丰富的产品和完善的服务满足国内</w:t>
      </w:r>
      <w:r>
        <w:rPr>
          <w:color w:val="231F20"/>
          <w:spacing w:val="-14"/>
        </w:rPr>
        <w:t>外客户的需求。公司主营产品：</w:t>
      </w:r>
      <w:r>
        <w:rPr>
          <w:color w:val="231F20"/>
          <w:spacing w:val="-25"/>
        </w:rPr>
        <w:t>8</w:t>
      </w:r>
      <w:r>
        <w:rPr>
          <w:color w:val="231F20"/>
          <w:spacing w:val="-11"/>
        </w:rPr>
        <w:t>英寸各规格，</w:t>
      </w:r>
      <w:r>
        <w:rPr>
          <w:color w:val="231F20"/>
          <w:spacing w:val="-26"/>
        </w:rPr>
        <w:t>4</w:t>
      </w:r>
      <w:r>
        <w:rPr>
          <w:color w:val="231F20"/>
          <w:spacing w:val="-4"/>
        </w:rPr>
        <w:t>英寸各规格以及海水淡化玻璃钢膜</w:t>
      </w:r>
      <w:r>
        <w:rPr>
          <w:color w:val="231F20"/>
          <w:spacing w:val="-5"/>
        </w:rPr>
        <w:t>壳。</w:t>
      </w:r>
    </w:p>
    <w:p>
      <w:pPr>
        <w:pStyle w:val="3"/>
        <w:spacing w:before="3"/>
        <w:rPr>
          <w:sz w:val="14"/>
        </w:rPr>
      </w:pPr>
    </w:p>
    <w:p>
      <w:pPr>
        <w:pStyle w:val="2"/>
        <w:spacing w:before="70"/>
      </w:pPr>
      <w:r>
        <w:rPr>
          <w:color w:val="231F20"/>
        </w:rPr>
        <w:t>80</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24" name="组合 32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21" name="直线 32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22" name="图片 32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23" name="文本框 32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2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PdNP8Z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323" o:spid="_x0000_s1026" o:spt="20" style="position:absolute;left:0;top:478;height:0;width:6236;" filled="f" stroked="t" coordsize="21600,21600" o:gfxdata="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Lr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24" o:spid="_x0000_s1026" o:spt="75" alt="" type="#_x0000_t75" style="position:absolute;left:34;top:0;height:476;width:1228;" filled="f" o:preferrelative="t" stroked="f" coordsize="21600,21600" o:gfxdata="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RGxT&#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25" o:spid="_x0000_s1026" o:spt="202" type="#_x0000_t202" style="position:absolute;left:0;top:0;height:484;width:6237;" filled="f" stroked="f" coordsize="21600,21600" o:gfxdata="UEsDBAoAAAAAAIdO4kAAAAAAAAAAAAAAAAAEAAAAZHJzL1BLAwQUAAAACACHTuJAsSP6lL4AAADc&#10;AAAADwAAAGRycy9kb3ducmV2LnhtbEWPT2sCMRTE7wW/Q3hCbzVRQe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P6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山东泉城阀门有限公司</w:t>
      </w:r>
    </w:p>
    <w:p>
      <w:pPr>
        <w:spacing w:before="4" w:line="309" w:lineRule="auto"/>
        <w:ind w:left="1152" w:right="3895" w:firstLine="0"/>
        <w:jc w:val="left"/>
        <w:rPr>
          <w:sz w:val="17"/>
        </w:rPr>
      </w:pPr>
      <w:r>
        <w:rPr>
          <w:color w:val="231F20"/>
          <w:sz w:val="17"/>
        </w:rPr>
        <w:t>厂部地址：济南市临港经济开发区临港街698号邮编：250107</w:t>
      </w:r>
    </w:p>
    <w:p>
      <w:pPr>
        <w:spacing w:before="0" w:line="309" w:lineRule="auto"/>
        <w:ind w:left="1152" w:right="5131" w:firstLine="0"/>
        <w:jc w:val="left"/>
        <w:rPr>
          <w:sz w:val="17"/>
        </w:rPr>
      </w:pPr>
      <w:r>
        <w:rPr>
          <w:color w:val="231F20"/>
          <w:w w:val="95"/>
          <w:sz w:val="17"/>
        </w:rPr>
        <w:t xml:space="preserve">厂部电话/传真：0531-62315588 </w:t>
      </w:r>
      <w:r>
        <w:rPr>
          <w:color w:val="231F20"/>
          <w:sz w:val="17"/>
        </w:rPr>
        <w:t>销售部电话：0531-88611118</w:t>
      </w:r>
    </w:p>
    <w:p>
      <w:pPr>
        <w:spacing w:before="0" w:line="312" w:lineRule="auto"/>
        <w:ind w:left="1152" w:right="5339" w:firstLine="0"/>
        <w:jc w:val="left"/>
        <w:rPr>
          <w:sz w:val="17"/>
        </w:rPr>
      </w:pPr>
      <w:r>
        <w:rPr>
          <w:color w:val="231F20"/>
          <w:spacing w:val="-6"/>
          <w:sz w:val="17"/>
        </w:rPr>
        <w:t xml:space="preserve">销售部传真：0531-62315599 </w:t>
      </w: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0"/>
          <w:sz w:val="17"/>
        </w:rPr>
        <w:t>：</w:t>
      </w:r>
      <w:r>
        <w:fldChar w:fldCharType="begin"/>
      </w:r>
      <w:r>
        <w:instrText xml:space="preserve"> HYPERLINK "mailto:sdqcfm@126.com" \h </w:instrText>
      </w:r>
      <w:r>
        <w:fldChar w:fldCharType="separate"/>
      </w:r>
      <w:r>
        <w:rPr>
          <w:color w:val="231F20"/>
          <w:spacing w:val="1"/>
          <w:w w:val="86"/>
          <w:sz w:val="17"/>
        </w:rPr>
        <w:t>sdqc</w:t>
      </w:r>
      <w:r>
        <w:rPr>
          <w:color w:val="231F20"/>
          <w:spacing w:val="3"/>
          <w:w w:val="86"/>
          <w:sz w:val="17"/>
        </w:rPr>
        <w:t>f</w:t>
      </w:r>
      <w:r>
        <w:rPr>
          <w:color w:val="231F20"/>
          <w:spacing w:val="-7"/>
          <w:w w:val="155"/>
          <w:sz w:val="17"/>
        </w:rPr>
        <w:t>m</w:t>
      </w:r>
      <w:r>
        <w:rPr>
          <w:color w:val="231F20"/>
          <w:spacing w:val="-16"/>
          <w:w w:val="183"/>
          <w:sz w:val="17"/>
        </w:rPr>
        <w:t>@</w:t>
      </w:r>
      <w:r>
        <w:rPr>
          <w:color w:val="231F20"/>
          <w:spacing w:val="-1"/>
          <w:sz w:val="17"/>
        </w:rPr>
        <w:t>1</w:t>
      </w:r>
      <w:r>
        <w:rPr>
          <w:color w:val="231F20"/>
          <w:spacing w:val="1"/>
          <w:sz w:val="17"/>
        </w:rPr>
        <w:t>2</w:t>
      </w:r>
      <w:r>
        <w:rPr>
          <w:color w:val="231F20"/>
          <w:sz w:val="17"/>
        </w:rPr>
        <w:t>6</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
          <w:sz w:val="17"/>
        </w:rPr>
        <w:t xml:space="preserve"> </w:t>
      </w:r>
      <w:r>
        <w:rPr>
          <w:color w:val="231F20"/>
          <w:spacing w:val="-23"/>
          <w:sz w:val="17"/>
        </w:rPr>
        <w:t>网址：</w:t>
      </w:r>
      <w:r>
        <w:fldChar w:fldCharType="begin"/>
      </w:r>
      <w:r>
        <w:instrText xml:space="preserve"> HYPERLINK "http://www.sdqcfm.com/"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w w:val="77"/>
          <w:sz w:val="17"/>
        </w:rPr>
        <w:t>s</w:t>
      </w:r>
      <w:r>
        <w:rPr>
          <w:color w:val="231F20"/>
          <w:spacing w:val="1"/>
          <w:sz w:val="17"/>
        </w:rPr>
        <w:t>dq</w:t>
      </w:r>
      <w:r>
        <w:rPr>
          <w:color w:val="231F20"/>
          <w:w w:val="88"/>
          <w:sz w:val="17"/>
        </w:rPr>
        <w:t>c</w:t>
      </w:r>
      <w:r>
        <w:rPr>
          <w:color w:val="231F20"/>
          <w:spacing w:val="3"/>
          <w:w w:val="66"/>
          <w:sz w:val="17"/>
        </w:rPr>
        <w:t>f</w:t>
      </w:r>
      <w:r>
        <w:rPr>
          <w:color w:val="231F20"/>
          <w:spacing w:val="1"/>
          <w:w w:val="155"/>
          <w:sz w:val="17"/>
        </w:rPr>
        <w:t>m</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8"/>
        <w:rPr>
          <w:sz w:val="20"/>
        </w:rPr>
      </w:pPr>
    </w:p>
    <w:p>
      <w:pPr>
        <w:pStyle w:val="3"/>
        <w:spacing w:before="1" w:line="290" w:lineRule="auto"/>
        <w:ind w:left="1152" w:right="1154" w:firstLine="340"/>
        <w:jc w:val="both"/>
      </w:pPr>
      <w:r>
        <w:rPr>
          <w:color w:val="231F20"/>
          <w:spacing w:val="-14"/>
        </w:rPr>
        <w:t>山东泉城阀门有限公司是一家集研制、开发、生产、销售为一体的专业阀门生</w:t>
      </w:r>
      <w:r>
        <w:rPr>
          <w:color w:val="231F20"/>
          <w:spacing w:val="-12"/>
        </w:rPr>
        <w:t>产企业。公司座落于济南市临港经济开发区，距遥墙国际机场仅</w:t>
      </w:r>
      <w:r>
        <w:rPr>
          <w:color w:val="231F20"/>
          <w:spacing w:val="5"/>
        </w:rPr>
        <w:t>8</w:t>
      </w:r>
      <w:r>
        <w:rPr>
          <w:color w:val="231F20"/>
          <w:spacing w:val="-12"/>
        </w:rPr>
        <w:t>公里，周围有济</w:t>
      </w:r>
      <w:r>
        <w:rPr>
          <w:color w:val="231F20"/>
          <w:spacing w:val="-18"/>
        </w:rPr>
        <w:t>青高速、机场高速、青银高速，交通便利。</w:t>
      </w:r>
    </w:p>
    <w:p>
      <w:pPr>
        <w:pStyle w:val="3"/>
        <w:spacing w:before="2" w:line="290" w:lineRule="auto"/>
        <w:ind w:left="1152" w:right="1154" w:firstLine="340"/>
        <w:jc w:val="both"/>
      </w:pPr>
      <w:r>
        <w:rPr>
          <w:color w:val="231F20"/>
          <w:spacing w:val="-8"/>
        </w:rPr>
        <w:t>公司具有雄厚的技术力量和精良的加工设备。泉城阀门工业园占地</w:t>
      </w:r>
      <w:r>
        <w:rPr>
          <w:color w:val="231F20"/>
          <w:spacing w:val="5"/>
        </w:rPr>
        <w:t>40</w:t>
      </w:r>
      <w:r>
        <w:rPr>
          <w:color w:val="231F20"/>
          <w:spacing w:val="-8"/>
        </w:rPr>
        <w:t xml:space="preserve">余亩， </w:t>
      </w:r>
      <w:r>
        <w:rPr>
          <w:color w:val="231F20"/>
          <w:spacing w:val="-8"/>
          <w:w w:val="95"/>
        </w:rPr>
        <w:t>建筑面积</w:t>
      </w:r>
      <w:r>
        <w:rPr>
          <w:color w:val="231F20"/>
          <w:spacing w:val="-6"/>
          <w:w w:val="95"/>
        </w:rPr>
        <w:t>1.3</w:t>
      </w:r>
      <w:r>
        <w:rPr>
          <w:color w:val="231F20"/>
          <w:spacing w:val="-12"/>
          <w:w w:val="95"/>
        </w:rPr>
        <w:t>万平方米，主要生产设备</w:t>
      </w:r>
      <w:r>
        <w:rPr>
          <w:color w:val="231F20"/>
          <w:w w:val="95"/>
        </w:rPr>
        <w:t>100</w:t>
      </w:r>
      <w:r>
        <w:rPr>
          <w:color w:val="231F20"/>
          <w:spacing w:val="-12"/>
          <w:w w:val="95"/>
        </w:rPr>
        <w:t>多台套，其中大型设备</w:t>
      </w:r>
      <w:r>
        <w:rPr>
          <w:color w:val="231F20"/>
          <w:spacing w:val="-8"/>
          <w:w w:val="95"/>
        </w:rPr>
        <w:t>4</w:t>
      </w:r>
      <w:r>
        <w:rPr>
          <w:color w:val="231F20"/>
          <w:spacing w:val="-12"/>
          <w:w w:val="95"/>
        </w:rPr>
        <w:t xml:space="preserve">台套；已取得特种  </w:t>
      </w:r>
      <w:r>
        <w:rPr>
          <w:color w:val="231F20"/>
          <w:spacing w:val="-21"/>
        </w:rPr>
        <w:t>设备</w:t>
      </w:r>
      <w:r>
        <w:rPr>
          <w:color w:val="231F20"/>
          <w:spacing w:val="-25"/>
        </w:rPr>
        <w:t>（TS）</w:t>
      </w:r>
      <w:r>
        <w:rPr>
          <w:color w:val="231F20"/>
          <w:spacing w:val="-8"/>
        </w:rPr>
        <w:t>生产许可证，</w:t>
      </w:r>
      <w:r>
        <w:rPr>
          <w:color w:val="231F20"/>
          <w:spacing w:val="-14"/>
        </w:rPr>
        <w:t>ISO</w:t>
      </w:r>
      <w:r>
        <w:rPr>
          <w:color w:val="231F20"/>
          <w:spacing w:val="-45"/>
        </w:rPr>
        <w:t xml:space="preserve"> </w:t>
      </w:r>
      <w:r>
        <w:rPr>
          <w:color w:val="231F20"/>
        </w:rPr>
        <w:t>9001</w:t>
      </w:r>
      <w:r>
        <w:rPr>
          <w:color w:val="231F20"/>
          <w:spacing w:val="-5"/>
        </w:rPr>
        <w:t>质量体系等认证。</w:t>
      </w:r>
    </w:p>
    <w:p>
      <w:pPr>
        <w:pStyle w:val="3"/>
        <w:spacing w:before="3" w:line="290" w:lineRule="auto"/>
        <w:ind w:left="1152" w:right="1153" w:firstLine="340"/>
        <w:jc w:val="both"/>
      </w:pPr>
      <w:r>
        <w:rPr>
          <w:color w:val="231F20"/>
          <w:spacing w:val="-22"/>
        </w:rPr>
        <w:t xml:space="preserve">公司主要生产：闸阀、截止阀、球阀、止回阀、蝶阀、过滤器等通用系列阀门； </w:t>
      </w:r>
      <w:r>
        <w:rPr>
          <w:color w:val="231F20"/>
          <w:spacing w:val="-17"/>
        </w:rPr>
        <w:t>驱动方式有手动、齿轮和蜗轮传动，以及气动、电动可供选择；并可根据用户特殊</w:t>
      </w:r>
      <w:r>
        <w:rPr>
          <w:color w:val="231F20"/>
          <w:spacing w:val="-18"/>
        </w:rPr>
        <w:t>要求加工制造非标阀门。公司同时还经销：隔膜阀、柱塞阀、遥控浮球阀、消防器</w:t>
      </w:r>
      <w:r>
        <w:rPr>
          <w:color w:val="231F20"/>
          <w:spacing w:val="-10"/>
        </w:rPr>
        <w:t>具、水暖管材等系列产品。</w:t>
      </w:r>
    </w:p>
    <w:p>
      <w:pPr>
        <w:pStyle w:val="3"/>
        <w:spacing w:before="4" w:line="290" w:lineRule="auto"/>
        <w:ind w:left="1152" w:right="1153" w:firstLine="340"/>
        <w:jc w:val="both"/>
      </w:pPr>
      <w:r>
        <w:rPr>
          <w:color w:val="231F20"/>
          <w:spacing w:val="-8"/>
        </w:rPr>
        <w:t>山东泉城阀门有限公司将以良好的信誉和完善的售后服务报答广大用户对泉</w:t>
      </w:r>
      <w:r>
        <w:rPr>
          <w:color w:val="231F20"/>
          <w:spacing w:val="-6"/>
        </w:rPr>
        <w:t>城系列阀门的厚爱。</w:t>
      </w:r>
    </w:p>
    <w:p>
      <w:pPr>
        <w:pStyle w:val="3"/>
        <w:spacing w:before="8"/>
        <w:rPr>
          <w:sz w:val="21"/>
        </w:rPr>
      </w:pPr>
    </w:p>
    <w:p>
      <w:pPr>
        <w:pStyle w:val="2"/>
      </w:pPr>
      <w:r>
        <w:rPr>
          <w:color w:val="231F20"/>
        </w:rPr>
        <w:t>青州隆顺净水设备配件厂</w:t>
      </w:r>
    </w:p>
    <w:p>
      <w:pPr>
        <w:spacing w:before="4" w:line="309" w:lineRule="auto"/>
        <w:ind w:left="1152" w:right="5192" w:firstLine="0"/>
        <w:jc w:val="left"/>
        <w:rPr>
          <w:sz w:val="17"/>
        </w:rPr>
      </w:pPr>
      <w:r>
        <w:rPr>
          <w:color w:val="231F20"/>
          <w:spacing w:val="-10"/>
          <w:sz w:val="17"/>
        </w:rPr>
        <w:t>地址：山东青州市海岱中路1</w:t>
      </w:r>
      <w:r>
        <w:rPr>
          <w:color w:val="231F20"/>
          <w:spacing w:val="-11"/>
          <w:sz w:val="17"/>
        </w:rPr>
        <w:t>号</w:t>
      </w:r>
      <w:r>
        <w:rPr>
          <w:color w:val="231F20"/>
          <w:spacing w:val="-9"/>
          <w:sz w:val="17"/>
        </w:rPr>
        <w:t>电话：</w:t>
      </w:r>
      <w:r>
        <w:rPr>
          <w:color w:val="231F20"/>
          <w:spacing w:val="-3"/>
          <w:sz w:val="17"/>
        </w:rPr>
        <w:t>0536-3289978</w:t>
      </w:r>
    </w:p>
    <w:p>
      <w:pPr>
        <w:spacing w:before="4"/>
        <w:ind w:left="1152" w:right="0" w:firstLine="0"/>
        <w:jc w:val="left"/>
        <w:rPr>
          <w:sz w:val="17"/>
        </w:rPr>
      </w:pPr>
      <w:r>
        <w:rPr>
          <w:color w:val="231F20"/>
          <w:spacing w:val="-9"/>
          <w:sz w:val="17"/>
        </w:rPr>
        <w:t>传真：</w:t>
      </w:r>
      <w:r>
        <w:rPr>
          <w:color w:val="231F20"/>
          <w:spacing w:val="-3"/>
          <w:sz w:val="17"/>
        </w:rPr>
        <w:t>0536-3289978</w:t>
      </w:r>
    </w:p>
    <w:p>
      <w:pPr>
        <w:pStyle w:val="3"/>
        <w:spacing w:before="55"/>
        <w:ind w:left="1562"/>
      </w:pPr>
      <w:r>
        <w:rPr>
          <w:color w:val="231F20"/>
        </w:rPr>
        <w:t>青州净水设备配件厂坐落于古老美丽的九州之一青州，交通极为便利。于</w:t>
      </w:r>
    </w:p>
    <w:p>
      <w:pPr>
        <w:pStyle w:val="3"/>
        <w:spacing w:before="50" w:line="290" w:lineRule="auto"/>
        <w:ind w:left="1152" w:right="1430"/>
      </w:pPr>
      <w:r>
        <w:rPr>
          <w:color w:val="231F20"/>
          <w:spacing w:val="2"/>
        </w:rPr>
        <w:t>2009</w:t>
      </w:r>
      <w:r>
        <w:rPr>
          <w:color w:val="231F20"/>
          <w:spacing w:val="-14"/>
        </w:rPr>
        <w:t>年筹建，是一家为净水设备配套的专业生产厂家。产品以</w:t>
      </w:r>
      <w:r>
        <w:rPr>
          <w:color w:val="231F20"/>
        </w:rPr>
        <w:t>PE</w:t>
      </w:r>
      <w:r>
        <w:rPr>
          <w:color w:val="231F20"/>
          <w:spacing w:val="-3"/>
        </w:rPr>
        <w:t>内胆的玻璃钢</w:t>
      </w:r>
      <w:r>
        <w:rPr>
          <w:color w:val="231F20"/>
          <w:spacing w:val="-16"/>
        </w:rPr>
        <w:t>罐为主导，涉及吹塑，玻璃钢等多品种。</w:t>
      </w:r>
    </w:p>
    <w:p>
      <w:pPr>
        <w:pStyle w:val="3"/>
        <w:spacing w:before="2" w:line="290" w:lineRule="auto"/>
        <w:ind w:left="1152" w:right="1154" w:firstLine="340"/>
        <w:jc w:val="both"/>
      </w:pPr>
      <w:r>
        <w:rPr>
          <w:color w:val="231F20"/>
          <w:spacing w:val="-4"/>
        </w:rPr>
        <w:t>本厂现有员工</w:t>
      </w:r>
      <w:r>
        <w:rPr>
          <w:color w:val="231F20"/>
        </w:rPr>
        <w:t>20</w:t>
      </w:r>
      <w:r>
        <w:rPr>
          <w:color w:val="231F20"/>
          <w:spacing w:val="-15"/>
        </w:rPr>
        <w:t>多人，拥有大型吹塑机和高精度缠绕机，年生产能力达</w:t>
      </w:r>
      <w:r>
        <w:rPr>
          <w:color w:val="231F20"/>
          <w:spacing w:val="-12"/>
        </w:rPr>
        <w:t>10</w:t>
      </w:r>
      <w:r>
        <w:rPr>
          <w:color w:val="231F20"/>
          <w:spacing w:val="-5"/>
        </w:rPr>
        <w:t>万个</w:t>
      </w:r>
      <w:r>
        <w:rPr>
          <w:color w:val="231F20"/>
          <w:spacing w:val="-15"/>
        </w:rPr>
        <w:t>罐体。以改善人类生存环境和提高人类生活品质为使命，以专业的队伍、严谨的管</w:t>
      </w:r>
      <w:r>
        <w:rPr>
          <w:color w:val="231F20"/>
          <w:spacing w:val="-17"/>
        </w:rPr>
        <w:t xml:space="preserve">理、超卓的设备，以客户提供完善的服务。坚持用企业文化提升企业核心竞争力， </w:t>
      </w:r>
      <w:r>
        <w:rPr>
          <w:color w:val="231F20"/>
          <w:spacing w:val="-6"/>
        </w:rPr>
        <w:t>使企业在发展中树立起良好的社会形象。</w:t>
      </w:r>
    </w:p>
    <w:p>
      <w:pPr>
        <w:pStyle w:val="3"/>
        <w:spacing w:before="3" w:line="290" w:lineRule="auto"/>
        <w:ind w:left="1152" w:right="1154" w:firstLine="340"/>
        <w:jc w:val="both"/>
      </w:pPr>
      <w:r>
        <w:rPr>
          <w:color w:val="231F20"/>
          <w:spacing w:val="-4"/>
        </w:rPr>
        <w:t>经营范围：</w:t>
      </w:r>
      <w:r>
        <w:rPr>
          <w:color w:val="231F20"/>
          <w:spacing w:val="-13"/>
        </w:rPr>
        <w:t>PE</w:t>
      </w:r>
      <w:r>
        <w:rPr>
          <w:color w:val="231F20"/>
          <w:spacing w:val="-5"/>
        </w:rPr>
        <w:t>内胆的玻璃钢制罐、</w:t>
      </w:r>
      <w:r>
        <w:rPr>
          <w:color w:val="231F20"/>
          <w:spacing w:val="4"/>
        </w:rPr>
        <w:t>PE</w:t>
      </w:r>
      <w:r>
        <w:rPr>
          <w:color w:val="231F20"/>
          <w:spacing w:val="-8"/>
        </w:rPr>
        <w:t>内胆、大型塑料桶中空容器、玻璃钢储</w:t>
      </w:r>
      <w:r>
        <w:rPr>
          <w:color w:val="231F20"/>
          <w:spacing w:val="-7"/>
          <w:w w:val="105"/>
        </w:rPr>
        <w:t>罐等。</w:t>
      </w:r>
    </w:p>
    <w:p>
      <w:pPr>
        <w:pStyle w:val="2"/>
        <w:spacing w:line="248" w:lineRule="exact"/>
        <w:ind w:left="1492" w:right="1108"/>
        <w:jc w:val="right"/>
      </w:pPr>
      <w:r>
        <w:rPr>
          <w:color w:val="231F20"/>
        </w:rPr>
        <w:t>81</w:t>
      </w:r>
    </w:p>
    <w:p>
      <w:pPr>
        <w:spacing w:after="0" w:line="248"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28" name="组合 32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25" name="直线 32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26" name="图片 32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27" name="文本框 32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2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">
                <o:lock v:ext="edit" aspectratio="f"/>
                <v:line id="直线 327" o:spid="_x0000_s1026" o:spt="20" style="position:absolute;left:8;top:478;height:0;width:6236;" filled="f" stroked="t" coordsize="21600,21600" o:gfxdata="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UNr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28" o:spid="_x0000_s1026" o:spt="75" alt="" type="#_x0000_t75" style="position:absolute;left:0;top:0;height:476;width:1228;" filled="f" o:preferrelative="t" stroked="f" coordsize="21600,21600" o:gfxdata="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2pQ&#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29" o:spid="_x0000_s1026" o:spt="202" type="#_x0000_t202" style="position:absolute;left:0;top:0;height:484;width:6245;"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陶氏化学（中国）投资有限公司</w:t>
      </w:r>
    </w:p>
    <w:p>
      <w:pPr>
        <w:spacing w:before="4" w:line="309" w:lineRule="auto"/>
        <w:ind w:left="1152" w:right="3986" w:firstLine="0"/>
        <w:jc w:val="left"/>
        <w:rPr>
          <w:sz w:val="17"/>
        </w:rPr>
      </w:pPr>
      <w:r>
        <w:rPr>
          <w:color w:val="231F20"/>
          <w:sz w:val="17"/>
        </w:rPr>
        <w:t>地址：上海市湖滨路222号企业天地1号楼23层邮编：200021</w:t>
      </w:r>
    </w:p>
    <w:p>
      <w:pPr>
        <w:spacing w:before="0" w:line="309" w:lineRule="auto"/>
        <w:ind w:left="1152" w:right="5852" w:firstLine="0"/>
        <w:jc w:val="left"/>
        <w:rPr>
          <w:sz w:val="17"/>
        </w:rPr>
      </w:pPr>
      <w:r>
        <w:rPr>
          <w:color w:val="231F20"/>
          <w:sz w:val="17"/>
        </w:rPr>
        <w:t>电话：021-23019000 传真：021-53835505</w:t>
      </w:r>
    </w:p>
    <w:p>
      <w:pPr>
        <w:spacing w:before="1"/>
        <w:ind w:left="1152" w:right="0" w:firstLine="0"/>
        <w:jc w:val="left"/>
        <w:rPr>
          <w:sz w:val="17"/>
        </w:rPr>
      </w:pPr>
      <w:r>
        <w:rPr>
          <w:color w:val="231F20"/>
          <w:spacing w:val="-23"/>
          <w:sz w:val="17"/>
        </w:rPr>
        <w:t>网址：</w:t>
      </w:r>
      <w:r>
        <w:fldChar w:fldCharType="begin"/>
      </w:r>
      <w:r>
        <w:instrText xml:space="preserve"> HYPERLINK "http://www.dowwatersolutions.com/"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
          <w:sz w:val="17"/>
        </w:rPr>
        <w:t>d</w:t>
      </w:r>
      <w:r>
        <w:rPr>
          <w:color w:val="231F20"/>
          <w:spacing w:val="-4"/>
          <w:sz w:val="17"/>
        </w:rPr>
        <w:t>o</w:t>
      </w:r>
      <w:r>
        <w:rPr>
          <w:color w:val="231F20"/>
          <w:spacing w:val="3"/>
          <w:w w:val="143"/>
          <w:sz w:val="17"/>
        </w:rPr>
        <w:t>w</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2"/>
          <w:w w:val="66"/>
          <w:sz w:val="17"/>
        </w:rPr>
        <w:t>r</w:t>
      </w:r>
      <w:r>
        <w:rPr>
          <w:color w:val="231F20"/>
          <w:w w:val="77"/>
          <w:sz w:val="17"/>
        </w:rPr>
        <w:t>s</w:t>
      </w:r>
      <w:r>
        <w:rPr>
          <w:color w:val="231F20"/>
          <w:spacing w:val="-2"/>
          <w:sz w:val="17"/>
        </w:rPr>
        <w:t>o</w:t>
      </w:r>
      <w:r>
        <w:rPr>
          <w:color w:val="231F20"/>
          <w:spacing w:val="-2"/>
          <w:w w:val="55"/>
          <w:sz w:val="17"/>
        </w:rPr>
        <w:t>l</w:t>
      </w:r>
      <w:r>
        <w:rPr>
          <w:color w:val="231F20"/>
          <w:spacing w:val="-1"/>
          <w:sz w:val="17"/>
        </w:rPr>
        <w:t>u</w:t>
      </w:r>
      <w:r>
        <w:rPr>
          <w:color w:val="231F20"/>
          <w:spacing w:val="3"/>
          <w:w w:val="55"/>
          <w:sz w:val="17"/>
        </w:rPr>
        <w:t>t</w:t>
      </w:r>
      <w:r>
        <w:rPr>
          <w:color w:val="231F20"/>
          <w:spacing w:val="-2"/>
          <w:w w:val="55"/>
          <w:sz w:val="17"/>
        </w:rPr>
        <w:t>i</w:t>
      </w:r>
      <w:r>
        <w:rPr>
          <w:color w:val="231F20"/>
          <w:sz w:val="17"/>
        </w:rPr>
        <w:t>o</w:t>
      </w:r>
      <w:r>
        <w:rPr>
          <w:color w:val="231F20"/>
          <w:spacing w:val="1"/>
          <w:sz w:val="17"/>
        </w:rPr>
        <w:t>n</w:t>
      </w:r>
      <w:r>
        <w:rPr>
          <w:color w:val="231F20"/>
          <w:spacing w:val="-1"/>
          <w:w w:val="77"/>
          <w:sz w:val="17"/>
        </w:rPr>
        <w:t>s</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3" w:firstLine="340"/>
        <w:jc w:val="both"/>
      </w:pPr>
      <w:r>
        <w:rPr>
          <w:color w:val="231F20"/>
          <w:spacing w:val="-9"/>
        </w:rPr>
        <w:t>陶氏水处理产品事业务部是陶氏旗下的一家绩效型业务单位，拥有诸多领先</w:t>
      </w:r>
      <w:r>
        <w:rPr>
          <w:color w:val="231F20"/>
          <w:spacing w:val="-10"/>
        </w:rPr>
        <w:t>的世界级品牌和先进的部件技术，其宗旨是推动全球水净水科学的发展，包括海</w:t>
      </w:r>
      <w:r>
        <w:rPr>
          <w:color w:val="231F20"/>
          <w:spacing w:val="-12"/>
        </w:rPr>
        <w:t>水淡化、去污和水的再生循环利用。陶氏化学水处理产品事业部是全球水处理行</w:t>
      </w:r>
      <w:r>
        <w:rPr>
          <w:color w:val="231F20"/>
          <w:spacing w:val="-13"/>
        </w:rPr>
        <w:t>业的领导者之一，我们致力于提供使用方便、整体成本效益显著的水处理工艺。</w:t>
      </w:r>
      <w:r>
        <w:rPr>
          <w:color w:val="231F20"/>
          <w:spacing w:val="-7"/>
        </w:rPr>
        <w:t>同时我们还是全球唯一能同时提供液体分离膜和离子交换树脂两类产品的跨国公</w:t>
      </w:r>
      <w:r>
        <w:rPr>
          <w:color w:val="231F20"/>
          <w:spacing w:val="-19"/>
        </w:rPr>
        <w:t>司。我们的使命就是让用户可实现“以最低的成本，获得最高的产水品质”。</w:t>
      </w:r>
    </w:p>
    <w:p>
      <w:pPr>
        <w:pStyle w:val="3"/>
        <w:spacing w:before="6" w:line="290" w:lineRule="auto"/>
        <w:ind w:left="1152" w:right="1154" w:firstLine="340"/>
        <w:jc w:val="both"/>
      </w:pPr>
      <w:r>
        <w:rPr>
          <w:color w:val="231F20"/>
          <w:spacing w:val="-6"/>
        </w:rPr>
        <w:t>陶氏化学水处理产品事业部的主要产品分为两大类</w:t>
      </w:r>
      <w:r>
        <w:rPr>
          <w:color w:val="231F20"/>
          <w:w w:val="125"/>
        </w:rPr>
        <w:t>：FILMTECTM</w:t>
      </w:r>
      <w:r>
        <w:rPr>
          <w:color w:val="231F20"/>
        </w:rPr>
        <w:t>反渗透和</w:t>
      </w:r>
      <w:r>
        <w:rPr>
          <w:color w:val="231F20"/>
          <w:spacing w:val="-2"/>
        </w:rPr>
        <w:t>纳滤膜元件</w:t>
      </w:r>
      <w:r>
        <w:rPr>
          <w:color w:val="231F20"/>
          <w:spacing w:val="-3"/>
          <w:w w:val="125"/>
        </w:rPr>
        <w:t>；DOWEXTM</w:t>
      </w:r>
      <w:r>
        <w:rPr>
          <w:color w:val="231F20"/>
          <w:spacing w:val="-11"/>
        </w:rPr>
        <w:t>离子交换树脂。我们的产品得到了全球同行业用户的认</w:t>
      </w:r>
      <w:r>
        <w:rPr>
          <w:color w:val="231F20"/>
          <w:spacing w:val="-13"/>
        </w:rPr>
        <w:t>可，成为了世界水处理行业的著名品牌并拥有同类产品中最大的市场占有率。</w:t>
      </w:r>
    </w:p>
    <w:p>
      <w:pPr>
        <w:pStyle w:val="3"/>
        <w:spacing w:before="3" w:line="290" w:lineRule="auto"/>
        <w:ind w:left="1152" w:right="1153" w:firstLine="340"/>
        <w:jc w:val="both"/>
      </w:pPr>
      <w:r>
        <w:rPr>
          <w:color w:val="231F20"/>
          <w:spacing w:val="-11"/>
        </w:rPr>
        <w:t>如今，陶氏化学水处理产品事业部在中国已设立了四个办事处</w:t>
      </w:r>
      <w:r>
        <w:rPr>
          <w:color w:val="231F20"/>
          <w:spacing w:val="-27"/>
        </w:rPr>
        <w:t>（</w:t>
      </w:r>
      <w:r>
        <w:rPr>
          <w:color w:val="231F20"/>
          <w:spacing w:val="-12"/>
        </w:rPr>
        <w:t>北京、上海、</w:t>
      </w:r>
      <w:r>
        <w:rPr>
          <w:color w:val="231F20"/>
          <w:spacing w:val="-22"/>
        </w:rPr>
        <w:t>广州、台北</w:t>
      </w:r>
      <w:r>
        <w:rPr>
          <w:color w:val="231F20"/>
          <w:spacing w:val="-52"/>
        </w:rPr>
        <w:t>）</w:t>
      </w:r>
      <w:r>
        <w:rPr>
          <w:color w:val="231F20"/>
          <w:spacing w:val="-12"/>
        </w:rPr>
        <w:t>，技术和销售人员也成倍扩充，同时还拥有遍布不同地区的经销商网</w:t>
      </w:r>
      <w:r>
        <w:rPr>
          <w:color w:val="231F20"/>
          <w:spacing w:val="-14"/>
        </w:rPr>
        <w:t>络，致力于更好地满足中国客户的需求。</w:t>
      </w:r>
    </w:p>
    <w:p>
      <w:pPr>
        <w:pStyle w:val="3"/>
        <w:spacing w:before="3"/>
        <w:ind w:left="1492"/>
      </w:pPr>
      <w:r>
        <w:rPr>
          <w:color w:val="231F20"/>
          <w:spacing w:val="-11"/>
        </w:rPr>
        <w:t>有关陶氏水净化产品的详情，请访问</w:t>
      </w:r>
      <w:r>
        <w:fldChar w:fldCharType="begin"/>
      </w:r>
      <w:r>
        <w:instrText xml:space="preserve"> HYPERLINK "http://www.dowwatersolutions.com/" \h </w:instrText>
      </w:r>
      <w:r>
        <w:fldChar w:fldCharType="separate"/>
      </w:r>
      <w:r>
        <w:rPr>
          <w:color w:val="231F20"/>
          <w:spacing w:val="3"/>
          <w:w w:val="143"/>
        </w:rPr>
        <w:t>ww</w:t>
      </w:r>
      <w:r>
        <w:rPr>
          <w:color w:val="231F20"/>
          <w:spacing w:val="-12"/>
          <w:w w:val="143"/>
        </w:rPr>
        <w:t>w</w:t>
      </w:r>
      <w:r>
        <w:rPr>
          <w:color w:val="231F20"/>
          <w:spacing w:val="-2"/>
          <w:w w:val="50"/>
        </w:rPr>
        <w:t>.</w:t>
      </w:r>
      <w:r>
        <w:rPr>
          <w:color w:val="231F20"/>
        </w:rPr>
        <w:t>d</w:t>
      </w:r>
      <w:r>
        <w:rPr>
          <w:color w:val="231F20"/>
          <w:spacing w:val="-5"/>
        </w:rPr>
        <w:t>o</w:t>
      </w:r>
      <w:r>
        <w:rPr>
          <w:color w:val="231F20"/>
          <w:spacing w:val="3"/>
          <w:w w:val="143"/>
        </w:rPr>
        <w:t>w</w:t>
      </w:r>
      <w:r>
        <w:rPr>
          <w:color w:val="231F20"/>
          <w:spacing w:val="-3"/>
          <w:w w:val="143"/>
        </w:rPr>
        <w:t>w</w:t>
      </w:r>
      <w:r>
        <w:rPr>
          <w:color w:val="231F20"/>
          <w:w w:val="88"/>
        </w:rPr>
        <w:t>a</w:t>
      </w:r>
      <w:r>
        <w:rPr>
          <w:color w:val="231F20"/>
          <w:spacing w:val="2"/>
          <w:w w:val="55"/>
        </w:rPr>
        <w:t>t</w:t>
      </w:r>
      <w:r>
        <w:rPr>
          <w:color w:val="231F20"/>
          <w:spacing w:val="1"/>
          <w:w w:val="88"/>
        </w:rPr>
        <w:t>e</w:t>
      </w:r>
      <w:r>
        <w:rPr>
          <w:color w:val="231F20"/>
          <w:spacing w:val="2"/>
          <w:w w:val="66"/>
        </w:rPr>
        <w:t>r</w:t>
      </w:r>
      <w:r>
        <w:rPr>
          <w:color w:val="231F20"/>
          <w:w w:val="77"/>
        </w:rPr>
        <w:t>s</w:t>
      </w:r>
      <w:r>
        <w:rPr>
          <w:color w:val="231F20"/>
          <w:spacing w:val="-2"/>
        </w:rPr>
        <w:t>o</w:t>
      </w:r>
      <w:r>
        <w:rPr>
          <w:color w:val="231F20"/>
          <w:spacing w:val="-2"/>
          <w:w w:val="55"/>
        </w:rPr>
        <w:t>l</w:t>
      </w:r>
      <w:r>
        <w:rPr>
          <w:color w:val="231F20"/>
          <w:spacing w:val="-1"/>
        </w:rPr>
        <w:t>u</w:t>
      </w:r>
      <w:r>
        <w:rPr>
          <w:color w:val="231F20"/>
          <w:spacing w:val="3"/>
          <w:w w:val="55"/>
        </w:rPr>
        <w:t>t</w:t>
      </w:r>
      <w:r>
        <w:rPr>
          <w:color w:val="231F20"/>
          <w:spacing w:val="-2"/>
          <w:w w:val="55"/>
        </w:rPr>
        <w:t>i</w:t>
      </w:r>
      <w:r>
        <w:rPr>
          <w:color w:val="231F20"/>
        </w:rPr>
        <w:t>o</w:t>
      </w:r>
      <w:r>
        <w:rPr>
          <w:color w:val="231F20"/>
          <w:spacing w:val="1"/>
        </w:rPr>
        <w:t>n</w:t>
      </w:r>
      <w:r>
        <w:rPr>
          <w:color w:val="231F20"/>
          <w:spacing w:val="-1"/>
          <w:w w:val="77"/>
        </w:rPr>
        <w:t>s</w:t>
      </w:r>
      <w:r>
        <w:rPr>
          <w:color w:val="231F20"/>
          <w:spacing w:val="-2"/>
          <w:w w:val="50"/>
        </w:rPr>
        <w:t>.</w:t>
      </w:r>
      <w:r>
        <w:rPr>
          <w:color w:val="231F20"/>
          <w:spacing w:val="1"/>
          <w:w w:val="88"/>
        </w:rPr>
        <w:t>c</w:t>
      </w:r>
      <w:r>
        <w:rPr>
          <w:color w:val="231F20"/>
          <w:spacing w:val="-1"/>
        </w:rPr>
        <w:t>o</w:t>
      </w:r>
      <w:r>
        <w:rPr>
          <w:color w:val="231F20"/>
          <w:spacing w:val="-4"/>
          <w:w w:val="155"/>
        </w:rPr>
        <w:t>m</w:t>
      </w:r>
      <w:r>
        <w:rPr>
          <w:color w:val="231F20"/>
          <w:spacing w:val="-4"/>
          <w:w w:val="155"/>
        </w:rPr>
        <w:fldChar w:fldCharType="end"/>
      </w:r>
      <w:r>
        <w:rPr>
          <w:color w:val="231F20"/>
        </w:rPr>
        <w:t>。</w:t>
      </w:r>
    </w:p>
    <w:p>
      <w:pPr>
        <w:pStyle w:val="3"/>
        <w:spacing w:before="49" w:line="290" w:lineRule="auto"/>
        <w:ind w:left="1152" w:right="1151" w:firstLine="340"/>
        <w:jc w:val="both"/>
      </w:pPr>
      <w:r>
        <w:rPr>
          <w:color w:val="231F20"/>
          <w:spacing w:val="-1"/>
        </w:rPr>
        <w:t>同时本公司也是法国</w:t>
      </w:r>
      <w:r>
        <w:rPr>
          <w:color w:val="231F20"/>
          <w:spacing w:val="8"/>
          <w:w w:val="143"/>
        </w:rPr>
        <w:t>A</w:t>
      </w:r>
      <w:r>
        <w:rPr>
          <w:color w:val="231F20"/>
          <w:spacing w:val="-2"/>
          <w:w w:val="132"/>
        </w:rPr>
        <w:t>R</w:t>
      </w:r>
      <w:r>
        <w:rPr>
          <w:color w:val="231F20"/>
          <w:w w:val="132"/>
        </w:rPr>
        <w:t>C</w:t>
      </w:r>
      <w:r>
        <w:rPr>
          <w:color w:val="231F20"/>
          <w:spacing w:val="-23"/>
        </w:rPr>
        <w:t xml:space="preserve"> </w:t>
      </w:r>
      <w:r>
        <w:rPr>
          <w:color w:val="231F20"/>
          <w:spacing w:val="8"/>
          <w:w w:val="66"/>
        </w:rPr>
        <w:t>I</w:t>
      </w:r>
      <w:r>
        <w:rPr>
          <w:color w:val="231F20"/>
          <w:spacing w:val="7"/>
        </w:rPr>
        <w:t>n</w:t>
      </w:r>
      <w:r>
        <w:rPr>
          <w:color w:val="231F20"/>
          <w:w w:val="66"/>
        </w:rPr>
        <w:t>f</w:t>
      </w:r>
      <w:r>
        <w:rPr>
          <w:color w:val="231F20"/>
          <w:spacing w:val="4"/>
          <w:w w:val="83"/>
        </w:rPr>
        <w:t>o</w:t>
      </w:r>
      <w:r>
        <w:rPr>
          <w:color w:val="231F20"/>
          <w:spacing w:val="9"/>
          <w:w w:val="83"/>
        </w:rPr>
        <w:t>r</w:t>
      </w:r>
      <w:r>
        <w:rPr>
          <w:color w:val="231F20"/>
          <w:spacing w:val="5"/>
          <w:w w:val="155"/>
        </w:rPr>
        <w:t>m</w:t>
      </w:r>
      <w:r>
        <w:rPr>
          <w:color w:val="231F20"/>
          <w:spacing w:val="4"/>
          <w:w w:val="88"/>
        </w:rPr>
        <w:t>a</w:t>
      </w:r>
      <w:r>
        <w:rPr>
          <w:color w:val="231F20"/>
          <w:spacing w:val="6"/>
          <w:w w:val="55"/>
        </w:rPr>
        <w:t>t</w:t>
      </w:r>
      <w:r>
        <w:rPr>
          <w:color w:val="231F20"/>
          <w:spacing w:val="2"/>
          <w:w w:val="55"/>
        </w:rPr>
        <w:t>i</w:t>
      </w:r>
      <w:r>
        <w:rPr>
          <w:color w:val="231F20"/>
          <w:spacing w:val="4"/>
          <w:w w:val="96"/>
        </w:rPr>
        <w:t>qu</w:t>
      </w:r>
      <w:r>
        <w:rPr>
          <w:color w:val="231F20"/>
          <w:spacing w:val="8"/>
          <w:w w:val="96"/>
        </w:rPr>
        <w:t>e</w:t>
      </w:r>
      <w:r>
        <w:rPr>
          <w:color w:val="231F20"/>
          <w:spacing w:val="-9"/>
        </w:rPr>
        <w:t>软件产品的大中华地区总代理，多年</w:t>
      </w:r>
      <w:r>
        <w:rPr>
          <w:color w:val="231F20"/>
          <w:spacing w:val="-6"/>
        </w:rPr>
        <w:t>来一直致力于</w:t>
      </w:r>
      <w:r>
        <w:rPr>
          <w:color w:val="231F20"/>
          <w:spacing w:val="-5"/>
        </w:rPr>
        <w:t>PcVue</w:t>
      </w:r>
      <w:r>
        <w:rPr>
          <w:color w:val="231F20"/>
          <w:spacing w:val="-9"/>
        </w:rPr>
        <w:t>自动化图控软件的销售及技术培训等服务。</w:t>
      </w:r>
      <w:r>
        <w:rPr>
          <w:color w:val="231F20"/>
          <w:spacing w:val="-3"/>
        </w:rPr>
        <w:t>PcVue</w:t>
      </w:r>
      <w:r>
        <w:rPr>
          <w:color w:val="231F20"/>
          <w:spacing w:val="-1"/>
        </w:rPr>
        <w:t>图控软件同</w:t>
      </w:r>
      <w:r>
        <w:rPr>
          <w:color w:val="231F20"/>
          <w:spacing w:val="3"/>
        </w:rPr>
        <w:t>样也是历经</w:t>
      </w:r>
      <w:r>
        <w:rPr>
          <w:color w:val="231F20"/>
          <w:spacing w:val="5"/>
        </w:rPr>
        <w:t>25</w:t>
      </w:r>
      <w:r>
        <w:rPr>
          <w:color w:val="231F20"/>
          <w:spacing w:val="-12"/>
        </w:rPr>
        <w:t>年不断的创新及改进，标准化的功能模组、图形化操作界面、内含微软</w:t>
      </w:r>
      <w:r>
        <w:rPr>
          <w:color w:val="231F20"/>
          <w:spacing w:val="-12"/>
          <w:w w:val="110"/>
        </w:rPr>
        <w:t>VBA</w:t>
      </w:r>
      <w:r>
        <w:rPr>
          <w:color w:val="231F20"/>
          <w:spacing w:val="-15"/>
        </w:rPr>
        <w:t>编程环境等。为自动控制领域中的最佳工具。</w:t>
      </w:r>
      <w:r>
        <w:rPr>
          <w:color w:val="231F20"/>
          <w:spacing w:val="-6"/>
        </w:rPr>
        <w:t>PcVue</w:t>
      </w:r>
      <w:r>
        <w:rPr>
          <w:color w:val="231F20"/>
          <w:spacing w:val="-5"/>
        </w:rPr>
        <w:t>产品应用于钢铁业、</w:t>
      </w:r>
      <w:r>
        <w:rPr>
          <w:color w:val="231F20"/>
          <w:spacing w:val="-23"/>
        </w:rPr>
        <w:t>食品业、电子业、化学业、运输业、石化业等工业、以及楼宇自动化领域。</w:t>
      </w:r>
    </w:p>
    <w:p>
      <w:pPr>
        <w:pStyle w:val="3"/>
        <w:spacing w:before="5" w:line="290" w:lineRule="auto"/>
        <w:ind w:left="1152" w:right="1154" w:firstLine="340"/>
        <w:jc w:val="both"/>
      </w:pPr>
      <w:r>
        <w:rPr>
          <w:color w:val="231F20"/>
          <w:spacing w:val="-15"/>
        </w:rPr>
        <w:t>本公司一贯秉持着节能、环保、操作简易方便的经营理念，所提供的产品皆具</w:t>
      </w:r>
      <w:r>
        <w:rPr>
          <w:color w:val="231F20"/>
          <w:spacing w:val="-9"/>
        </w:rPr>
        <w:t>有极高稳定性和可靠性。由衷感谢您选择本公司所提供的产品与服务，让我们一</w:t>
      </w:r>
      <w:r>
        <w:rPr>
          <w:color w:val="231F20"/>
          <w:spacing w:val="-14"/>
        </w:rPr>
        <w:t>起为社会的可持续发展，以及我们的健康和开心的生活而努力。</w:t>
      </w:r>
    </w:p>
    <w:p>
      <w:pPr>
        <w:pStyle w:val="3"/>
        <w:spacing w:before="9"/>
        <w:rPr>
          <w:sz w:val="21"/>
        </w:rPr>
      </w:pPr>
    </w:p>
    <w:p>
      <w:pPr>
        <w:pStyle w:val="2"/>
      </w:pPr>
      <w:r>
        <w:rPr>
          <w:color w:val="231F20"/>
        </w:rPr>
        <w:t>玉环冠钧阀门有限公司</w:t>
      </w:r>
    </w:p>
    <w:p>
      <w:pPr>
        <w:spacing w:before="4" w:line="309" w:lineRule="auto"/>
        <w:ind w:left="1152" w:right="5342" w:firstLine="0"/>
        <w:jc w:val="left"/>
        <w:rPr>
          <w:sz w:val="17"/>
        </w:rPr>
      </w:pPr>
      <w:r>
        <w:rPr>
          <w:color w:val="231F20"/>
          <w:spacing w:val="-10"/>
          <w:sz w:val="17"/>
        </w:rPr>
        <w:t>电话：</w:t>
      </w:r>
      <w:r>
        <w:rPr>
          <w:color w:val="231F20"/>
          <w:spacing w:val="-6"/>
          <w:sz w:val="17"/>
        </w:rPr>
        <w:t>0576-87572701</w:t>
      </w:r>
      <w:r>
        <w:rPr>
          <w:color w:val="231F20"/>
          <w:spacing w:val="-24"/>
          <w:sz w:val="17"/>
        </w:rPr>
        <w:t xml:space="preserve"> 转 </w:t>
      </w:r>
      <w:r>
        <w:rPr>
          <w:color w:val="231F20"/>
          <w:sz w:val="17"/>
        </w:rPr>
        <w:t xml:space="preserve">802 </w:t>
      </w:r>
      <w:r>
        <w:rPr>
          <w:color w:val="231F20"/>
          <w:spacing w:val="-9"/>
          <w:sz w:val="17"/>
        </w:rPr>
        <w:t>传真：</w:t>
      </w:r>
      <w:r>
        <w:rPr>
          <w:color w:val="231F20"/>
          <w:spacing w:val="-5"/>
          <w:sz w:val="17"/>
        </w:rPr>
        <w:t>0576-88476711</w:t>
      </w:r>
    </w:p>
    <w:p>
      <w:pPr>
        <w:spacing w:before="0" w:line="312" w:lineRule="auto"/>
        <w:ind w:left="1152" w:right="5053" w:firstLine="0"/>
        <w:jc w:val="left"/>
        <w:rPr>
          <w:sz w:val="17"/>
        </w:rPr>
      </w:pPr>
      <w:r>
        <w:rPr>
          <w:color w:val="231F20"/>
          <w:w w:val="88"/>
          <w:sz w:val="17"/>
        </w:rPr>
        <w:t>e</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22"/>
          <w:sz w:val="17"/>
        </w:rPr>
        <w:t xml:space="preserve">： </w:t>
      </w:r>
      <w:r>
        <w:fldChar w:fldCharType="begin"/>
      </w:r>
      <w:r>
        <w:instrText xml:space="preserve"> HYPERLINK "mailto:info@canchamwater.com" \h </w:instrText>
      </w:r>
      <w:r>
        <w:fldChar w:fldCharType="separate"/>
      </w:r>
      <w:r>
        <w:rPr>
          <w:color w:val="231F20"/>
          <w:spacing w:val="3"/>
          <w:w w:val="55"/>
          <w:sz w:val="17"/>
        </w:rPr>
        <w:t>i</w:t>
      </w:r>
      <w:r>
        <w:rPr>
          <w:color w:val="231F20"/>
          <w:spacing w:val="4"/>
          <w:sz w:val="17"/>
        </w:rPr>
        <w:t>n</w:t>
      </w:r>
      <w:r>
        <w:rPr>
          <w:color w:val="231F20"/>
          <w:spacing w:val="-3"/>
          <w:w w:val="66"/>
          <w:sz w:val="17"/>
        </w:rPr>
        <w:t>f</w:t>
      </w:r>
      <w:r>
        <w:rPr>
          <w:color w:val="231F20"/>
          <w:spacing w:val="-6"/>
          <w:sz w:val="17"/>
        </w:rPr>
        <w:t>o</w:t>
      </w:r>
      <w:r>
        <w:rPr>
          <w:color w:val="231F20"/>
          <w:spacing w:val="-6"/>
          <w:w w:val="183"/>
          <w:sz w:val="17"/>
        </w:rPr>
        <w:t>@</w:t>
      </w:r>
      <w:r>
        <w:rPr>
          <w:color w:val="231F20"/>
          <w:w w:val="88"/>
          <w:sz w:val="17"/>
        </w:rPr>
        <w:t>c</w:t>
      </w:r>
      <w:r>
        <w:rPr>
          <w:color w:val="231F20"/>
          <w:spacing w:val="4"/>
          <w:w w:val="88"/>
          <w:sz w:val="17"/>
        </w:rPr>
        <w:t>a</w:t>
      </w:r>
      <w:r>
        <w:rPr>
          <w:color w:val="231F20"/>
          <w:spacing w:val="1"/>
          <w:sz w:val="17"/>
        </w:rPr>
        <w:t>n</w:t>
      </w:r>
      <w:r>
        <w:rPr>
          <w:color w:val="231F20"/>
          <w:spacing w:val="-1"/>
          <w:w w:val="88"/>
          <w:sz w:val="17"/>
        </w:rPr>
        <w:t>c</w:t>
      </w:r>
      <w:r>
        <w:rPr>
          <w:color w:val="231F20"/>
          <w:spacing w:val="1"/>
          <w:sz w:val="17"/>
        </w:rPr>
        <w:t>h</w:t>
      </w:r>
      <w:r>
        <w:rPr>
          <w:color w:val="231F20"/>
          <w:spacing w:val="4"/>
          <w:w w:val="88"/>
          <w:sz w:val="17"/>
        </w:rPr>
        <w:t>a</w:t>
      </w:r>
      <w:r>
        <w:rPr>
          <w:color w:val="231F20"/>
          <w:spacing w:val="-3"/>
          <w:w w:val="155"/>
          <w:sz w:val="17"/>
        </w:rPr>
        <w:t>m</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r>
        <w:rPr>
          <w:color w:val="231F20"/>
          <w:spacing w:val="-23"/>
          <w:sz w:val="17"/>
        </w:rPr>
        <w:t>网址：</w:t>
      </w:r>
      <w:r>
        <w:fldChar w:fldCharType="begin"/>
      </w:r>
      <w:r>
        <w:instrText xml:space="preserve"> HYPERLINK "http://www.canchamwater.com/"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w w:val="88"/>
          <w:sz w:val="17"/>
        </w:rPr>
        <w:t>c</w:t>
      </w:r>
      <w:r>
        <w:rPr>
          <w:color w:val="231F20"/>
          <w:spacing w:val="4"/>
          <w:w w:val="88"/>
          <w:sz w:val="17"/>
        </w:rPr>
        <w:t>a</w:t>
      </w:r>
      <w:r>
        <w:rPr>
          <w:color w:val="231F20"/>
          <w:spacing w:val="1"/>
          <w:sz w:val="17"/>
        </w:rPr>
        <w:t>n</w:t>
      </w:r>
      <w:r>
        <w:rPr>
          <w:color w:val="231F20"/>
          <w:spacing w:val="-1"/>
          <w:w w:val="88"/>
          <w:sz w:val="17"/>
        </w:rPr>
        <w:t>c</w:t>
      </w:r>
      <w:r>
        <w:rPr>
          <w:color w:val="231F20"/>
          <w:spacing w:val="1"/>
          <w:sz w:val="17"/>
        </w:rPr>
        <w:t>h</w:t>
      </w:r>
      <w:r>
        <w:rPr>
          <w:color w:val="231F20"/>
          <w:spacing w:val="4"/>
          <w:w w:val="88"/>
          <w:sz w:val="17"/>
        </w:rPr>
        <w:t>a</w:t>
      </w:r>
      <w:r>
        <w:rPr>
          <w:color w:val="231F20"/>
          <w:spacing w:val="-3"/>
          <w:w w:val="155"/>
          <w:sz w:val="17"/>
        </w:rPr>
        <w:t>m</w:t>
      </w:r>
      <w:r>
        <w:rPr>
          <w:color w:val="231F20"/>
          <w:spacing w:val="-3"/>
          <w:w w:val="143"/>
          <w:sz w:val="17"/>
        </w:rPr>
        <w:t>w</w:t>
      </w:r>
      <w:r>
        <w:rPr>
          <w:color w:val="231F20"/>
          <w:spacing w:val="1"/>
          <w:w w:val="88"/>
          <w:sz w:val="17"/>
        </w:rPr>
        <w:t>a</w:t>
      </w:r>
      <w:r>
        <w:rPr>
          <w:color w:val="231F20"/>
          <w:spacing w:val="2"/>
          <w:w w:val="55"/>
          <w:sz w:val="17"/>
        </w:rPr>
        <w:t>t</w:t>
      </w:r>
      <w:r>
        <w:rPr>
          <w:color w:val="231F20"/>
          <w:spacing w:val="1"/>
          <w:w w:val="88"/>
          <w:sz w:val="17"/>
        </w:rPr>
        <w:t>e</w:t>
      </w:r>
      <w:r>
        <w:rPr>
          <w:color w:val="231F20"/>
          <w:spacing w:val="-6"/>
          <w:w w:val="66"/>
          <w:sz w:val="17"/>
        </w:rPr>
        <w:t>r</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z w:val="17"/>
        </w:rPr>
        <w:t xml:space="preserve"> </w:t>
      </w:r>
      <w:r>
        <w:rPr>
          <w:color w:val="231F20"/>
          <w:spacing w:val="-5"/>
          <w:sz w:val="17"/>
        </w:rPr>
        <w:t>手机：13566833301</w:t>
      </w:r>
    </w:p>
    <w:p>
      <w:pPr>
        <w:pStyle w:val="2"/>
        <w:spacing w:line="238" w:lineRule="exact"/>
      </w:pPr>
      <w:r>
        <w:rPr>
          <w:color w:val="231F20"/>
        </w:rPr>
        <w:t>82</w:t>
      </w:r>
    </w:p>
    <w:p>
      <w:pPr>
        <w:spacing w:after="0" w:line="238"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32" name="组合 33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29" name="直线 33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30" name="图片 33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31" name="文本框 33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3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">
                <o:lock v:ext="edit" aspectratio="f"/>
                <v:line id="直线 331" o:spid="_x0000_s1026" o:spt="20" style="position:absolute;left:0;top:478;height:0;width:6236;" filled="f" stroked="t" coordsize="21600,21600" o:gfxdata="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gHq7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32" o:spid="_x0000_s1026" o:spt="75" alt="" type="#_x0000_t75" style="position:absolute;left:34;top:0;height:476;width:1228;" filled="f" o:preferrelative="t" stroked="f" coordsize="21600,21600" o:gfxdata="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DwWK8AAAA&#10;3A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333" o:spid="_x0000_s1026" o:spt="202" type="#_x0000_t202" style="position:absolute;left:0;top:0;height:484;width:6237;" filled="f" stroked="f" coordsize="21600,21600" o:gfxdata="UEsDBAoAAAAAAIdO4kAAAAAAAAAAAAAAAAAEAAAAZHJzL1BLAwQUAAAACACHTuJAq2RXpb4AAADc&#10;AAAADwAAAGRycy9kb3ducmV2LnhtbEWPT2sCMRTE7wW/Q3hCbzVZB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RX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47" w:firstLine="340"/>
        <w:jc w:val="both"/>
      </w:pPr>
      <w:r>
        <w:rPr>
          <w:color w:val="231F20"/>
          <w:spacing w:val="-2"/>
        </w:rPr>
        <w:t>玉环冠钧阀门有限公司是一家采用</w:t>
      </w:r>
      <w:r>
        <w:rPr>
          <w:color w:val="231F20"/>
        </w:rPr>
        <w:t>SUS304</w:t>
      </w:r>
      <w:r>
        <w:rPr>
          <w:color w:val="231F20"/>
          <w:spacing w:val="-47"/>
        </w:rPr>
        <w:t>、</w:t>
      </w:r>
      <w:r>
        <w:rPr>
          <w:color w:val="231F20"/>
          <w:spacing w:val="-3"/>
        </w:rPr>
        <w:t>SUS316</w:t>
      </w:r>
      <w:r>
        <w:rPr>
          <w:color w:val="231F20"/>
          <w:spacing w:val="-13"/>
        </w:rPr>
        <w:t>、无铅铜等材质，专业生</w:t>
      </w:r>
      <w:r>
        <w:rPr>
          <w:color w:val="231F20"/>
          <w:spacing w:val="-16"/>
        </w:rPr>
        <w:t>产净水龙头、切换器、球阀等各种家用净水设备配件的企业。本公司采用国际上最</w:t>
      </w:r>
      <w:r>
        <w:rPr>
          <w:color w:val="231F20"/>
          <w:spacing w:val="-15"/>
        </w:rPr>
        <w:t>先进的斯派克光谱仪分析，专业化学化验分析，硬度测试等协助质量控制，满足客</w:t>
      </w:r>
      <w:r>
        <w:rPr>
          <w:color w:val="231F20"/>
          <w:spacing w:val="-24"/>
        </w:rPr>
        <w:t>户的需求。“以信为本，以诚相待，以质量求生存，以管理求效益”，欢迎您前来合</w:t>
      </w:r>
      <w:r>
        <w:rPr>
          <w:color w:val="231F20"/>
          <w:spacing w:val="-12"/>
        </w:rPr>
        <w:t>作洽谈，共谐美好！</w:t>
      </w:r>
    </w:p>
    <w:p>
      <w:pPr>
        <w:pStyle w:val="3"/>
        <w:spacing w:before="11"/>
        <w:rPr>
          <w:sz w:val="21"/>
        </w:rPr>
      </w:pPr>
    </w:p>
    <w:p>
      <w:pPr>
        <w:pStyle w:val="2"/>
      </w:pPr>
      <w:r>
        <w:rPr>
          <w:color w:val="231F20"/>
        </w:rPr>
        <w:t>开利泵业（集团）有限公司</w:t>
      </w:r>
    </w:p>
    <w:p>
      <w:pPr>
        <w:spacing w:before="4" w:line="309" w:lineRule="auto"/>
        <w:ind w:left="1152" w:right="4410" w:firstLine="0"/>
        <w:jc w:val="left"/>
        <w:rPr>
          <w:sz w:val="17"/>
        </w:rPr>
      </w:pPr>
      <w:r>
        <w:rPr>
          <w:color w:val="231F20"/>
          <w:sz w:val="17"/>
        </w:rPr>
        <w:t>地址：上海朱家角工业园区康业路333号邮编：201703</w:t>
      </w:r>
    </w:p>
    <w:p>
      <w:pPr>
        <w:spacing w:before="0" w:line="314" w:lineRule="auto"/>
        <w:ind w:left="1152" w:right="3928" w:firstLine="0"/>
        <w:jc w:val="left"/>
        <w:rPr>
          <w:sz w:val="17"/>
        </w:rPr>
      </w:pPr>
      <w:r>
        <w:rPr>
          <w:color w:val="231F20"/>
          <w:sz w:val="17"/>
        </w:rPr>
        <w:t>电话：021</w:t>
      </w:r>
      <w:r>
        <w:rPr>
          <w:color w:val="231F20"/>
          <w:w w:val="112"/>
          <w:sz w:val="17"/>
        </w:rPr>
        <w:t>-</w:t>
      </w:r>
      <w:r>
        <w:rPr>
          <w:color w:val="231F20"/>
          <w:sz w:val="17"/>
        </w:rPr>
        <w:t>69839999</w:t>
      </w:r>
      <w:r>
        <w:rPr>
          <w:color w:val="231F20"/>
          <w:w w:val="55"/>
          <w:sz w:val="17"/>
        </w:rPr>
        <w:t>/</w:t>
      </w:r>
      <w:r>
        <w:rPr>
          <w:color w:val="231F20"/>
          <w:sz w:val="17"/>
        </w:rPr>
        <w:t>69839880  021</w:t>
      </w:r>
      <w:r>
        <w:rPr>
          <w:color w:val="231F20"/>
          <w:w w:val="112"/>
          <w:sz w:val="17"/>
        </w:rPr>
        <w:t>-</w:t>
      </w:r>
      <w:r>
        <w:rPr>
          <w:color w:val="231F20"/>
          <w:sz w:val="17"/>
        </w:rPr>
        <w:t>69839622传真：021-69839633</w:t>
      </w:r>
    </w:p>
    <w:p>
      <w:pPr>
        <w:pStyle w:val="3"/>
        <w:spacing w:before="10"/>
        <w:rPr>
          <w:sz w:val="20"/>
        </w:rPr>
      </w:pPr>
    </w:p>
    <w:p>
      <w:pPr>
        <w:pStyle w:val="3"/>
        <w:spacing w:line="290" w:lineRule="auto"/>
        <w:ind w:left="1152" w:right="1154" w:firstLine="340"/>
        <w:jc w:val="both"/>
      </w:pPr>
      <w:r>
        <w:rPr>
          <w:color w:val="231F20"/>
          <w:spacing w:val="-9"/>
        </w:rPr>
        <w:t>是一家集研发、制造和销售于一体的大型股份制企业，集团拥有八家控股子</w:t>
      </w:r>
      <w:r>
        <w:rPr>
          <w:color w:val="231F20"/>
          <w:spacing w:val="-16"/>
        </w:rPr>
        <w:t>公司，十八家分公司及一百多个办事处，以完善的销售服务网络为客户提供方便、</w:t>
      </w:r>
      <w:r>
        <w:rPr>
          <w:color w:val="231F20"/>
          <w:spacing w:val="-6"/>
        </w:rPr>
        <w:t>快捷的服务。</w:t>
      </w:r>
    </w:p>
    <w:p>
      <w:pPr>
        <w:pStyle w:val="3"/>
        <w:spacing w:before="3" w:line="290" w:lineRule="auto"/>
        <w:ind w:left="1152" w:right="1153" w:firstLine="340"/>
        <w:jc w:val="both"/>
      </w:pPr>
      <w:r>
        <w:rPr>
          <w:color w:val="231F20"/>
        </w:rPr>
        <w:t>开利集团通过</w:t>
      </w:r>
      <w:r>
        <w:rPr>
          <w:color w:val="231F20"/>
          <w:spacing w:val="3"/>
          <w:w w:val="66"/>
        </w:rPr>
        <w:t>I</w:t>
      </w:r>
      <w:r>
        <w:rPr>
          <w:color w:val="231F20"/>
          <w:w w:val="110"/>
        </w:rPr>
        <w:t>S</w:t>
      </w:r>
      <w:r>
        <w:rPr>
          <w:color w:val="231F20"/>
          <w:spacing w:val="4"/>
          <w:w w:val="143"/>
        </w:rPr>
        <w:t>O</w:t>
      </w:r>
      <w:r>
        <w:rPr>
          <w:color w:val="231F20"/>
          <w:spacing w:val="6"/>
        </w:rPr>
        <w:t>9</w:t>
      </w:r>
      <w:r>
        <w:rPr>
          <w:color w:val="231F20"/>
          <w:spacing w:val="7"/>
        </w:rPr>
        <w:t>0</w:t>
      </w:r>
      <w:r>
        <w:rPr>
          <w:color w:val="231F20"/>
          <w:spacing w:val="-6"/>
        </w:rPr>
        <w:t>0</w:t>
      </w:r>
      <w:r>
        <w:rPr>
          <w:color w:val="231F20"/>
          <w:spacing w:val="-4"/>
        </w:rPr>
        <w:t>1</w:t>
      </w:r>
      <w:r>
        <w:rPr>
          <w:color w:val="231F20"/>
          <w:w w:val="55"/>
        </w:rPr>
        <w:t>:</w:t>
      </w:r>
      <w:r>
        <w:rPr>
          <w:color w:val="231F20"/>
          <w:spacing w:val="4"/>
        </w:rPr>
        <w:t>2</w:t>
      </w:r>
      <w:r>
        <w:rPr>
          <w:color w:val="231F20"/>
          <w:spacing w:val="7"/>
        </w:rPr>
        <w:t>00</w:t>
      </w:r>
      <w:r>
        <w:rPr>
          <w:color w:val="231F20"/>
          <w:spacing w:val="4"/>
        </w:rPr>
        <w:t>0</w:t>
      </w:r>
      <w:r>
        <w:rPr>
          <w:color w:val="231F20"/>
          <w:spacing w:val="-11"/>
        </w:rPr>
        <w:t>国际质量体系认证、</w:t>
      </w:r>
      <w:r>
        <w:rPr>
          <w:color w:val="231F20"/>
          <w:spacing w:val="3"/>
          <w:w w:val="66"/>
        </w:rPr>
        <w:t>I</w:t>
      </w:r>
      <w:r>
        <w:rPr>
          <w:color w:val="231F20"/>
          <w:w w:val="110"/>
        </w:rPr>
        <w:t>S</w:t>
      </w:r>
      <w:r>
        <w:rPr>
          <w:color w:val="231F20"/>
          <w:spacing w:val="-7"/>
          <w:w w:val="143"/>
        </w:rPr>
        <w:t>O</w:t>
      </w:r>
      <w:r>
        <w:rPr>
          <w:color w:val="231F20"/>
          <w:spacing w:val="-9"/>
        </w:rPr>
        <w:t>1</w:t>
      </w:r>
      <w:r>
        <w:rPr>
          <w:color w:val="231F20"/>
          <w:spacing w:val="5"/>
        </w:rPr>
        <w:t>4</w:t>
      </w:r>
      <w:r>
        <w:rPr>
          <w:color w:val="231F20"/>
          <w:spacing w:val="7"/>
        </w:rPr>
        <w:t>0</w:t>
      </w:r>
      <w:r>
        <w:rPr>
          <w:color w:val="231F20"/>
          <w:spacing w:val="-6"/>
        </w:rPr>
        <w:t>0</w:t>
      </w:r>
      <w:r>
        <w:rPr>
          <w:color w:val="231F20"/>
          <w:spacing w:val="-1"/>
        </w:rPr>
        <w:t>1</w:t>
      </w:r>
      <w:r>
        <w:rPr>
          <w:color w:val="231F20"/>
          <w:spacing w:val="-4"/>
        </w:rPr>
        <w:t>环境体系认证以及</w:t>
      </w:r>
      <w:r>
        <w:rPr>
          <w:color w:val="231F20"/>
        </w:rPr>
        <w:t>国家电工产品</w:t>
      </w:r>
      <w:r>
        <w:rPr>
          <w:color w:val="231F20"/>
          <w:spacing w:val="5"/>
          <w:w w:val="132"/>
        </w:rPr>
        <w:t>CC</w:t>
      </w:r>
      <w:r>
        <w:rPr>
          <w:color w:val="231F20"/>
          <w:spacing w:val="7"/>
          <w:w w:val="132"/>
        </w:rPr>
        <w:t>C</w:t>
      </w:r>
      <w:r>
        <w:rPr>
          <w:color w:val="231F20"/>
          <w:spacing w:val="-11"/>
        </w:rPr>
        <w:t>认证，集团先后荣获“上海市高新技术企业”</w:t>
      </w:r>
      <w:r>
        <w:rPr>
          <w:color w:val="231F20"/>
          <w:spacing w:val="-19"/>
        </w:rPr>
        <w:t>，“上海市名牌产</w:t>
      </w:r>
      <w:r>
        <w:rPr>
          <w:color w:val="231F20"/>
          <w:spacing w:val="-23"/>
        </w:rPr>
        <w:t>品”、“国家免检产品”等称号，同时也获得各行业、各机构认证和会员资质等近百</w:t>
      </w:r>
      <w:r>
        <w:rPr>
          <w:color w:val="231F20"/>
          <w:spacing w:val="-15"/>
        </w:rPr>
        <w:t>项。开利采用了国际先进的生成工艺和测试手段、并成功开发出水泵、阀门、空气</w:t>
      </w:r>
      <w:r>
        <w:rPr>
          <w:color w:val="231F20"/>
          <w:spacing w:val="-16"/>
        </w:rPr>
        <w:t>压缩机、水处理设备、供热制冷及电气自动化控制设备等，产品广泛应用于建筑、</w:t>
      </w:r>
      <w:r>
        <w:rPr>
          <w:color w:val="231F20"/>
          <w:spacing w:val="-28"/>
        </w:rPr>
        <w:t>市政、冶金、化工、消防、石油、电力、环保、医药等领域，并先后被人民大会堂、东</w:t>
      </w:r>
      <w:r>
        <w:rPr>
          <w:color w:val="231F20"/>
          <w:spacing w:val="-18"/>
        </w:rPr>
        <w:t>方明珠、浦东国际机场、上海宝钢、大庆油田、金山石化、三峡工程、西昌卫星发</w:t>
      </w:r>
      <w:r>
        <w:rPr>
          <w:color w:val="231F20"/>
          <w:spacing w:val="-15"/>
          <w:w w:val="105"/>
        </w:rPr>
        <w:t>射基地、可口可乐、英特尔等重点工程和世界</w:t>
      </w:r>
      <w:r>
        <w:rPr>
          <w:color w:val="231F20"/>
          <w:spacing w:val="2"/>
          <w:w w:val="105"/>
        </w:rPr>
        <w:t>500</w:t>
      </w:r>
      <w:r>
        <w:rPr>
          <w:color w:val="231F20"/>
          <w:spacing w:val="-4"/>
          <w:w w:val="105"/>
        </w:rPr>
        <w:t>强企业所采用。</w:t>
      </w:r>
    </w:p>
    <w:p>
      <w:pPr>
        <w:pStyle w:val="3"/>
        <w:spacing w:before="7" w:line="290" w:lineRule="auto"/>
        <w:ind w:left="1152" w:right="1151" w:firstLine="340"/>
        <w:jc w:val="both"/>
      </w:pPr>
      <w:r>
        <w:rPr>
          <w:color w:val="231F20"/>
          <w:spacing w:val="-8"/>
        </w:rPr>
        <w:t>与时俱进的开利集团拥有国家级的研发测试中心，并与上海理工大学、同济</w:t>
      </w:r>
      <w:r>
        <w:rPr>
          <w:color w:val="231F20"/>
          <w:spacing w:val="-9"/>
        </w:rPr>
        <w:t>大学及德国费亚泰克等知名院校和世界一流企业长期合作，形成了以自主知识产</w:t>
      </w:r>
      <w:r>
        <w:rPr>
          <w:color w:val="231F20"/>
          <w:spacing w:val="-17"/>
        </w:rPr>
        <w:t>权为核心的技术体系，共同研发出耐高温、耐腐蚀、高效节能的世界尖端产品，使</w:t>
      </w:r>
      <w:r>
        <w:rPr>
          <w:color w:val="231F20"/>
          <w:spacing w:val="-8"/>
        </w:rPr>
        <w:t>开利一直保持国内领先的技术水平。</w:t>
      </w:r>
    </w:p>
    <w:p>
      <w:pPr>
        <w:pStyle w:val="3"/>
        <w:spacing w:before="4" w:line="290" w:lineRule="auto"/>
        <w:ind w:left="1152" w:right="1153" w:firstLine="340"/>
        <w:jc w:val="both"/>
      </w:pPr>
      <w:r>
        <w:rPr>
          <w:color w:val="231F20"/>
          <w:spacing w:val="-15"/>
        </w:rPr>
        <w:t>开利秉承 “诚信为本、合作为贵” 的营销理念，坚持以“客户为中心”的服</w:t>
      </w:r>
      <w:r>
        <w:rPr>
          <w:color w:val="231F20"/>
          <w:spacing w:val="-22"/>
        </w:rPr>
        <w:t>务理念，弘扬 “创新、尊重、追求” 的企业文化。全力实现“打造中国泵业品牌之</w:t>
      </w:r>
      <w:r>
        <w:rPr>
          <w:color w:val="231F20"/>
          <w:spacing w:val="-13"/>
        </w:rPr>
        <w:t>首”的宏伟目标。</w:t>
      </w:r>
    </w:p>
    <w:p>
      <w:pPr>
        <w:pStyle w:val="3"/>
        <w:rPr>
          <w:sz w:val="20"/>
        </w:rPr>
      </w:pPr>
    </w:p>
    <w:p>
      <w:pPr>
        <w:pStyle w:val="3"/>
        <w:rPr>
          <w:sz w:val="20"/>
        </w:rPr>
      </w:pPr>
    </w:p>
    <w:p>
      <w:pPr>
        <w:pStyle w:val="3"/>
        <w:rPr>
          <w:sz w:val="20"/>
        </w:rPr>
      </w:pPr>
    </w:p>
    <w:p>
      <w:pPr>
        <w:pStyle w:val="3"/>
        <w:rPr>
          <w:sz w:val="20"/>
        </w:rPr>
      </w:pPr>
    </w:p>
    <w:p>
      <w:pPr>
        <w:pStyle w:val="3"/>
        <w:spacing w:before="3"/>
        <w:rPr>
          <w:sz w:val="21"/>
        </w:rPr>
      </w:pPr>
    </w:p>
    <w:p>
      <w:pPr>
        <w:pStyle w:val="2"/>
        <w:spacing w:before="70"/>
        <w:ind w:left="1492" w:right="1108"/>
        <w:jc w:val="right"/>
      </w:pPr>
      <w:r>
        <w:rPr>
          <w:color w:val="231F20"/>
        </w:rPr>
        <w:t>83</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36" name="组合 33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33" name="直线 33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34" name="图片 33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35" name="文本框 33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3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">
                <o:lock v:ext="edit" aspectratio="f"/>
                <v:line id="直线 335" o:spid="_x0000_s1026" o:spt="20" style="position:absolute;left:8;top:478;height:0;width:6236;" filled="f" stroked="t" coordsize="21600,21600" o:gfxdata="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6aac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36" o:spid="_x0000_s1026" o:spt="75" alt="" type="#_x0000_t75" style="position:absolute;left:0;top:0;height:476;width:1228;" filled="f" o:preferrelative="t" stroked="f" coordsize="21600,21600" o:gfxdata="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4x2G/&#10;AAAA3A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337" o:spid="_x0000_s1026" o:spt="202" type="#_x0000_t202" style="position:absolute;left:0;top:0;height:484;width:6245;" filled="f" stroked="f" coordsize="21600,21600" o:gfxdata="UEsDBAoAAAAAAIdO4kAAAAAAAAAAAAAAAAAEAAAAZHJzL1BLAwQUAAAACACHTuJA1F9Rpr8AAADc&#10;AAAADwAAAGRycy9kb3ducmV2LnhtbEWPT2sCMRTE74V+h/AK3mpip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fU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北京中航威科技有限公司</w:t>
      </w:r>
    </w:p>
    <w:p>
      <w:pPr>
        <w:spacing w:before="4" w:line="309" w:lineRule="auto"/>
        <w:ind w:left="1152" w:right="4751" w:firstLine="0"/>
        <w:jc w:val="left"/>
        <w:rPr>
          <w:sz w:val="17"/>
        </w:rPr>
      </w:pPr>
      <w:r>
        <w:rPr>
          <w:color w:val="231F20"/>
          <w:spacing w:val="-10"/>
          <w:sz w:val="17"/>
        </w:rPr>
        <w:t>电话：</w:t>
      </w:r>
      <w:r>
        <w:rPr>
          <w:color w:val="231F20"/>
          <w:spacing w:val="-4"/>
          <w:sz w:val="17"/>
        </w:rPr>
        <w:t>010-88592962</w:t>
      </w:r>
      <w:r>
        <w:rPr>
          <w:color w:val="231F20"/>
          <w:spacing w:val="62"/>
          <w:sz w:val="17"/>
        </w:rPr>
        <w:t xml:space="preserve"> </w:t>
      </w:r>
      <w:r>
        <w:rPr>
          <w:color w:val="231F20"/>
          <w:sz w:val="17"/>
        </w:rPr>
        <w:t xml:space="preserve">010-88593861 </w:t>
      </w:r>
      <w:r>
        <w:rPr>
          <w:color w:val="231F20"/>
          <w:spacing w:val="-9"/>
          <w:sz w:val="17"/>
        </w:rPr>
        <w:t>传真：</w:t>
      </w:r>
      <w:r>
        <w:rPr>
          <w:color w:val="231F20"/>
          <w:spacing w:val="-4"/>
          <w:sz w:val="17"/>
        </w:rPr>
        <w:t>010-88593046</w:t>
      </w:r>
    </w:p>
    <w:p>
      <w:pPr>
        <w:spacing w:before="3"/>
        <w:ind w:left="1152" w:right="0" w:firstLine="0"/>
        <w:jc w:val="left"/>
        <w:rPr>
          <w:sz w:val="17"/>
        </w:rPr>
      </w:pPr>
      <w:r>
        <w:rPr>
          <w:color w:val="231F20"/>
          <w:spacing w:val="-23"/>
          <w:sz w:val="17"/>
        </w:rPr>
        <w:t>网址：</w:t>
      </w:r>
      <w:r>
        <w:fldChar w:fldCharType="begin"/>
      </w:r>
      <w:r>
        <w:instrText xml:space="preserve"> HYPERLINK "http://www.hanweiitech.com/"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sz w:val="17"/>
        </w:rPr>
        <w:t>h</w:t>
      </w:r>
      <w:r>
        <w:rPr>
          <w:color w:val="231F20"/>
          <w:spacing w:val="4"/>
          <w:w w:val="88"/>
          <w:sz w:val="17"/>
        </w:rPr>
        <w:t>a</w:t>
      </w:r>
      <w:r>
        <w:rPr>
          <w:color w:val="231F20"/>
          <w:spacing w:val="-4"/>
          <w:sz w:val="17"/>
        </w:rPr>
        <w:t>n</w:t>
      </w:r>
      <w:r>
        <w:rPr>
          <w:color w:val="231F20"/>
          <w:spacing w:val="-3"/>
          <w:w w:val="143"/>
          <w:sz w:val="17"/>
        </w:rPr>
        <w:t>w</w:t>
      </w:r>
      <w:r>
        <w:rPr>
          <w:color w:val="231F20"/>
          <w:w w:val="88"/>
          <w:sz w:val="17"/>
        </w:rPr>
        <w:t>e</w:t>
      </w:r>
      <w:r>
        <w:rPr>
          <w:color w:val="231F20"/>
          <w:spacing w:val="3"/>
          <w:w w:val="55"/>
          <w:sz w:val="17"/>
        </w:rPr>
        <w:t>i</w:t>
      </w:r>
      <w:r>
        <w:rPr>
          <w:color w:val="231F20"/>
          <w:spacing w:val="-2"/>
          <w:w w:val="55"/>
          <w:sz w:val="17"/>
        </w:rPr>
        <w:t>i</w:t>
      </w:r>
      <w:r>
        <w:rPr>
          <w:color w:val="231F20"/>
          <w:spacing w:val="2"/>
          <w:w w:val="55"/>
          <w:sz w:val="17"/>
        </w:rPr>
        <w:t>t</w:t>
      </w:r>
      <w:r>
        <w:rPr>
          <w:color w:val="231F20"/>
          <w:spacing w:val="3"/>
          <w:w w:val="88"/>
          <w:sz w:val="17"/>
        </w:rPr>
        <w:t>e</w:t>
      </w:r>
      <w:r>
        <w:rPr>
          <w:color w:val="231F20"/>
          <w:spacing w:val="-1"/>
          <w:w w:val="88"/>
          <w:sz w:val="17"/>
        </w:rPr>
        <w:t>c</w:t>
      </w:r>
      <w:r>
        <w:rPr>
          <w:color w:val="231F20"/>
          <w:sz w:val="17"/>
        </w:rPr>
        <w:t>h</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4" w:firstLine="340"/>
        <w:jc w:val="both"/>
      </w:pPr>
      <w:r>
        <w:rPr>
          <w:color w:val="231F20"/>
          <w:spacing w:val="2"/>
        </w:rPr>
        <w:t>北京中航威科技有限公司是德国</w:t>
      </w:r>
      <w:r>
        <w:rPr>
          <w:color w:val="231F20"/>
          <w:spacing w:val="12"/>
          <w:w w:val="66"/>
        </w:rPr>
        <w:t>I</w:t>
      </w:r>
      <w:r>
        <w:rPr>
          <w:color w:val="231F20"/>
          <w:spacing w:val="12"/>
          <w:w w:val="143"/>
        </w:rPr>
        <w:t>A</w:t>
      </w:r>
      <w:r>
        <w:rPr>
          <w:color w:val="231F20"/>
          <w:spacing w:val="6"/>
          <w:w w:val="110"/>
        </w:rPr>
        <w:t>B</w:t>
      </w:r>
      <w:r>
        <w:rPr>
          <w:color w:val="231F20"/>
          <w:spacing w:val="2"/>
          <w:w w:val="110"/>
        </w:rPr>
        <w:t>生</w:t>
      </w:r>
      <w:r>
        <w:rPr>
          <w:color w:val="231F20"/>
        </w:rPr>
        <w:t>物能量技术有限公司设立的中国独</w:t>
      </w:r>
      <w:r>
        <w:rPr>
          <w:color w:val="231F20"/>
          <w:spacing w:val="-6"/>
        </w:rPr>
        <w:t>家总代理。公司位于北京市海淀区西四环北路</w:t>
      </w:r>
      <w:r>
        <w:rPr>
          <w:color w:val="231F20"/>
          <w:spacing w:val="2"/>
        </w:rPr>
        <w:t>140</w:t>
      </w:r>
      <w:r>
        <w:rPr>
          <w:color w:val="231F20"/>
          <w:spacing w:val="-4"/>
        </w:rPr>
        <w:t>号京鼎原商务楼</w:t>
      </w:r>
      <w:r>
        <w:rPr>
          <w:color w:val="231F20"/>
          <w:spacing w:val="2"/>
        </w:rPr>
        <w:t>506</w:t>
      </w:r>
      <w:r>
        <w:rPr>
          <w:color w:val="231F20"/>
          <w:spacing w:val="-12"/>
        </w:rPr>
        <w:t>室。作为全</w:t>
      </w:r>
      <w:r>
        <w:rPr>
          <w:color w:val="231F20"/>
          <w:spacing w:val="-7"/>
        </w:rPr>
        <w:t>球先进环保技术和产品的传播者，北京中航威专业从事德国</w:t>
      </w:r>
      <w:r>
        <w:rPr>
          <w:color w:val="231F20"/>
          <w:spacing w:val="7"/>
          <w:w w:val="66"/>
        </w:rPr>
        <w:t>I</w:t>
      </w:r>
      <w:r>
        <w:rPr>
          <w:color w:val="231F20"/>
          <w:spacing w:val="7"/>
          <w:w w:val="143"/>
        </w:rPr>
        <w:t>A</w:t>
      </w:r>
      <w:r>
        <w:rPr>
          <w:color w:val="231F20"/>
          <w:spacing w:val="2"/>
          <w:w w:val="132"/>
        </w:rPr>
        <w:t>B</w:t>
      </w:r>
      <w:r>
        <w:rPr>
          <w:color w:val="231F20"/>
          <w:spacing w:val="-2"/>
        </w:rPr>
        <w:t>公司水处理产品</w:t>
      </w:r>
      <w:r>
        <w:rPr>
          <w:color w:val="231F20"/>
          <w:spacing w:val="-16"/>
        </w:rPr>
        <w:t>在中国的销售、工程安装和售后服务。以水处理为其核心业务，专注于管道系统水</w:t>
      </w:r>
      <w:r>
        <w:rPr>
          <w:color w:val="231F20"/>
          <w:spacing w:val="-17"/>
        </w:rPr>
        <w:t>垢、水锈、菌藻、生物膜等问题的综合防治。北京中航威拥有一支训练有素、实力</w:t>
      </w:r>
      <w:r>
        <w:rPr>
          <w:color w:val="231F20"/>
          <w:spacing w:val="-15"/>
        </w:rPr>
        <w:t>突出、行业经验丰富的工程队伍。公司致力于以客户需要为中心，依托德国水处理</w:t>
      </w:r>
      <w:r>
        <w:rPr>
          <w:color w:val="231F20"/>
          <w:spacing w:val="-11"/>
        </w:rPr>
        <w:t>合作单位及行业经验丰富的专家学者，为客户优化水处理工程方案。主要经营产</w:t>
      </w:r>
      <w:r>
        <w:rPr>
          <w:color w:val="231F20"/>
          <w:spacing w:val="-13"/>
        </w:rPr>
        <w:t>品：量子管通环、量子产品套装。</w:t>
      </w:r>
    </w:p>
    <w:p>
      <w:pPr>
        <w:pStyle w:val="3"/>
        <w:spacing w:before="1"/>
        <w:rPr>
          <w:sz w:val="22"/>
        </w:rPr>
      </w:pPr>
    </w:p>
    <w:p>
      <w:pPr>
        <w:pStyle w:val="2"/>
        <w:spacing w:before="1"/>
      </w:pPr>
      <w:r>
        <w:rPr>
          <w:color w:val="231F20"/>
          <w:spacing w:val="-11"/>
        </w:rPr>
        <w:t>苏州康龙塑阀制造有限公司</w:t>
      </w:r>
    </w:p>
    <w:p>
      <w:pPr>
        <w:spacing w:before="4" w:line="314" w:lineRule="auto"/>
        <w:ind w:left="1152" w:right="5758" w:firstLine="0"/>
        <w:jc w:val="left"/>
        <w:rPr>
          <w:sz w:val="17"/>
        </w:rPr>
      </w:pPr>
      <w:r>
        <w:rPr>
          <w:color w:val="231F20"/>
          <w:sz w:val="17"/>
        </w:rPr>
        <w:t>电话：0512-65508889 传真：0512-65508889</w:t>
      </w:r>
    </w:p>
    <w:p>
      <w:pPr>
        <w:pStyle w:val="3"/>
        <w:spacing w:before="11"/>
        <w:rPr>
          <w:sz w:val="20"/>
        </w:rPr>
      </w:pPr>
    </w:p>
    <w:p>
      <w:pPr>
        <w:pStyle w:val="3"/>
        <w:spacing w:line="290" w:lineRule="auto"/>
        <w:ind w:left="1152" w:right="1154" w:firstLine="340"/>
        <w:jc w:val="both"/>
      </w:pPr>
      <w:r>
        <w:rPr>
          <w:color w:val="231F20"/>
          <w:spacing w:val="-15"/>
        </w:rPr>
        <w:t>苏州康龙塑阀制造有限公司设备先进，技术雄厚，公司拥有精良的注塑加工、</w:t>
      </w:r>
      <w:r>
        <w:rPr>
          <w:color w:val="231F20"/>
          <w:spacing w:val="-17"/>
        </w:rPr>
        <w:t>机械加工和测试设备，先进的生产工艺，完善的检测系统，高素质的员工队伍和先</w:t>
      </w:r>
      <w:r>
        <w:rPr>
          <w:color w:val="231F20"/>
          <w:spacing w:val="-11"/>
        </w:rPr>
        <w:t>进的质量管理体系。鉴于二十一世纪人们对实用、美观的环保新科技产品需求日</w:t>
      </w:r>
      <w:r>
        <w:rPr>
          <w:color w:val="231F20"/>
          <w:spacing w:val="-8"/>
        </w:rPr>
        <w:t>益提高，康龙塑阀应用</w:t>
      </w:r>
      <w:r>
        <w:rPr>
          <w:color w:val="231F20"/>
          <w:spacing w:val="3"/>
          <w:w w:val="115"/>
        </w:rPr>
        <w:t>YDS</w:t>
      </w:r>
      <w:r>
        <w:rPr>
          <w:color w:val="231F20"/>
          <w:spacing w:val="-6"/>
        </w:rPr>
        <w:t>诱导式水阀专利技术，率先在新世纪初推出新颖独特</w:t>
      </w:r>
      <w:r>
        <w:rPr>
          <w:color w:val="231F20"/>
          <w:spacing w:val="-13"/>
        </w:rPr>
        <w:t>的“普莱斯帝”水阀系列产品。</w:t>
      </w:r>
    </w:p>
    <w:p>
      <w:pPr>
        <w:pStyle w:val="3"/>
        <w:spacing w:before="5" w:line="290" w:lineRule="auto"/>
        <w:ind w:left="1152" w:right="1154" w:firstLine="340"/>
        <w:jc w:val="both"/>
      </w:pPr>
      <w:r>
        <w:rPr>
          <w:color w:val="231F20"/>
          <w:w w:val="115"/>
        </w:rPr>
        <w:t>YDS</w:t>
      </w:r>
      <w:r>
        <w:rPr>
          <w:color w:val="231F20"/>
          <w:spacing w:val="-12"/>
        </w:rPr>
        <w:t>诱导式水阀技术，成功地填补了利用水压差进行启闭水龙头</w:t>
      </w:r>
      <w:r>
        <w:rPr>
          <w:color w:val="231F20"/>
          <w:spacing w:val="-24"/>
        </w:rPr>
        <w:t>（</w:t>
      </w:r>
      <w:r>
        <w:rPr>
          <w:color w:val="231F20"/>
          <w:spacing w:val="-18"/>
        </w:rPr>
        <w:t>阀门</w:t>
      </w:r>
      <w:r>
        <w:rPr>
          <w:color w:val="231F20"/>
          <w:spacing w:val="-34"/>
        </w:rPr>
        <w:t>）</w:t>
      </w:r>
      <w:r>
        <w:rPr>
          <w:color w:val="231F20"/>
          <w:spacing w:val="3"/>
        </w:rPr>
        <w:t>技术</w:t>
      </w:r>
      <w:r>
        <w:rPr>
          <w:color w:val="231F20"/>
          <w:spacing w:val="-17"/>
        </w:rPr>
        <w:t>空白，荣获国家专利，向人们提供了一种超凡脱俗的新概念产品，从根本上解决了</w:t>
      </w:r>
      <w:r>
        <w:rPr>
          <w:color w:val="231F20"/>
          <w:spacing w:val="-21"/>
        </w:rPr>
        <w:t>传统金属水嘴因机械易损件造成的“跑、冒、滴、漏”重大难题，消除了人们生活与</w:t>
      </w:r>
      <w:r>
        <w:rPr>
          <w:color w:val="231F20"/>
          <w:spacing w:val="-16"/>
        </w:rPr>
        <w:t>工作的烦恼，节约资源，保护环境。</w:t>
      </w:r>
    </w:p>
    <w:p>
      <w:pPr>
        <w:pStyle w:val="3"/>
        <w:spacing w:before="4" w:line="290" w:lineRule="auto"/>
        <w:ind w:left="1152" w:right="1155" w:firstLine="340"/>
        <w:jc w:val="both"/>
      </w:pPr>
      <w:r>
        <w:rPr>
          <w:color w:val="231F20"/>
          <w:spacing w:val="-10"/>
        </w:rPr>
        <w:t>本产品内外结构部件，民用龙头</w:t>
      </w:r>
      <w:r>
        <w:rPr>
          <w:color w:val="231F20"/>
          <w:spacing w:val="-21"/>
        </w:rPr>
        <w:t>（</w:t>
      </w:r>
      <w:r>
        <w:rPr>
          <w:color w:val="231F20"/>
          <w:spacing w:val="-14"/>
        </w:rPr>
        <w:t>阀门</w:t>
      </w:r>
      <w:r>
        <w:rPr>
          <w:color w:val="231F20"/>
          <w:spacing w:val="-34"/>
        </w:rPr>
        <w:t>）</w:t>
      </w:r>
      <w:r>
        <w:rPr>
          <w:color w:val="231F20"/>
          <w:spacing w:val="-7"/>
        </w:rPr>
        <w:t>均采用进口高强度工程塑料制造，各</w:t>
      </w:r>
      <w:r>
        <w:rPr>
          <w:color w:val="231F20"/>
          <w:spacing w:val="-16"/>
        </w:rPr>
        <w:t>项技术指均达到国家标准，而各类工业阀门、消防阀、电磁阀更是具有广阔的应用</w:t>
      </w:r>
      <w:r>
        <w:rPr>
          <w:color w:val="231F20"/>
          <w:spacing w:val="-21"/>
        </w:rPr>
        <w:t>前景，被专家认为是家庭、学校、工厂、宾馆、写字楼等管网上的更新换代产品，以</w:t>
      </w:r>
      <w:r>
        <w:rPr>
          <w:color w:val="231F20"/>
          <w:spacing w:val="-15"/>
        </w:rPr>
        <w:t>塑代钢，利国利民，顺应世界潮流。</w:t>
      </w:r>
    </w:p>
    <w:p>
      <w:pPr>
        <w:pStyle w:val="3"/>
        <w:rPr>
          <w:sz w:val="20"/>
        </w:rPr>
      </w:pPr>
    </w:p>
    <w:p>
      <w:pPr>
        <w:pStyle w:val="3"/>
        <w:rPr>
          <w:sz w:val="20"/>
        </w:rPr>
      </w:pPr>
    </w:p>
    <w:p>
      <w:pPr>
        <w:pStyle w:val="3"/>
        <w:rPr>
          <w:sz w:val="20"/>
        </w:rPr>
      </w:pPr>
    </w:p>
    <w:p>
      <w:pPr>
        <w:pStyle w:val="3"/>
        <w:spacing w:before="9"/>
        <w:rPr>
          <w:sz w:val="19"/>
        </w:rPr>
      </w:pPr>
    </w:p>
    <w:p>
      <w:pPr>
        <w:pStyle w:val="2"/>
        <w:spacing w:before="69"/>
      </w:pPr>
      <w:r>
        <w:rPr>
          <w:color w:val="231F20"/>
        </w:rPr>
        <w:t>84</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40" name="组合 33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37" name="直线 33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38" name="图片 34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39" name="文本框 34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3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">
                <o:lock v:ext="edit" aspectratio="f"/>
                <v:line id="直线 339" o:spid="_x0000_s1026" o:spt="20" style="position:absolute;left:0;top:478;height:0;width:6236;" filled="f" stroked="t" coordsize="21600,21600" o:gfxdata="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Kgn7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40" o:spid="_x0000_s1026" o:spt="75" alt="" type="#_x0000_t75" style="position:absolute;left:34;top:0;height:476;width:1228;" filled="f" o:preferrelative="t" stroked="f" coordsize="21600,21600" o:gfxdata="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1zWS8AAAA&#10;3AAAAA8AAAAAAAAAAQAgAAAAIgAAAGRycy9kb3ducmV2LnhtbFBLAQIUABQAAAAIAIdO4kAzLwWe&#10;OwAAADkAAAAQAAAAAAAAAAEAIAAAAAsBAABkcnMvc2hhcGV4bWwueG1sUEsFBgAAAAAGAAYAWwEA&#10;ALUDAAAAAA==&#10;">
                  <v:fill on="f" focussize="0,0"/>
                  <v:stroke on="f"/>
                  <v:imagedata r:id="rId4" o:title=""/>
                  <o:lock v:ext="edit" aspectratio="t"/>
                </v:shape>
                <v:shape id="文本框 341" o:spid="_x0000_s1026" o:spt="202" type="#_x0000_t202" style="position:absolute;left:0;top:0;height:484;width:6237;"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line="279" w:lineRule="exact"/>
        <w:ind w:left="1152" w:right="0" w:firstLine="0"/>
        <w:jc w:val="left"/>
        <w:rPr>
          <w:sz w:val="22"/>
        </w:rPr>
      </w:pPr>
      <w:r>
        <w:rPr>
          <w:color w:val="231F20"/>
          <w:sz w:val="22"/>
        </w:rPr>
        <w:t>慈溪市露瑕电器厂</w:t>
      </w:r>
    </w:p>
    <w:p>
      <w:pPr>
        <w:spacing w:before="0" w:line="297" w:lineRule="auto"/>
        <w:ind w:left="1152" w:right="4749" w:firstLine="0"/>
        <w:jc w:val="left"/>
        <w:rPr>
          <w:sz w:val="17"/>
        </w:rPr>
      </w:pPr>
      <w:r>
        <w:rPr>
          <w:color w:val="231F20"/>
          <w:spacing w:val="-11"/>
          <w:sz w:val="17"/>
        </w:rPr>
        <w:t>地址：中国浙江省慈溪市新浦洋龙村</w:t>
      </w:r>
      <w:r>
        <w:rPr>
          <w:color w:val="231F20"/>
          <w:spacing w:val="-14"/>
          <w:sz w:val="17"/>
        </w:rPr>
        <w:t xml:space="preserve">邮编： </w:t>
      </w:r>
      <w:r>
        <w:rPr>
          <w:color w:val="231F20"/>
          <w:spacing w:val="-3"/>
          <w:sz w:val="17"/>
        </w:rPr>
        <w:t>315322</w:t>
      </w:r>
    </w:p>
    <w:p>
      <w:pPr>
        <w:spacing w:before="0" w:line="297" w:lineRule="auto"/>
        <w:ind w:left="1152" w:right="5506" w:firstLine="0"/>
        <w:jc w:val="left"/>
        <w:rPr>
          <w:sz w:val="17"/>
        </w:rPr>
      </w:pPr>
      <w:r>
        <w:rPr>
          <w:color w:val="231F20"/>
          <w:sz w:val="17"/>
        </w:rPr>
        <w:t>电话：86-0574-63561672 传真：86-0574-63561672</w:t>
      </w:r>
    </w:p>
    <w:p>
      <w:pPr>
        <w:spacing w:before="1"/>
        <w:ind w:left="1152" w:right="0" w:firstLine="0"/>
        <w:jc w:val="left"/>
        <w:rPr>
          <w:sz w:val="17"/>
        </w:rPr>
      </w:pPr>
      <w:r>
        <w:rPr>
          <w:color w:val="231F20"/>
          <w:spacing w:val="-22"/>
          <w:sz w:val="17"/>
        </w:rPr>
        <w:t>网址：网址：</w:t>
      </w:r>
      <w:r>
        <w:rPr>
          <w:color w:val="231F20"/>
          <w:spacing w:val="-1"/>
          <w:w w:val="94"/>
          <w:sz w:val="17"/>
        </w:rPr>
        <w:t>c</w:t>
      </w:r>
      <w:r>
        <w:rPr>
          <w:color w:val="231F20"/>
          <w:spacing w:val="3"/>
          <w:w w:val="94"/>
          <w:sz w:val="17"/>
        </w:rPr>
        <w:t>x</w:t>
      </w:r>
      <w:r>
        <w:rPr>
          <w:color w:val="231F20"/>
          <w:spacing w:val="-1"/>
          <w:w w:val="77"/>
          <w:sz w:val="17"/>
        </w:rPr>
        <w:t>l</w:t>
      </w:r>
      <w:r>
        <w:rPr>
          <w:color w:val="231F20"/>
          <w:spacing w:val="3"/>
          <w:w w:val="77"/>
          <w:sz w:val="17"/>
        </w:rPr>
        <w:t>u</w:t>
      </w:r>
      <w:r>
        <w:rPr>
          <w:color w:val="231F20"/>
          <w:spacing w:val="4"/>
          <w:sz w:val="17"/>
        </w:rPr>
        <w:t>x</w:t>
      </w:r>
      <w:r>
        <w:rPr>
          <w:color w:val="231F20"/>
          <w:w w:val="55"/>
          <w:sz w:val="17"/>
        </w:rPr>
        <w:t>i</w:t>
      </w:r>
      <w:r>
        <w:rPr>
          <w:color w:val="231F20"/>
          <w:spacing w:val="2"/>
          <w:w w:val="88"/>
          <w:sz w:val="17"/>
        </w:rPr>
        <w:t>a</w:t>
      </w:r>
      <w:r>
        <w:rPr>
          <w:color w:val="231F20"/>
          <w:spacing w:val="-2"/>
          <w:w w:val="50"/>
          <w:sz w:val="17"/>
        </w:rPr>
        <w:t>.</w:t>
      </w:r>
      <w:r>
        <w:rPr>
          <w:color w:val="231F20"/>
          <w:spacing w:val="-1"/>
          <w:sz w:val="17"/>
        </w:rPr>
        <w:t>b2</w:t>
      </w:r>
      <w:r>
        <w:rPr>
          <w:color w:val="231F20"/>
          <w:spacing w:val="-3"/>
          <w:sz w:val="17"/>
        </w:rPr>
        <w:t>b</w:t>
      </w:r>
      <w:r>
        <w:rPr>
          <w:color w:val="231F20"/>
          <w:w w:val="50"/>
          <w:sz w:val="17"/>
        </w:rPr>
        <w:t>.</w:t>
      </w:r>
      <w:r>
        <w:rPr>
          <w:color w:val="231F20"/>
          <w:spacing w:val="1"/>
          <w:sz w:val="17"/>
        </w:rPr>
        <w:t>h</w:t>
      </w:r>
      <w:r>
        <w:rPr>
          <w:color w:val="231F20"/>
          <w:spacing w:val="2"/>
          <w:w w:val="88"/>
          <w:sz w:val="17"/>
        </w:rPr>
        <w:t>c</w:t>
      </w:r>
      <w:r>
        <w:rPr>
          <w:color w:val="231F20"/>
          <w:spacing w:val="1"/>
          <w:sz w:val="17"/>
        </w:rPr>
        <w:t>3</w:t>
      </w:r>
      <w:r>
        <w:rPr>
          <w:color w:val="231F20"/>
          <w:spacing w:val="3"/>
          <w:sz w:val="17"/>
        </w:rPr>
        <w:t>6</w:t>
      </w:r>
      <w:r>
        <w:rPr>
          <w:color w:val="231F20"/>
          <w:spacing w:val="-2"/>
          <w:sz w:val="17"/>
        </w:rPr>
        <w:t>0</w:t>
      </w:r>
      <w:r>
        <w:rPr>
          <w:color w:val="231F20"/>
          <w:spacing w:val="-2"/>
          <w:w w:val="50"/>
          <w:sz w:val="17"/>
        </w:rPr>
        <w:t>.</w:t>
      </w:r>
      <w:r>
        <w:rPr>
          <w:color w:val="231F20"/>
          <w:spacing w:val="1"/>
          <w:w w:val="88"/>
          <w:sz w:val="17"/>
        </w:rPr>
        <w:t>c</w:t>
      </w:r>
      <w:r>
        <w:rPr>
          <w:color w:val="231F20"/>
          <w:sz w:val="17"/>
        </w:rPr>
        <w:t>o</w:t>
      </w:r>
      <w:r>
        <w:rPr>
          <w:color w:val="231F20"/>
          <w:w w:val="155"/>
          <w:sz w:val="17"/>
        </w:rPr>
        <w:t>m</w:t>
      </w:r>
    </w:p>
    <w:p>
      <w:pPr>
        <w:pStyle w:val="3"/>
        <w:spacing w:before="8"/>
        <w:rPr>
          <w:sz w:val="24"/>
        </w:rPr>
      </w:pPr>
    </w:p>
    <w:p>
      <w:pPr>
        <w:pStyle w:val="3"/>
        <w:spacing w:before="1" w:line="280" w:lineRule="auto"/>
        <w:ind w:left="1152" w:right="1154" w:firstLine="340"/>
        <w:jc w:val="both"/>
      </w:pPr>
      <w:r>
        <w:rPr>
          <w:color w:val="231F20"/>
          <w:spacing w:val="-7"/>
          <w:w w:val="95"/>
        </w:rPr>
        <w:t>慈溪市露瑕电器厂是一家专业生产和销售家用</w:t>
      </w:r>
      <w:r>
        <w:rPr>
          <w:color w:val="231F20"/>
          <w:spacing w:val="-23"/>
          <w:w w:val="95"/>
        </w:rPr>
        <w:t>（</w:t>
      </w:r>
      <w:r>
        <w:rPr>
          <w:color w:val="231F20"/>
          <w:spacing w:val="-7"/>
          <w:w w:val="95"/>
        </w:rPr>
        <w:t>商用</w:t>
      </w:r>
      <w:r>
        <w:rPr>
          <w:color w:val="231F20"/>
          <w:w w:val="80"/>
        </w:rPr>
        <w:t>)</w:t>
      </w:r>
      <w:r>
        <w:rPr>
          <w:color w:val="231F20"/>
          <w:spacing w:val="-8"/>
          <w:w w:val="95"/>
        </w:rPr>
        <w:t>敞开式、厨上式净水器</w:t>
      </w:r>
      <w:r>
        <w:rPr>
          <w:color w:val="231F20"/>
          <w:w w:val="80"/>
        </w:rPr>
        <w:t xml:space="preserve">,  </w:t>
      </w:r>
      <w:r>
        <w:rPr>
          <w:color w:val="231F20"/>
          <w:spacing w:val="-9"/>
        </w:rPr>
        <w:t>软水机、净水器等水家装系列产品的高新技术企业。</w:t>
      </w:r>
    </w:p>
    <w:p>
      <w:pPr>
        <w:pStyle w:val="3"/>
        <w:spacing w:line="280" w:lineRule="auto"/>
        <w:ind w:left="1152" w:right="1152" w:firstLine="340"/>
        <w:jc w:val="both"/>
      </w:pPr>
      <w:r>
        <w:rPr>
          <w:color w:val="231F20"/>
          <w:spacing w:val="-12"/>
          <w:w w:val="95"/>
        </w:rPr>
        <w:t xml:space="preserve">本厂始终秉承[不断超越客户需求，追求客户满意服务]的精神，综合现代科技 </w:t>
      </w:r>
      <w:r>
        <w:rPr>
          <w:color w:val="231F20"/>
          <w:spacing w:val="-16"/>
        </w:rPr>
        <w:t>及未来趋势，发挥整体团队创造力，以服务客户为导向，并根据各地不同的水质情</w:t>
      </w:r>
      <w:r>
        <w:rPr>
          <w:color w:val="231F20"/>
          <w:spacing w:val="-9"/>
        </w:rPr>
        <w:t>况，创导标准制水方式和多项科学技术相组合的终端饮用水解决方案。</w:t>
      </w:r>
    </w:p>
    <w:p>
      <w:pPr>
        <w:pStyle w:val="3"/>
        <w:spacing w:before="5"/>
        <w:rPr>
          <w:sz w:val="21"/>
        </w:rPr>
      </w:pPr>
    </w:p>
    <w:p>
      <w:pPr>
        <w:pStyle w:val="2"/>
        <w:spacing w:before="1" w:line="230" w:lineRule="auto"/>
        <w:ind w:right="4484"/>
      </w:pPr>
      <w:r>
        <w:rPr>
          <w:color w:val="231F20"/>
          <w:spacing w:val="-11"/>
          <w:w w:val="95"/>
        </w:rPr>
        <w:t>赫克托(上海)阀门制造有限公司</w:t>
      </w:r>
      <w:r>
        <w:rPr>
          <w:color w:val="231F20"/>
          <w:spacing w:val="-5"/>
          <w:w w:val="105"/>
        </w:rPr>
        <w:t>加拿大</w:t>
      </w:r>
      <w:r>
        <w:rPr>
          <w:color w:val="231F20"/>
          <w:spacing w:val="-4"/>
          <w:w w:val="105"/>
        </w:rPr>
        <w:t>HT</w:t>
      </w:r>
      <w:r>
        <w:rPr>
          <w:color w:val="231F20"/>
          <w:spacing w:val="-10"/>
          <w:w w:val="105"/>
        </w:rPr>
        <w:t>阀门中国办事处</w:t>
      </w:r>
    </w:p>
    <w:p>
      <w:pPr>
        <w:pStyle w:val="3"/>
        <w:spacing w:before="8"/>
        <w:rPr>
          <w:sz w:val="20"/>
        </w:rPr>
      </w:pPr>
    </w:p>
    <w:p>
      <w:pPr>
        <w:pStyle w:val="3"/>
        <w:ind w:left="1152"/>
      </w:pPr>
      <w:r>
        <w:rPr>
          <w:color w:val="231F20"/>
          <w:spacing w:val="-8"/>
        </w:rPr>
        <w:t>地址：上海市定业路</w:t>
      </w:r>
      <w:r>
        <w:rPr>
          <w:color w:val="231F20"/>
          <w:spacing w:val="4"/>
        </w:rPr>
        <w:t>9</w:t>
      </w:r>
      <w:r>
        <w:rPr>
          <w:color w:val="231F20"/>
          <w:spacing w:val="-28"/>
        </w:rPr>
        <w:t xml:space="preserve">号 </w:t>
      </w:r>
      <w:r>
        <w:rPr>
          <w:color w:val="231F20"/>
        </w:rPr>
        <w:t>201506</w:t>
      </w:r>
    </w:p>
    <w:p>
      <w:pPr>
        <w:pStyle w:val="3"/>
        <w:spacing w:before="39" w:line="280" w:lineRule="auto"/>
        <w:ind w:left="1152" w:right="4171"/>
      </w:pPr>
      <w:r>
        <w:rPr>
          <w:color w:val="231F20"/>
          <w:spacing w:val="-11"/>
        </w:rPr>
        <w:t>电话：</w:t>
      </w:r>
      <w:r>
        <w:rPr>
          <w:color w:val="231F20"/>
          <w:spacing w:val="-5"/>
        </w:rPr>
        <w:t xml:space="preserve">086-21-57277392 </w:t>
      </w:r>
      <w:r>
        <w:rPr>
          <w:color w:val="231F20"/>
        </w:rPr>
        <w:t xml:space="preserve">086-21-57277393 </w:t>
      </w:r>
      <w:r>
        <w:rPr>
          <w:color w:val="231F20"/>
          <w:spacing w:val="-10"/>
        </w:rPr>
        <w:t>传真：</w:t>
      </w:r>
      <w:r>
        <w:rPr>
          <w:color w:val="231F20"/>
          <w:spacing w:val="-5"/>
        </w:rPr>
        <w:t>086-21-57277393</w:t>
      </w:r>
    </w:p>
    <w:p>
      <w:pPr>
        <w:pStyle w:val="3"/>
        <w:spacing w:before="1" w:line="280" w:lineRule="auto"/>
        <w:ind w:left="1152" w:right="5117"/>
      </w:pPr>
      <w:r>
        <w:rPr>
          <w:color w:val="231F20"/>
          <w:spacing w:val="1"/>
          <w:w w:val="121"/>
        </w:rPr>
        <w:t>Em</w:t>
      </w:r>
      <w:r>
        <w:rPr>
          <w:color w:val="231F20"/>
          <w:spacing w:val="4"/>
          <w:w w:val="121"/>
        </w:rPr>
        <w:t>a</w:t>
      </w:r>
      <w:r>
        <w:rPr>
          <w:color w:val="231F20"/>
          <w:spacing w:val="3"/>
          <w:w w:val="55"/>
        </w:rPr>
        <w:t>i</w:t>
      </w:r>
      <w:r>
        <w:rPr>
          <w:color w:val="231F20"/>
          <w:spacing w:val="-11"/>
          <w:w w:val="55"/>
        </w:rPr>
        <w:t>l</w:t>
      </w:r>
      <w:r>
        <w:rPr>
          <w:color w:val="231F20"/>
          <w:spacing w:val="-52"/>
        </w:rPr>
        <w:t>：</w:t>
      </w:r>
      <w:r>
        <w:fldChar w:fldCharType="begin"/>
      </w:r>
      <w:r>
        <w:instrText xml:space="preserve"> HYPERLINK "mailto:info@heco-torque.com" \h </w:instrText>
      </w:r>
      <w:r>
        <w:fldChar w:fldCharType="separate"/>
      </w:r>
      <w:r>
        <w:rPr>
          <w:color w:val="231F20"/>
          <w:spacing w:val="3"/>
          <w:w w:val="73"/>
        </w:rPr>
        <w:t>in</w:t>
      </w:r>
      <w:r>
        <w:rPr>
          <w:color w:val="231F20"/>
          <w:spacing w:val="-4"/>
          <w:w w:val="73"/>
        </w:rPr>
        <w:t>f</w:t>
      </w:r>
      <w:r>
        <w:rPr>
          <w:color w:val="231F20"/>
          <w:spacing w:val="-7"/>
        </w:rPr>
        <w:t>o</w:t>
      </w:r>
      <w:r>
        <w:rPr>
          <w:color w:val="231F20"/>
          <w:spacing w:val="-9"/>
          <w:w w:val="183"/>
        </w:rPr>
        <w:t>@</w:t>
      </w:r>
      <w:r>
        <w:rPr>
          <w:color w:val="231F20"/>
        </w:rPr>
        <w:t>h</w:t>
      </w:r>
      <w:r>
        <w:rPr>
          <w:color w:val="231F20"/>
          <w:spacing w:val="3"/>
          <w:w w:val="88"/>
        </w:rPr>
        <w:t>e</w:t>
      </w:r>
      <w:r>
        <w:rPr>
          <w:color w:val="231F20"/>
          <w:spacing w:val="1"/>
          <w:w w:val="88"/>
        </w:rPr>
        <w:t>c</w:t>
      </w:r>
      <w:r>
        <w:rPr>
          <w:color w:val="231F20"/>
          <w:spacing w:val="5"/>
        </w:rPr>
        <w:t>o</w:t>
      </w:r>
      <w:r>
        <w:rPr>
          <w:color w:val="231F20"/>
          <w:spacing w:val="2"/>
          <w:w w:val="112"/>
        </w:rPr>
        <w:t>-</w:t>
      </w:r>
      <w:r>
        <w:rPr>
          <w:color w:val="231F20"/>
          <w:w w:val="55"/>
        </w:rPr>
        <w:t>t</w:t>
      </w:r>
      <w:r>
        <w:rPr>
          <w:color w:val="231F20"/>
        </w:rPr>
        <w:t>o</w:t>
      </w:r>
      <w:r>
        <w:rPr>
          <w:color w:val="231F20"/>
          <w:spacing w:val="1"/>
          <w:w w:val="66"/>
        </w:rPr>
        <w:t>r</w:t>
      </w:r>
      <w:r>
        <w:rPr>
          <w:color w:val="231F20"/>
        </w:rPr>
        <w:t>qu</w:t>
      </w:r>
      <w:r>
        <w:rPr>
          <w:color w:val="231F20"/>
          <w:spacing w:val="-2"/>
          <w:w w:val="88"/>
        </w:rPr>
        <w:t>e</w:t>
      </w:r>
      <w:r>
        <w:rPr>
          <w:color w:val="231F20"/>
          <w:spacing w:val="-2"/>
          <w:w w:val="50"/>
        </w:rPr>
        <w:t>.</w:t>
      </w:r>
      <w:r>
        <w:rPr>
          <w:color w:val="231F20"/>
          <w:spacing w:val="1"/>
          <w:w w:val="88"/>
        </w:rPr>
        <w:t>c</w:t>
      </w:r>
      <w:r>
        <w:rPr>
          <w:color w:val="231F20"/>
          <w:spacing w:val="-1"/>
        </w:rPr>
        <w:t>o</w:t>
      </w:r>
      <w:r>
        <w:rPr>
          <w:color w:val="231F20"/>
          <w:w w:val="155"/>
        </w:rPr>
        <w:t>m</w:t>
      </w:r>
      <w:r>
        <w:rPr>
          <w:color w:val="231F20"/>
          <w:w w:val="155"/>
        </w:rPr>
        <w:fldChar w:fldCharType="end"/>
      </w:r>
      <w:r>
        <w:rPr>
          <w:color w:val="231F20"/>
          <w:spacing w:val="-22"/>
        </w:rPr>
        <w:t>网址：</w:t>
      </w:r>
      <w:r>
        <w:rPr>
          <w:color w:val="231F20"/>
          <w:spacing w:val="-6"/>
          <w:w w:val="55"/>
        </w:rPr>
        <w:t>/</w:t>
      </w:r>
      <w:r>
        <w:rPr>
          <w:color w:val="231F20"/>
          <w:spacing w:val="-1"/>
          <w:w w:val="55"/>
        </w:rPr>
        <w:t>/</w:t>
      </w:r>
      <w:r>
        <w:fldChar w:fldCharType="begin"/>
      </w:r>
      <w:r>
        <w:instrText xml:space="preserve"> HYPERLINK "http://www.heco-torque.com/" \h </w:instrText>
      </w:r>
      <w:r>
        <w:fldChar w:fldCharType="separate"/>
      </w:r>
      <w:r>
        <w:rPr>
          <w:color w:val="231F20"/>
          <w:spacing w:val="3"/>
          <w:w w:val="143"/>
        </w:rPr>
        <w:t>ww</w:t>
      </w:r>
      <w:r>
        <w:rPr>
          <w:color w:val="231F20"/>
          <w:spacing w:val="-12"/>
          <w:w w:val="143"/>
        </w:rPr>
        <w:t>w</w:t>
      </w:r>
      <w:r>
        <w:rPr>
          <w:color w:val="231F20"/>
          <w:w w:val="50"/>
        </w:rPr>
        <w:t>.</w:t>
      </w:r>
      <w:r>
        <w:rPr>
          <w:color w:val="231F20"/>
        </w:rPr>
        <w:t>h</w:t>
      </w:r>
      <w:r>
        <w:rPr>
          <w:color w:val="231F20"/>
          <w:spacing w:val="3"/>
          <w:w w:val="88"/>
        </w:rPr>
        <w:t>e</w:t>
      </w:r>
      <w:r>
        <w:rPr>
          <w:color w:val="231F20"/>
          <w:spacing w:val="1"/>
          <w:w w:val="88"/>
        </w:rPr>
        <w:t>c</w:t>
      </w:r>
      <w:r>
        <w:rPr>
          <w:color w:val="231F20"/>
          <w:spacing w:val="5"/>
        </w:rPr>
        <w:t>o</w:t>
      </w:r>
      <w:r>
        <w:rPr>
          <w:color w:val="231F20"/>
          <w:spacing w:val="2"/>
          <w:w w:val="112"/>
        </w:rPr>
        <w:t>-</w:t>
      </w:r>
      <w:r>
        <w:rPr>
          <w:color w:val="231F20"/>
          <w:w w:val="55"/>
        </w:rPr>
        <w:t>t</w:t>
      </w:r>
      <w:r>
        <w:rPr>
          <w:color w:val="231F20"/>
        </w:rPr>
        <w:t>o</w:t>
      </w:r>
      <w:r>
        <w:rPr>
          <w:color w:val="231F20"/>
          <w:spacing w:val="1"/>
          <w:w w:val="66"/>
        </w:rPr>
        <w:t>r</w:t>
      </w:r>
      <w:r>
        <w:rPr>
          <w:color w:val="231F20"/>
        </w:rPr>
        <w:t>qu</w:t>
      </w:r>
      <w:r>
        <w:rPr>
          <w:color w:val="231F20"/>
          <w:spacing w:val="-2"/>
          <w:w w:val="88"/>
        </w:rPr>
        <w:t>e</w:t>
      </w:r>
      <w:r>
        <w:rPr>
          <w:color w:val="231F20"/>
          <w:spacing w:val="-2"/>
          <w:w w:val="50"/>
        </w:rPr>
        <w:t>.</w:t>
      </w:r>
      <w:r>
        <w:rPr>
          <w:color w:val="231F20"/>
          <w:spacing w:val="1"/>
          <w:w w:val="88"/>
        </w:rPr>
        <w:t>c</w:t>
      </w:r>
      <w:r>
        <w:rPr>
          <w:color w:val="231F20"/>
          <w:spacing w:val="-1"/>
        </w:rPr>
        <w:t>o</w:t>
      </w:r>
      <w:r>
        <w:rPr>
          <w:color w:val="231F20"/>
          <w:w w:val="155"/>
        </w:rPr>
        <w:t>m</w:t>
      </w:r>
      <w:r>
        <w:rPr>
          <w:color w:val="231F20"/>
          <w:w w:val="155"/>
        </w:rPr>
        <w:fldChar w:fldCharType="end"/>
      </w:r>
    </w:p>
    <w:p>
      <w:pPr>
        <w:pStyle w:val="3"/>
        <w:spacing w:before="1"/>
        <w:rPr>
          <w:sz w:val="21"/>
        </w:rPr>
      </w:pPr>
    </w:p>
    <w:p>
      <w:pPr>
        <w:pStyle w:val="3"/>
        <w:ind w:left="1492"/>
      </w:pPr>
      <w:r>
        <w:rPr>
          <w:color w:val="231F20"/>
          <w:spacing w:val="-2"/>
        </w:rPr>
        <w:t>赫克托(上海)阀门制造有限公司是加拿大</w:t>
      </w:r>
      <w:r>
        <w:rPr>
          <w:color w:val="231F20"/>
          <w:spacing w:val="3"/>
          <w:w w:val="115"/>
        </w:rPr>
        <w:t>HT</w:t>
      </w:r>
      <w:r>
        <w:rPr>
          <w:color w:val="231F20"/>
          <w:spacing w:val="18"/>
          <w:w w:val="115"/>
        </w:rPr>
        <w:t xml:space="preserve"> </w:t>
      </w:r>
      <w:r>
        <w:rPr>
          <w:color w:val="231F20"/>
          <w:w w:val="115"/>
        </w:rPr>
        <w:t>VALVE</w:t>
      </w:r>
      <w:r>
        <w:rPr>
          <w:color w:val="231F20"/>
          <w:spacing w:val="-6"/>
        </w:rPr>
        <w:t>在华分支机构之一</w:t>
      </w:r>
      <w:r>
        <w:rPr>
          <w:color w:val="231F20"/>
          <w:spacing w:val="-11"/>
          <w:w w:val="115"/>
        </w:rPr>
        <w:t>，HT</w:t>
      </w:r>
    </w:p>
    <w:p>
      <w:pPr>
        <w:pStyle w:val="3"/>
        <w:spacing w:before="39" w:line="280" w:lineRule="auto"/>
        <w:ind w:left="1152" w:right="1147" w:hanging="1"/>
        <w:jc w:val="both"/>
      </w:pPr>
      <w:r>
        <w:rPr>
          <w:color w:val="231F20"/>
          <w:spacing w:val="-3"/>
          <w:w w:val="115"/>
        </w:rPr>
        <w:t>VALVE</w:t>
      </w:r>
      <w:r>
        <w:rPr>
          <w:color w:val="231F20"/>
          <w:spacing w:val="-25"/>
        </w:rPr>
        <w:t>集团服务于原油开采，天然气，化工，电力；医疗，食品，水处理，环保等行</w:t>
      </w:r>
      <w:r>
        <w:rPr>
          <w:color w:val="231F20"/>
          <w:spacing w:val="-11"/>
        </w:rPr>
        <w:t>业。其工业产品在北美，西欧等工业领域享有崇高声誉，赫克托中国主要为整个</w:t>
      </w:r>
      <w:r>
        <w:rPr>
          <w:color w:val="231F20"/>
          <w:spacing w:val="-12"/>
        </w:rPr>
        <w:t>集团的全球机构提供包括控制阀，阀门执行机构，阀门配件等在内的</w:t>
      </w:r>
      <w:r>
        <w:rPr>
          <w:color w:val="231F20"/>
        </w:rPr>
        <w:t>100</w:t>
      </w:r>
      <w:r>
        <w:rPr>
          <w:color w:val="231F20"/>
          <w:spacing w:val="-4"/>
        </w:rPr>
        <w:t>多种阀门</w:t>
      </w:r>
      <w:r>
        <w:rPr>
          <w:color w:val="231F20"/>
          <w:spacing w:val="-17"/>
        </w:rPr>
        <w:t>产品，赫克托中国总部设在国际性大都市上海，在北京，济南，成都等地设有办事</w:t>
      </w:r>
      <w:r>
        <w:rPr>
          <w:color w:val="231F20"/>
          <w:spacing w:val="-10"/>
        </w:rPr>
        <w:t>机构。员工人数在</w:t>
      </w:r>
      <w:r>
        <w:rPr>
          <w:color w:val="231F20"/>
          <w:spacing w:val="2"/>
        </w:rPr>
        <w:t>2006</w:t>
      </w:r>
      <w:r>
        <w:rPr>
          <w:color w:val="231F20"/>
          <w:spacing w:val="-1"/>
        </w:rPr>
        <w:t>年已达</w:t>
      </w:r>
      <w:r>
        <w:rPr>
          <w:color w:val="231F20"/>
          <w:spacing w:val="-4"/>
        </w:rPr>
        <w:t>200</w:t>
      </w:r>
      <w:r>
        <w:rPr>
          <w:color w:val="231F20"/>
          <w:spacing w:val="-10"/>
        </w:rPr>
        <w:t>人。赫克托阀门是卓越品质与优质服务的象征，</w:t>
      </w:r>
    </w:p>
    <w:p>
      <w:pPr>
        <w:pStyle w:val="3"/>
        <w:spacing w:before="1"/>
        <w:ind w:left="1152"/>
      </w:pPr>
      <w:r>
        <w:rPr>
          <w:color w:val="231F20"/>
        </w:rPr>
        <w:t>“专业使我们倍受推崇”。</w:t>
      </w:r>
    </w:p>
    <w:p>
      <w:pPr>
        <w:pStyle w:val="3"/>
        <w:spacing w:before="9"/>
        <w:rPr>
          <w:sz w:val="17"/>
        </w:rPr>
      </w:pPr>
    </w:p>
    <w:p>
      <w:pPr>
        <w:pStyle w:val="2"/>
        <w:spacing w:before="78" w:line="279" w:lineRule="exact"/>
      </w:pPr>
      <w:r>
        <w:rPr>
          <w:color w:val="231F20"/>
        </w:rPr>
        <w:t>山东鲁临阀门有限公司</w:t>
      </w:r>
    </w:p>
    <w:p>
      <w:pPr>
        <w:spacing w:before="0" w:line="309" w:lineRule="auto"/>
        <w:ind w:left="1152" w:right="4504" w:firstLine="0"/>
        <w:jc w:val="left"/>
        <w:rPr>
          <w:sz w:val="17"/>
        </w:rPr>
      </w:pPr>
      <w:r>
        <w:rPr>
          <w:color w:val="231F20"/>
          <w:sz w:val="17"/>
        </w:rPr>
        <w:t>地址：山东省淄博市临淄区人民路西首邮编：255400</w:t>
      </w:r>
    </w:p>
    <w:p>
      <w:pPr>
        <w:spacing w:before="0" w:line="309" w:lineRule="auto"/>
        <w:ind w:left="1152" w:right="5860" w:firstLine="0"/>
        <w:jc w:val="left"/>
        <w:rPr>
          <w:sz w:val="17"/>
        </w:rPr>
      </w:pPr>
      <w:r>
        <w:rPr>
          <w:color w:val="231F20"/>
          <w:sz w:val="17"/>
        </w:rPr>
        <w:t>电话：0533-7322716 传真：0533-7319219</w:t>
      </w:r>
    </w:p>
    <w:p>
      <w:pPr>
        <w:spacing w:before="0" w:line="216" w:lineRule="exact"/>
        <w:ind w:left="1152" w:right="0" w:firstLine="0"/>
        <w:jc w:val="left"/>
        <w:rPr>
          <w:sz w:val="17"/>
        </w:rPr>
      </w:pPr>
      <w:r>
        <w:rPr>
          <w:color w:val="231F20"/>
          <w:spacing w:val="-23"/>
          <w:sz w:val="17"/>
        </w:rPr>
        <w:t>网址：</w:t>
      </w:r>
      <w:r>
        <w:fldChar w:fldCharType="begin"/>
      </w:r>
      <w:r>
        <w:instrText xml:space="preserve"> HYPERLINK "http://www.lulinfamen.com/" \h </w:instrText>
      </w:r>
      <w:r>
        <w:fldChar w:fldCharType="separate"/>
      </w:r>
      <w:r>
        <w:rPr>
          <w:color w:val="231F20"/>
          <w:spacing w:val="3"/>
          <w:w w:val="143"/>
          <w:sz w:val="17"/>
        </w:rPr>
        <w:t>ww</w:t>
      </w:r>
      <w:r>
        <w:rPr>
          <w:color w:val="231F20"/>
          <w:spacing w:val="-11"/>
          <w:w w:val="143"/>
          <w:sz w:val="17"/>
        </w:rPr>
        <w:t>w</w:t>
      </w:r>
      <w:r>
        <w:rPr>
          <w:color w:val="231F20"/>
          <w:w w:val="52"/>
          <w:sz w:val="17"/>
        </w:rPr>
        <w:t>.</w:t>
      </w:r>
      <w:r>
        <w:rPr>
          <w:color w:val="231F20"/>
          <w:spacing w:val="-2"/>
          <w:w w:val="52"/>
          <w:sz w:val="17"/>
        </w:rPr>
        <w:t>l</w:t>
      </w:r>
      <w:r>
        <w:rPr>
          <w:color w:val="231F20"/>
          <w:spacing w:val="3"/>
          <w:sz w:val="17"/>
        </w:rPr>
        <w:t>u</w:t>
      </w:r>
      <w:r>
        <w:rPr>
          <w:color w:val="231F20"/>
          <w:spacing w:val="4"/>
          <w:w w:val="55"/>
          <w:sz w:val="17"/>
        </w:rPr>
        <w:t>l</w:t>
      </w:r>
      <w:r>
        <w:rPr>
          <w:color w:val="231F20"/>
          <w:spacing w:val="3"/>
          <w:w w:val="55"/>
          <w:sz w:val="17"/>
        </w:rPr>
        <w:t>i</w:t>
      </w:r>
      <w:r>
        <w:rPr>
          <w:color w:val="231F20"/>
          <w:spacing w:val="4"/>
          <w:sz w:val="17"/>
        </w:rPr>
        <w:t>n</w:t>
      </w:r>
      <w:r>
        <w:rPr>
          <w:color w:val="231F20"/>
          <w:spacing w:val="-1"/>
          <w:w w:val="66"/>
          <w:sz w:val="17"/>
        </w:rPr>
        <w:t>f</w:t>
      </w:r>
      <w:r>
        <w:rPr>
          <w:color w:val="231F20"/>
          <w:spacing w:val="4"/>
          <w:w w:val="88"/>
          <w:sz w:val="17"/>
        </w:rPr>
        <w:t>a</w:t>
      </w:r>
      <w:r>
        <w:rPr>
          <w:color w:val="231F20"/>
          <w:spacing w:val="1"/>
          <w:w w:val="155"/>
          <w:sz w:val="17"/>
        </w:rPr>
        <w:t>m</w:t>
      </w:r>
      <w:r>
        <w:rPr>
          <w:color w:val="231F20"/>
          <w:spacing w:val="1"/>
          <w:w w:val="88"/>
          <w:sz w:val="17"/>
        </w:rPr>
        <w:t>e</w:t>
      </w:r>
      <w:r>
        <w:rPr>
          <w:color w:val="231F20"/>
          <w:w w:val="75"/>
          <w:sz w:val="17"/>
        </w:rPr>
        <w:t>n</w:t>
      </w:r>
      <w:r>
        <w:rPr>
          <w:color w:val="231F20"/>
          <w:spacing w:val="-2"/>
          <w:w w:val="75"/>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2"/>
        <w:spacing w:before="50"/>
        <w:ind w:left="1492" w:right="1108"/>
        <w:jc w:val="right"/>
      </w:pPr>
      <w:r>
        <w:rPr>
          <w:color w:val="231F20"/>
        </w:rPr>
        <w:t>85</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44" name="组合 34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41" name="直线 34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42" name="图片 34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43" name="文本框 34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4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DLW5VJ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343" o:spid="_x0000_s1026" o:spt="20" style="position:absolute;left:8;top:478;height:0;width:6236;" filled="f" stroked="t" coordsize="21600,21600" o:gfxdata="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ce4N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44" o:spid="_x0000_s1026" o:spt="75" alt="" type="#_x0000_t75" style="position:absolute;left:0;top:0;height:476;width:1228;" filled="f" o:preferrelative="t" stroked="f" coordsize="21600,21600" o:gfxdata="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m4nz&#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45" o:spid="_x0000_s1026" o:spt="202" type="#_x0000_t202" style="position:absolute;left:0;top:0;height:484;width:6245;" filled="f" stroked="f" coordsize="21600,21600" o:gfxdata="UEsDBAoAAAAAAIdO4kAAAAAAAAAAAAAAAAAEAAAAZHJzL1BLAwQUAAAACACHTuJAbPwfNL8AAADc&#10;AAAADwAAAGRycy9kb3ducmV2LnhtbEWPT2sCMRTE74V+h/AK3mpiL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8H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5"/>
        <w:ind w:left="1152" w:right="0" w:firstLine="0"/>
        <w:jc w:val="left"/>
        <w:rPr>
          <w:sz w:val="17"/>
        </w:rPr>
      </w:pPr>
      <w:r>
        <w:rPr>
          <w:color w:val="231F20"/>
          <w:spacing w:val="-24"/>
          <w:sz w:val="17"/>
        </w:rPr>
        <w:t>邮箱：</w:t>
      </w:r>
      <w:r>
        <w:fldChar w:fldCharType="begin"/>
      </w:r>
      <w:r>
        <w:instrText xml:space="preserve"> HYPERLINK "mailto:lulinfamen@sina.com" \h </w:instrText>
      </w:r>
      <w:r>
        <w:fldChar w:fldCharType="separate"/>
      </w:r>
      <w:r>
        <w:rPr>
          <w:color w:val="231F20"/>
          <w:spacing w:val="-2"/>
          <w:w w:val="55"/>
          <w:sz w:val="17"/>
        </w:rPr>
        <w:t>l</w:t>
      </w:r>
      <w:r>
        <w:rPr>
          <w:color w:val="231F20"/>
          <w:spacing w:val="3"/>
          <w:sz w:val="17"/>
        </w:rPr>
        <w:t>u</w:t>
      </w:r>
      <w:r>
        <w:rPr>
          <w:color w:val="231F20"/>
          <w:spacing w:val="4"/>
          <w:w w:val="55"/>
          <w:sz w:val="17"/>
        </w:rPr>
        <w:t>l</w:t>
      </w:r>
      <w:r>
        <w:rPr>
          <w:color w:val="231F20"/>
          <w:spacing w:val="3"/>
          <w:w w:val="55"/>
          <w:sz w:val="17"/>
        </w:rPr>
        <w:t>i</w:t>
      </w:r>
      <w:r>
        <w:rPr>
          <w:color w:val="231F20"/>
          <w:spacing w:val="4"/>
          <w:sz w:val="17"/>
        </w:rPr>
        <w:t>n</w:t>
      </w:r>
      <w:r>
        <w:rPr>
          <w:color w:val="231F20"/>
          <w:spacing w:val="-1"/>
          <w:w w:val="66"/>
          <w:sz w:val="17"/>
        </w:rPr>
        <w:t>f</w:t>
      </w:r>
      <w:r>
        <w:rPr>
          <w:color w:val="231F20"/>
          <w:spacing w:val="4"/>
          <w:w w:val="88"/>
          <w:sz w:val="17"/>
        </w:rPr>
        <w:t>a</w:t>
      </w:r>
      <w:r>
        <w:rPr>
          <w:color w:val="231F20"/>
          <w:spacing w:val="1"/>
          <w:w w:val="155"/>
          <w:sz w:val="17"/>
        </w:rPr>
        <w:t>m</w:t>
      </w:r>
      <w:r>
        <w:rPr>
          <w:color w:val="231F20"/>
          <w:spacing w:val="1"/>
          <w:w w:val="94"/>
          <w:sz w:val="17"/>
        </w:rPr>
        <w:t>e</w:t>
      </w:r>
      <w:r>
        <w:rPr>
          <w:color w:val="231F20"/>
          <w:spacing w:val="-8"/>
          <w:w w:val="94"/>
          <w:sz w:val="17"/>
        </w:rPr>
        <w:t>n</w:t>
      </w:r>
      <w:r>
        <w:rPr>
          <w:color w:val="231F20"/>
          <w:spacing w:val="-6"/>
          <w:w w:val="183"/>
          <w:sz w:val="17"/>
        </w:rPr>
        <w:t>@</w:t>
      </w:r>
      <w:r>
        <w:rPr>
          <w:color w:val="231F20"/>
          <w:spacing w:val="-1"/>
          <w:w w:val="77"/>
          <w:sz w:val="17"/>
        </w:rPr>
        <w:t>s</w:t>
      </w:r>
      <w:r>
        <w:rPr>
          <w:color w:val="231F20"/>
          <w:spacing w:val="3"/>
          <w:w w:val="55"/>
          <w:sz w:val="17"/>
        </w:rPr>
        <w:t>i</w:t>
      </w:r>
      <w:r>
        <w:rPr>
          <w:color w:val="231F20"/>
          <w:spacing w:val="1"/>
          <w:sz w:val="17"/>
        </w:rPr>
        <w:t>n</w:t>
      </w:r>
      <w:r>
        <w:rPr>
          <w:color w:val="231F20"/>
          <w:spacing w:val="2"/>
          <w:w w:val="88"/>
          <w:sz w:val="17"/>
        </w:rPr>
        <w:t>a</w:t>
      </w:r>
      <w:r>
        <w:rPr>
          <w:color w:val="231F20"/>
          <w:spacing w:val="-2"/>
          <w:w w:val="50"/>
          <w:sz w:val="17"/>
        </w:rPr>
        <w:t>.</w:t>
      </w:r>
      <w:r>
        <w:rPr>
          <w:color w:val="231F20"/>
          <w:spacing w:val="1"/>
          <w:w w:val="94"/>
          <w:sz w:val="17"/>
        </w:rPr>
        <w:t>c</w:t>
      </w:r>
      <w:r>
        <w:rPr>
          <w:color w:val="231F20"/>
          <w:w w:val="94"/>
          <w:sz w:val="17"/>
        </w:rPr>
        <w:t>o</w:t>
      </w:r>
      <w:r>
        <w:rPr>
          <w:color w:val="231F20"/>
          <w:w w:val="155"/>
          <w:sz w:val="17"/>
        </w:rPr>
        <w:t>m</w:t>
      </w:r>
      <w:r>
        <w:rPr>
          <w:color w:val="231F20"/>
          <w:w w:val="155"/>
          <w:sz w:val="17"/>
        </w:rPr>
        <w:fldChar w:fldCharType="end"/>
      </w:r>
    </w:p>
    <w:p>
      <w:pPr>
        <w:pStyle w:val="3"/>
        <w:spacing w:before="55" w:line="290" w:lineRule="auto"/>
        <w:ind w:left="1152" w:right="1154" w:firstLine="340"/>
        <w:jc w:val="both"/>
      </w:pPr>
      <w:r>
        <w:rPr>
          <w:color w:val="231F20"/>
          <w:spacing w:val="-16"/>
        </w:rPr>
        <w:t>山东鲁临阀门有限公司是一家集科研、设计、生产、销售、维修于一体的技术</w:t>
      </w:r>
      <w:r>
        <w:rPr>
          <w:color w:val="231F20"/>
          <w:spacing w:val="-15"/>
        </w:rPr>
        <w:t>创新型企业。公司成立于</w:t>
      </w:r>
      <w:r>
        <w:rPr>
          <w:color w:val="231F20"/>
        </w:rPr>
        <w:t>1998</w:t>
      </w:r>
      <w:r>
        <w:rPr>
          <w:color w:val="231F20"/>
          <w:spacing w:val="-21"/>
        </w:rPr>
        <w:t>年，占地</w:t>
      </w:r>
      <w:r>
        <w:rPr>
          <w:color w:val="231F20"/>
          <w:spacing w:val="3"/>
        </w:rPr>
        <w:t>80</w:t>
      </w:r>
      <w:r>
        <w:rPr>
          <w:color w:val="231F20"/>
          <w:spacing w:val="-16"/>
        </w:rPr>
        <w:t>余亩，生产厂房</w:t>
      </w:r>
      <w:r>
        <w:rPr>
          <w:color w:val="231F20"/>
          <w:spacing w:val="3"/>
        </w:rPr>
        <w:t>32000</w:t>
      </w:r>
      <w:r>
        <w:rPr>
          <w:color w:val="231F20"/>
          <w:spacing w:val="-14"/>
        </w:rPr>
        <w:t>平方，是山东省最大</w:t>
      </w:r>
      <w:r>
        <w:rPr>
          <w:color w:val="231F20"/>
          <w:spacing w:val="-11"/>
        </w:rPr>
        <w:t>的冶金、供排水阀门生产基地。</w:t>
      </w:r>
    </w:p>
    <w:p>
      <w:pPr>
        <w:pStyle w:val="3"/>
        <w:spacing w:before="3" w:line="290" w:lineRule="auto"/>
        <w:ind w:left="1152" w:right="1150" w:firstLine="340"/>
        <w:jc w:val="both"/>
      </w:pPr>
      <w:r>
        <w:rPr>
          <w:color w:val="231F20"/>
          <w:spacing w:val="3"/>
        </w:rPr>
        <w:t>公司现有职工</w:t>
      </w:r>
      <w:r>
        <w:rPr>
          <w:color w:val="231F20"/>
          <w:spacing w:val="5"/>
        </w:rPr>
        <w:t>320</w:t>
      </w:r>
      <w:r>
        <w:rPr>
          <w:color w:val="231F20"/>
          <w:spacing w:val="-5"/>
        </w:rPr>
        <w:t>名，其中高级工程师</w:t>
      </w:r>
      <w:r>
        <w:rPr>
          <w:color w:val="231F20"/>
          <w:spacing w:val="7"/>
        </w:rPr>
        <w:t>8</w:t>
      </w:r>
      <w:r>
        <w:rPr>
          <w:color w:val="231F20"/>
          <w:spacing w:val="-8"/>
        </w:rPr>
        <w:t>名，中级职称人员</w:t>
      </w:r>
      <w:r>
        <w:rPr>
          <w:color w:val="231F20"/>
          <w:spacing w:val="2"/>
        </w:rPr>
        <w:t>15</w:t>
      </w:r>
      <w:r>
        <w:rPr>
          <w:color w:val="231F20"/>
          <w:spacing w:val="-7"/>
        </w:rPr>
        <w:t>名，企业通过了</w:t>
      </w:r>
      <w:r>
        <w:rPr>
          <w:color w:val="231F20"/>
          <w:spacing w:val="3"/>
          <w:w w:val="88"/>
        </w:rPr>
        <w:t>I</w:t>
      </w:r>
      <w:r>
        <w:rPr>
          <w:color w:val="231F20"/>
          <w:spacing w:val="1"/>
          <w:w w:val="88"/>
        </w:rPr>
        <w:t>S</w:t>
      </w:r>
      <w:r>
        <w:rPr>
          <w:color w:val="231F20"/>
          <w:spacing w:val="9"/>
          <w:w w:val="143"/>
        </w:rPr>
        <w:t>O</w:t>
      </w:r>
      <w:r>
        <w:rPr>
          <w:color w:val="231F20"/>
          <w:spacing w:val="4"/>
          <w:w w:val="112"/>
        </w:rPr>
        <w:t>-</w:t>
      </w:r>
      <w:r>
        <w:rPr>
          <w:color w:val="231F20"/>
          <w:spacing w:val="6"/>
        </w:rPr>
        <w:t>9</w:t>
      </w:r>
      <w:r>
        <w:rPr>
          <w:color w:val="231F20"/>
          <w:spacing w:val="7"/>
        </w:rPr>
        <w:t>0</w:t>
      </w:r>
      <w:r>
        <w:rPr>
          <w:color w:val="231F20"/>
          <w:spacing w:val="-5"/>
        </w:rPr>
        <w:t>0</w:t>
      </w:r>
      <w:r>
        <w:rPr>
          <w:color w:val="231F20"/>
          <w:spacing w:val="-4"/>
        </w:rPr>
        <w:t>1</w:t>
      </w:r>
      <w:r>
        <w:rPr>
          <w:color w:val="231F20"/>
          <w:spacing w:val="1"/>
          <w:w w:val="55"/>
        </w:rPr>
        <w:t>:</w:t>
      </w:r>
      <w:r>
        <w:rPr>
          <w:color w:val="231F20"/>
          <w:spacing w:val="4"/>
        </w:rPr>
        <w:t>2</w:t>
      </w:r>
      <w:r>
        <w:rPr>
          <w:color w:val="231F20"/>
          <w:spacing w:val="7"/>
        </w:rPr>
        <w:t>00</w:t>
      </w:r>
      <w:r>
        <w:rPr>
          <w:color w:val="231F20"/>
          <w:spacing w:val="5"/>
        </w:rPr>
        <w:t>0</w:t>
      </w:r>
      <w:r>
        <w:rPr>
          <w:color w:val="231F20"/>
          <w:spacing w:val="-2"/>
        </w:rPr>
        <w:t>国际质量管理体系认证和</w:t>
      </w:r>
      <w:r>
        <w:rPr>
          <w:color w:val="231F20"/>
          <w:spacing w:val="3"/>
          <w:w w:val="116"/>
        </w:rPr>
        <w:t>T</w:t>
      </w:r>
      <w:r>
        <w:rPr>
          <w:color w:val="231F20"/>
          <w:spacing w:val="-3"/>
          <w:w w:val="116"/>
        </w:rPr>
        <w:t>S</w:t>
      </w:r>
      <w:r>
        <w:rPr>
          <w:color w:val="231F20"/>
          <w:spacing w:val="-7"/>
        </w:rPr>
        <w:t>压力元件特种设备生产许可。系中国</w:t>
      </w:r>
      <w:r>
        <w:rPr>
          <w:color w:val="231F20"/>
          <w:spacing w:val="-10"/>
        </w:rPr>
        <w:t>苯酐增塑剂行业会员单位、中国城市燃气协会会员单位，凭借在阀门行业雄厚的</w:t>
      </w:r>
      <w:r>
        <w:rPr>
          <w:color w:val="231F20"/>
        </w:rPr>
        <w:t>技术装备实力和成熟的营销管理体系以及强大的销售网络在山东阀门行业处于</w:t>
      </w:r>
      <w:r>
        <w:rPr>
          <w:color w:val="231F20"/>
          <w:spacing w:val="-3"/>
        </w:rPr>
        <w:t>领先地位。</w:t>
      </w:r>
    </w:p>
    <w:p>
      <w:pPr>
        <w:pStyle w:val="3"/>
        <w:spacing w:before="5" w:line="290" w:lineRule="auto"/>
        <w:ind w:left="1152" w:right="1154" w:firstLine="340"/>
        <w:jc w:val="both"/>
      </w:pPr>
      <w:r>
        <w:rPr>
          <w:color w:val="231F20"/>
          <w:spacing w:val="-16"/>
        </w:rPr>
        <w:t>科技创新、引领市场，是鲁临阀门始终不变的追求。在充分消化吸收国外先进</w:t>
      </w:r>
      <w:r>
        <w:rPr>
          <w:color w:val="231F20"/>
          <w:spacing w:val="-6"/>
        </w:rPr>
        <w:t>技术的基础上，成功开发出</w:t>
      </w:r>
      <w:r>
        <w:rPr>
          <w:color w:val="231F20"/>
          <w:spacing w:val="5"/>
        </w:rPr>
        <w:t>2</w:t>
      </w:r>
      <w:r>
        <w:rPr>
          <w:color w:val="231F20"/>
          <w:spacing w:val="5"/>
          <w:w w:val="50"/>
        </w:rPr>
        <w:t>.</w:t>
      </w:r>
      <w:r>
        <w:rPr>
          <w:color w:val="231F20"/>
          <w:spacing w:val="2"/>
        </w:rPr>
        <w:t>5</w:t>
      </w:r>
      <w:r>
        <w:rPr>
          <w:color w:val="231F20"/>
          <w:spacing w:val="3"/>
          <w:w w:val="177"/>
        </w:rPr>
        <w:t>M</w:t>
      </w:r>
      <w:r>
        <w:rPr>
          <w:color w:val="231F20"/>
          <w:spacing w:val="4"/>
        </w:rPr>
        <w:t>p</w:t>
      </w:r>
      <w:r>
        <w:rPr>
          <w:color w:val="231F20"/>
          <w:spacing w:val="6"/>
          <w:w w:val="88"/>
        </w:rPr>
        <w:t>a</w:t>
      </w:r>
      <w:r>
        <w:rPr>
          <w:color w:val="231F20"/>
          <w:spacing w:val="-10"/>
        </w:rPr>
        <w:t>双向密封全衬里蝶阀、耐磨矿浆闸阀、新型煤</w:t>
      </w:r>
      <w:r>
        <w:rPr>
          <w:color w:val="231F20"/>
          <w:spacing w:val="-15"/>
        </w:rPr>
        <w:t>气插板阀等系列产品，为工业领域解决了诸多难题。多种产品替代进口，并已拥有</w:t>
      </w:r>
      <w:r>
        <w:rPr>
          <w:color w:val="231F20"/>
          <w:spacing w:val="-12"/>
        </w:rPr>
        <w:t>十多项国家专利。专门用于苯酐行业的大口径自控保温翻板阀完全替代了进口产</w:t>
      </w:r>
      <w:r>
        <w:rPr>
          <w:color w:val="231F20"/>
          <w:spacing w:val="-17"/>
        </w:rPr>
        <w:t>品，目前全国</w:t>
      </w:r>
      <w:r>
        <w:rPr>
          <w:color w:val="231F20"/>
        </w:rPr>
        <w:t>80</w:t>
      </w:r>
      <w:r>
        <w:rPr>
          <w:color w:val="231F20"/>
          <w:spacing w:val="-12"/>
        </w:rPr>
        <w:t>%的此类厂家均用上了本公司的自控保温翻板阀。产品覆盖矿山冶</w:t>
      </w:r>
      <w:r>
        <w:rPr>
          <w:color w:val="231F20"/>
          <w:spacing w:val="-21"/>
        </w:rPr>
        <w:t>金、石油化工、热电、环保、建材、供排水及污水处理等多个行业。</w:t>
      </w:r>
    </w:p>
    <w:p>
      <w:pPr>
        <w:pStyle w:val="3"/>
        <w:spacing w:before="6" w:line="290" w:lineRule="auto"/>
        <w:ind w:left="1152" w:right="1152" w:firstLine="340"/>
        <w:jc w:val="both"/>
      </w:pPr>
      <w:r>
        <w:rPr>
          <w:color w:val="231F20"/>
          <w:spacing w:val="-16"/>
        </w:rPr>
        <w:t>公司技术装备完善，设备配套齐全，铸造加工能力强，年生产各类阀门、冶金</w:t>
      </w:r>
      <w:r>
        <w:rPr>
          <w:color w:val="231F20"/>
          <w:spacing w:val="1"/>
        </w:rPr>
        <w:t>化工设备</w:t>
      </w:r>
      <w:r>
        <w:rPr>
          <w:color w:val="231F20"/>
          <w:spacing w:val="6"/>
        </w:rPr>
        <w:t>7000</w:t>
      </w:r>
      <w:r>
        <w:rPr>
          <w:color w:val="231F20"/>
          <w:spacing w:val="-16"/>
        </w:rPr>
        <w:t>吨，产品销往全国，部分产品出口西班牙、澳大利亚、伊朗、越南等</w:t>
      </w:r>
      <w:r>
        <w:rPr>
          <w:color w:val="231F20"/>
          <w:spacing w:val="-11"/>
        </w:rPr>
        <w:t>国。</w:t>
      </w:r>
    </w:p>
    <w:p>
      <w:pPr>
        <w:pStyle w:val="3"/>
        <w:spacing w:before="2" w:line="290" w:lineRule="auto"/>
        <w:ind w:left="1152" w:right="1154" w:firstLine="340"/>
        <w:jc w:val="both"/>
      </w:pPr>
      <w:r>
        <w:rPr>
          <w:color w:val="231F20"/>
          <w:spacing w:val="-16"/>
        </w:rPr>
        <w:t>瞄准市场，以质量求发展、以创新求生存，我们将会以更好的产品奉献给广大新老客户。</w:t>
      </w:r>
    </w:p>
    <w:p>
      <w:pPr>
        <w:pStyle w:val="3"/>
        <w:spacing w:before="8"/>
        <w:rPr>
          <w:sz w:val="21"/>
        </w:rPr>
      </w:pPr>
    </w:p>
    <w:p>
      <w:pPr>
        <w:pStyle w:val="2"/>
        <w:spacing w:before="1"/>
      </w:pPr>
      <w:r>
        <w:rPr>
          <w:color w:val="231F20"/>
        </w:rPr>
        <w:t>高磁化能量直饮机</w:t>
      </w:r>
    </w:p>
    <w:p>
      <w:pPr>
        <w:spacing w:before="4"/>
        <w:ind w:left="1152" w:right="0" w:firstLine="0"/>
        <w:jc w:val="left"/>
        <w:rPr>
          <w:sz w:val="17"/>
        </w:rPr>
      </w:pPr>
      <w:r>
        <w:rPr>
          <w:color w:val="231F20"/>
          <w:w w:val="105"/>
          <w:sz w:val="17"/>
        </w:rPr>
        <w:t>公司地址：长治梅辉坡</w:t>
      </w:r>
      <w:r>
        <w:rPr>
          <w:color w:val="231F20"/>
          <w:w w:val="125"/>
          <w:sz w:val="17"/>
        </w:rPr>
        <w:t>A</w:t>
      </w:r>
      <w:r>
        <w:rPr>
          <w:color w:val="231F20"/>
          <w:w w:val="105"/>
          <w:sz w:val="17"/>
        </w:rPr>
        <w:t>区18楼20号</w:t>
      </w:r>
    </w:p>
    <w:p>
      <w:pPr>
        <w:spacing w:before="62" w:line="309" w:lineRule="auto"/>
        <w:ind w:left="1152" w:right="4244" w:firstLine="0"/>
        <w:jc w:val="left"/>
        <w:rPr>
          <w:sz w:val="17"/>
        </w:rPr>
      </w:pPr>
      <w:r>
        <w:rPr>
          <w:color w:val="231F20"/>
          <w:sz w:val="17"/>
        </w:rPr>
        <w:t>生产地址：宁波慈溪市附海观附公里296号传 真 ：0574--63563590</w:t>
      </w:r>
    </w:p>
    <w:p>
      <w:pPr>
        <w:spacing w:before="0" w:line="314" w:lineRule="auto"/>
        <w:ind w:left="1152" w:right="5607" w:firstLine="0"/>
        <w:jc w:val="left"/>
        <w:rPr>
          <w:sz w:val="17"/>
        </w:rPr>
      </w:pPr>
      <w:r>
        <w:rPr>
          <w:color w:val="231F20"/>
          <w:sz w:val="17"/>
        </w:rPr>
        <w:t>招商电话：18635505061 招商咨询QQ：:8475004</w:t>
      </w:r>
    </w:p>
    <w:p>
      <w:pPr>
        <w:pStyle w:val="3"/>
        <w:spacing w:before="9"/>
        <w:rPr>
          <w:sz w:val="20"/>
        </w:rPr>
      </w:pPr>
    </w:p>
    <w:p>
      <w:pPr>
        <w:pStyle w:val="3"/>
        <w:spacing w:before="1" w:line="290" w:lineRule="auto"/>
        <w:ind w:left="1152" w:right="1154" w:firstLine="340"/>
        <w:jc w:val="both"/>
      </w:pPr>
      <w:r>
        <w:rPr>
          <w:color w:val="231F20"/>
          <w:spacing w:val="-6"/>
          <w:w w:val="95"/>
        </w:rPr>
        <w:t>海门科技开发有限公司成立于</w:t>
      </w:r>
      <w:r>
        <w:rPr>
          <w:color w:val="231F20"/>
          <w:spacing w:val="2"/>
          <w:w w:val="95"/>
        </w:rPr>
        <w:t>1998</w:t>
      </w:r>
      <w:r>
        <w:rPr>
          <w:color w:val="231F20"/>
          <w:spacing w:val="-7"/>
          <w:w w:val="95"/>
        </w:rPr>
        <w:t>年</w:t>
      </w:r>
      <w:r>
        <w:rPr>
          <w:color w:val="231F20"/>
          <w:spacing w:val="4"/>
          <w:w w:val="90"/>
        </w:rPr>
        <w:t>,</w:t>
      </w:r>
      <w:r>
        <w:rPr>
          <w:color w:val="231F20"/>
          <w:w w:val="95"/>
        </w:rPr>
        <w:t>从</w:t>
      </w:r>
      <w:r>
        <w:rPr>
          <w:color w:val="231F20"/>
          <w:spacing w:val="3"/>
          <w:w w:val="95"/>
        </w:rPr>
        <w:t>1996</w:t>
      </w:r>
      <w:r>
        <w:rPr>
          <w:color w:val="231F20"/>
          <w:spacing w:val="-10"/>
          <w:w w:val="95"/>
        </w:rPr>
        <w:t xml:space="preserve">年开始研究、公司历经十多年，  </w:t>
      </w:r>
      <w:r>
        <w:rPr>
          <w:color w:val="231F20"/>
          <w:spacing w:val="-16"/>
        </w:rPr>
        <w:t>凭借丰富的研究、开发经验，不断创新和汇聚世界各种水处理技术精华，自主研发</w:t>
      </w:r>
      <w:r>
        <w:rPr>
          <w:color w:val="231F20"/>
          <w:spacing w:val="-11"/>
        </w:rPr>
        <w:t>制造多系列高磁化水处理器及节水环保设备。获得多项国际和国内专利。海门愿在产品功能化、低碳环保、绿色材料、创新科技和高端智能等领域与社会各界有</w:t>
      </w:r>
      <w:r>
        <w:rPr>
          <w:color w:val="231F20"/>
          <w:spacing w:val="-12"/>
        </w:rPr>
        <w:t>识之士携手合作，对全国各地健康产业同仁提供、贴牌加工</w:t>
      </w:r>
      <w:r>
        <w:rPr>
          <w:color w:val="231F20"/>
          <w:spacing w:val="-14"/>
        </w:rPr>
        <w:t>（OEM）</w:t>
      </w:r>
      <w:r>
        <w:rPr>
          <w:color w:val="231F20"/>
          <w:spacing w:val="-6"/>
        </w:rPr>
        <w:t>等服务</w:t>
      </w:r>
      <w:r>
        <w:rPr>
          <w:color w:val="231F20"/>
          <w:spacing w:val="4"/>
          <w:w w:val="90"/>
        </w:rPr>
        <w:t>,</w:t>
      </w:r>
      <w:r>
        <w:rPr>
          <w:color w:val="231F20"/>
        </w:rPr>
        <w:t>给消</w:t>
      </w:r>
      <w:r>
        <w:rPr>
          <w:color w:val="231F20"/>
          <w:spacing w:val="-8"/>
        </w:rPr>
        <w:t>费者提供多样化选择的高质量产品，力求满足消费者对产品的不同需求，创造人</w:t>
      </w:r>
      <w:r>
        <w:rPr>
          <w:color w:val="231F20"/>
          <w:spacing w:val="-6"/>
          <w:w w:val="115"/>
        </w:rPr>
        <w:t>与自然的和谐发展。</w:t>
      </w:r>
    </w:p>
    <w:p>
      <w:pPr>
        <w:pStyle w:val="2"/>
        <w:spacing w:line="256" w:lineRule="exact"/>
      </w:pPr>
      <w:r>
        <w:rPr>
          <w:color w:val="231F20"/>
        </w:rPr>
        <w:t>86</w:t>
      </w:r>
    </w:p>
    <w:p>
      <w:pPr>
        <w:spacing w:after="0" w:line="256"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48" name="组合 34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45" name="直线 34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46" name="图片 34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47" name="文本框 34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4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uUZlXtYAAAAEAQAADwAAAAAAAAABACAAAAAiAAAA&#10;ZHJzL2Rvd25yZXYueG1sUEsBAhQAFAAAAAgAh07iQEQ28nxlAwAAhw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347" o:spid="_x0000_s1026" o:spt="20" style="position:absolute;left:0;top:478;height:0;width:6236;" filled="f" stroked="t" coordsize="21600,21600" o:gfxdata="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K6A6/&#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348" o:spid="_x0000_s1026" o:spt="75" alt="" type="#_x0000_t75" style="position:absolute;left:34;top:0;height:476;width:1228;" filled="f" o:preferrelative="t" stroked="f" coordsize="21600,21600" o:gfxdata="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gj/C/&#10;AAAA3A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349" o:spid="_x0000_s1026" o:spt="202" type="#_x0000_t202" style="position:absolute;left:0;top:0;height:484;width:6237;" filled="f" stroked="f" coordsize="21600,21600" o:gfxdata="UEsDBAoAAAAAAIdO4kAAAAAAAAAAAAAAAAAEAAAAZHJzL1BLAwQUAAAACACHTuJAE8cZN78AAADc&#10;AAAADwAAAGRycy9kb3ducmV2LnhtbEWPT2sCMRTE7wW/Q3gFbzWxi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GT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492"/>
      </w:pPr>
      <w:r>
        <w:rPr>
          <w:color w:val="231F20"/>
        </w:rPr>
        <w:t>我们期待更多的有识之士加盟！让世界了解海门，让海门走向世界！</w:t>
      </w:r>
    </w:p>
    <w:p>
      <w:pPr>
        <w:pStyle w:val="3"/>
        <w:spacing w:before="4"/>
        <w:rPr>
          <w:sz w:val="25"/>
        </w:rPr>
      </w:pPr>
    </w:p>
    <w:p>
      <w:pPr>
        <w:pStyle w:val="2"/>
        <w:spacing w:before="1"/>
      </w:pPr>
      <w:r>
        <w:rPr>
          <w:color w:val="231F20"/>
        </w:rPr>
        <w:t>明光市恒业水处理设备有限公司</w:t>
      </w:r>
    </w:p>
    <w:p>
      <w:pPr>
        <w:spacing w:before="4" w:line="309" w:lineRule="auto"/>
        <w:ind w:left="1152" w:right="5146" w:firstLine="0"/>
        <w:jc w:val="left"/>
        <w:rPr>
          <w:sz w:val="17"/>
        </w:rPr>
      </w:pPr>
      <w:r>
        <w:rPr>
          <w:color w:val="231F20"/>
          <w:spacing w:val="-14"/>
          <w:sz w:val="17"/>
        </w:rPr>
        <w:t>地址：安徽 明光市 大郢街</w:t>
      </w:r>
      <w:r>
        <w:rPr>
          <w:color w:val="231F20"/>
          <w:sz w:val="17"/>
        </w:rPr>
        <w:t>58</w:t>
      </w:r>
      <w:r>
        <w:rPr>
          <w:color w:val="231F20"/>
          <w:spacing w:val="-11"/>
          <w:sz w:val="17"/>
        </w:rPr>
        <w:t>号</w:t>
      </w:r>
      <w:r>
        <w:rPr>
          <w:color w:val="231F20"/>
          <w:spacing w:val="-10"/>
          <w:sz w:val="17"/>
        </w:rPr>
        <w:t>电话：</w:t>
      </w:r>
      <w:r>
        <w:rPr>
          <w:color w:val="231F20"/>
          <w:spacing w:val="-4"/>
          <w:sz w:val="17"/>
        </w:rPr>
        <w:t>0550-8761303</w:t>
      </w:r>
    </w:p>
    <w:p>
      <w:pPr>
        <w:spacing w:before="0" w:line="216" w:lineRule="exact"/>
        <w:ind w:left="1152" w:right="0" w:firstLine="0"/>
        <w:jc w:val="left"/>
        <w:rPr>
          <w:sz w:val="17"/>
        </w:rPr>
      </w:pPr>
      <w:r>
        <w:rPr>
          <w:color w:val="231F20"/>
          <w:spacing w:val="-9"/>
          <w:sz w:val="17"/>
        </w:rPr>
        <w:t>传真：</w:t>
      </w:r>
      <w:r>
        <w:rPr>
          <w:color w:val="231F20"/>
          <w:spacing w:val="-4"/>
          <w:sz w:val="17"/>
        </w:rPr>
        <w:t>0550-8761858</w:t>
      </w:r>
    </w:p>
    <w:p>
      <w:pPr>
        <w:pStyle w:val="3"/>
        <w:spacing w:before="7"/>
        <w:rPr>
          <w:sz w:val="26"/>
        </w:rPr>
      </w:pPr>
    </w:p>
    <w:p>
      <w:pPr>
        <w:pStyle w:val="3"/>
        <w:spacing w:line="290" w:lineRule="auto"/>
        <w:ind w:left="1152" w:right="1154" w:firstLine="340"/>
        <w:jc w:val="both"/>
      </w:pPr>
      <w:r>
        <w:rPr>
          <w:color w:val="231F20"/>
          <w:spacing w:val="-8"/>
        </w:rPr>
        <w:t>明光市恒业水处理设备有限公司是一家专业生产水处理设备及水处理材料为</w:t>
      </w:r>
      <w:r>
        <w:rPr>
          <w:color w:val="231F20"/>
          <w:spacing w:val="-4"/>
        </w:rPr>
        <w:t>主的企业</w:t>
      </w:r>
      <w:r>
        <w:rPr>
          <w:color w:val="231F20"/>
          <w:w w:val="80"/>
        </w:rPr>
        <w:t>,</w:t>
      </w:r>
      <w:r>
        <w:rPr>
          <w:color w:val="231F20"/>
          <w:spacing w:val="-10"/>
        </w:rPr>
        <w:t>地处安徽省明水市，地理环境优越</w:t>
      </w:r>
      <w:r>
        <w:rPr>
          <w:color w:val="231F20"/>
          <w:spacing w:val="-5"/>
          <w:w w:val="80"/>
        </w:rPr>
        <w:t>,</w:t>
      </w:r>
      <w:r>
        <w:rPr>
          <w:color w:val="231F20"/>
          <w:spacing w:val="-3"/>
        </w:rPr>
        <w:t>交通快捷方便。</w:t>
      </w:r>
    </w:p>
    <w:p>
      <w:pPr>
        <w:pStyle w:val="3"/>
        <w:spacing w:before="2" w:line="290" w:lineRule="auto"/>
        <w:ind w:left="1152" w:right="1154" w:firstLine="340"/>
        <w:jc w:val="both"/>
      </w:pPr>
      <w:r>
        <w:rPr>
          <w:color w:val="231F20"/>
          <w:spacing w:val="-10"/>
        </w:rPr>
        <w:t>本公司自创办以来，产品不断完善，现已生产经营各种过滤设备及相关水处</w:t>
      </w:r>
      <w:r>
        <w:rPr>
          <w:color w:val="231F20"/>
          <w:spacing w:val="-17"/>
        </w:rPr>
        <w:t>理设备耗材，过滤心和配件。产品广泛应用于电子、电力、电镀、化工、医药、漂</w:t>
      </w:r>
      <w:r>
        <w:rPr>
          <w:color w:val="231F20"/>
          <w:spacing w:val="-15"/>
        </w:rPr>
        <w:t>染、造纸、机械加工等行业的锅炉软化水、除盐过滤水、纯水超纯水制备及中水回</w:t>
      </w:r>
      <w:r>
        <w:rPr>
          <w:color w:val="231F20"/>
          <w:spacing w:val="-3"/>
        </w:rPr>
        <w:t>用系统．</w:t>
      </w:r>
    </w:p>
    <w:p>
      <w:pPr>
        <w:pStyle w:val="3"/>
        <w:spacing w:before="4" w:line="290" w:lineRule="auto"/>
        <w:ind w:left="1152" w:right="1154" w:firstLine="340"/>
        <w:jc w:val="both"/>
      </w:pPr>
      <w:r>
        <w:rPr>
          <w:color w:val="231F20"/>
          <w:spacing w:val="-15"/>
        </w:rPr>
        <w:t>顾客为尊——客人永远是对的，我们的一切都是为了使客人满意，并要求营业</w:t>
      </w:r>
      <w:r>
        <w:rPr>
          <w:color w:val="231F20"/>
          <w:spacing w:val="-13"/>
        </w:rPr>
        <w:t>部门的管理人员直接面对顾客沟通、了解顾客的需求，以更好的为顾客提供超值</w:t>
      </w:r>
      <w:r>
        <w:rPr>
          <w:color w:val="231F20"/>
          <w:spacing w:val="-16"/>
        </w:rPr>
        <w:t>服务。我们营造浓郁的文化氛围，让客人感受到如家般的温暖。</w:t>
      </w:r>
    </w:p>
    <w:p>
      <w:pPr>
        <w:pStyle w:val="3"/>
        <w:spacing w:before="3" w:line="290" w:lineRule="auto"/>
        <w:ind w:left="1152" w:right="1154" w:firstLine="340"/>
        <w:jc w:val="both"/>
      </w:pPr>
      <w:r>
        <w:rPr>
          <w:color w:val="231F20"/>
          <w:spacing w:val="-9"/>
        </w:rPr>
        <w:t>员工为本——我们尊重并培养员工，鼓励员工参与企业的经营管理，为员工</w:t>
      </w:r>
      <w:r>
        <w:rPr>
          <w:color w:val="231F20"/>
          <w:spacing w:val="-11"/>
        </w:rPr>
        <w:t>提供广阔的发展空间，企业倡导举贤避亲，鼓励企业各级人员之间坦诚、公开的</w:t>
      </w:r>
      <w:r>
        <w:rPr>
          <w:color w:val="231F20"/>
          <w:spacing w:val="-3"/>
        </w:rPr>
        <w:t>沟通。</w:t>
      </w:r>
    </w:p>
    <w:p>
      <w:pPr>
        <w:pStyle w:val="3"/>
        <w:spacing w:before="3" w:line="290" w:lineRule="auto"/>
        <w:ind w:left="1152" w:right="1154" w:firstLine="340"/>
        <w:jc w:val="both"/>
      </w:pPr>
      <w:r>
        <w:rPr>
          <w:color w:val="231F20"/>
          <w:spacing w:val="-8"/>
        </w:rPr>
        <w:t>发展为先——我们以追求不断发展为根本理念。把改善全球</w:t>
      </w:r>
      <w:r>
        <w:rPr>
          <w:color w:val="231F20"/>
          <w:spacing w:val="3"/>
        </w:rPr>
        <w:t>60</w:t>
      </w:r>
      <w:r>
        <w:rPr>
          <w:color w:val="231F20"/>
          <w:spacing w:val="-1"/>
        </w:rPr>
        <w:t>亿人的饮水健</w:t>
      </w:r>
      <w:r>
        <w:rPr>
          <w:color w:val="231F20"/>
          <w:spacing w:val="-16"/>
        </w:rPr>
        <w:t>康视为长远目标，把这个品牌计划看作是接力式的马拉松，倡导每个员工，每个管</w:t>
      </w:r>
      <w:r>
        <w:rPr>
          <w:color w:val="231F20"/>
          <w:spacing w:val="-15"/>
        </w:rPr>
        <w:t>理人员在本职本岗全力以赴，以最佳的工作状态做到最好。是集家用纯水机、商用</w:t>
      </w:r>
      <w:r>
        <w:rPr>
          <w:color w:val="231F20"/>
          <w:spacing w:val="-13"/>
        </w:rPr>
        <w:t>纯水机、过滤器材开发、生产销售于一体的专业性公司。</w:t>
      </w:r>
    </w:p>
    <w:p>
      <w:pPr>
        <w:pStyle w:val="3"/>
        <w:spacing w:before="4" w:line="290" w:lineRule="auto"/>
        <w:ind w:left="1152" w:right="1154" w:firstLine="340"/>
        <w:jc w:val="both"/>
      </w:pPr>
      <w:r>
        <w:rPr>
          <w:color w:val="231F20"/>
          <w:spacing w:val="-8"/>
        </w:rPr>
        <w:t>我们坚持以精益求精的技术，贴心完善的服务来满足客户的要求，与您携手</w:t>
      </w:r>
      <w:r>
        <w:rPr>
          <w:color w:val="231F20"/>
          <w:spacing w:val="-5"/>
        </w:rPr>
        <w:t>共创碧水蓝天。</w:t>
      </w:r>
    </w:p>
    <w:p>
      <w:pPr>
        <w:pStyle w:val="3"/>
        <w:spacing w:before="8"/>
        <w:rPr>
          <w:sz w:val="21"/>
        </w:rPr>
      </w:pPr>
    </w:p>
    <w:p>
      <w:pPr>
        <w:pStyle w:val="2"/>
      </w:pPr>
      <w:r>
        <w:rPr>
          <w:color w:val="231F20"/>
        </w:rPr>
        <w:t>上海瑞邦机械集团有限公司</w:t>
      </w:r>
    </w:p>
    <w:p>
      <w:pPr>
        <w:tabs>
          <w:tab w:val="left" w:pos="3597"/>
        </w:tabs>
        <w:spacing w:before="4" w:line="309" w:lineRule="auto"/>
        <w:ind w:left="1152" w:right="4270" w:firstLine="0"/>
        <w:jc w:val="left"/>
        <w:rPr>
          <w:sz w:val="17"/>
        </w:rPr>
      </w:pPr>
      <w:r>
        <w:rPr>
          <w:color w:val="231F20"/>
          <w:spacing w:val="-11"/>
          <w:sz w:val="17"/>
        </w:rPr>
        <w:t>公</w:t>
      </w:r>
      <w:r>
        <w:rPr>
          <w:color w:val="231F20"/>
          <w:spacing w:val="-4"/>
          <w:sz w:val="17"/>
        </w:rPr>
        <w:t>司</w:t>
      </w:r>
      <w:r>
        <w:rPr>
          <w:color w:val="231F20"/>
          <w:spacing w:val="4"/>
          <w:sz w:val="17"/>
        </w:rPr>
        <w:t>地</w:t>
      </w:r>
      <w:r>
        <w:rPr>
          <w:color w:val="231F20"/>
          <w:spacing w:val="-10"/>
          <w:sz w:val="17"/>
        </w:rPr>
        <w:t>址</w:t>
      </w:r>
      <w:r>
        <w:rPr>
          <w:color w:val="231F20"/>
          <w:spacing w:val="-49"/>
          <w:sz w:val="17"/>
        </w:rPr>
        <w:t>：</w:t>
      </w:r>
      <w:r>
        <w:rPr>
          <w:color w:val="231F20"/>
          <w:sz w:val="17"/>
        </w:rPr>
        <w:t>上</w:t>
      </w:r>
      <w:r>
        <w:rPr>
          <w:color w:val="231F20"/>
          <w:spacing w:val="4"/>
          <w:sz w:val="17"/>
        </w:rPr>
        <w:t>海</w:t>
      </w:r>
      <w:r>
        <w:rPr>
          <w:color w:val="231F20"/>
          <w:spacing w:val="-3"/>
          <w:sz w:val="17"/>
        </w:rPr>
        <w:t>金山</w:t>
      </w:r>
      <w:r>
        <w:rPr>
          <w:color w:val="231F20"/>
          <w:spacing w:val="6"/>
          <w:sz w:val="17"/>
        </w:rPr>
        <w:t>工</w:t>
      </w:r>
      <w:r>
        <w:rPr>
          <w:color w:val="231F20"/>
          <w:sz w:val="17"/>
        </w:rPr>
        <w:t>业区</w:t>
      </w:r>
      <w:r>
        <w:rPr>
          <w:color w:val="231F20"/>
          <w:spacing w:val="5"/>
          <w:sz w:val="17"/>
        </w:rPr>
        <w:t>金</w:t>
      </w:r>
      <w:r>
        <w:rPr>
          <w:color w:val="231F20"/>
          <w:spacing w:val="-3"/>
          <w:sz w:val="17"/>
        </w:rPr>
        <w:t>舸</w:t>
      </w:r>
      <w:r>
        <w:rPr>
          <w:color w:val="231F20"/>
          <w:spacing w:val="-9"/>
          <w:sz w:val="17"/>
        </w:rPr>
        <w:t>路</w:t>
      </w:r>
      <w:r>
        <w:rPr>
          <w:color w:val="231F20"/>
          <w:sz w:val="17"/>
        </w:rPr>
        <w:t>1130号</w:t>
      </w:r>
      <w:r>
        <w:rPr>
          <w:color w:val="231F20"/>
          <w:spacing w:val="-7"/>
          <w:sz w:val="17"/>
        </w:rPr>
        <w:t>电</w:t>
      </w:r>
      <w:r>
        <w:rPr>
          <w:color w:val="231F20"/>
          <w:spacing w:val="-17"/>
          <w:sz w:val="17"/>
        </w:rPr>
        <w:t>话</w:t>
      </w:r>
      <w:r>
        <w:rPr>
          <w:color w:val="231F20"/>
          <w:spacing w:val="-7"/>
          <w:sz w:val="17"/>
        </w:rPr>
        <w:t>：021-57276611</w:t>
      </w:r>
      <w:r>
        <w:rPr>
          <w:color w:val="231F20"/>
          <w:spacing w:val="53"/>
          <w:sz w:val="17"/>
        </w:rPr>
        <w:t xml:space="preserve"> </w:t>
      </w:r>
      <w:r>
        <w:rPr>
          <w:color w:val="231F20"/>
          <w:spacing w:val="-3"/>
          <w:sz w:val="17"/>
        </w:rPr>
        <w:t>57272727</w:t>
      </w:r>
      <w:r>
        <w:rPr>
          <w:color w:val="231F20"/>
          <w:spacing w:val="-3"/>
          <w:sz w:val="17"/>
        </w:rPr>
        <w:tab/>
      </w:r>
      <w:r>
        <w:rPr>
          <w:color w:val="231F20"/>
          <w:spacing w:val="-4"/>
          <w:sz w:val="17"/>
        </w:rPr>
        <w:t xml:space="preserve">57275500 </w:t>
      </w:r>
      <w:r>
        <w:rPr>
          <w:color w:val="231F20"/>
          <w:spacing w:val="-9"/>
          <w:sz w:val="17"/>
        </w:rPr>
        <w:t>传</w:t>
      </w:r>
      <w:r>
        <w:rPr>
          <w:color w:val="231F20"/>
          <w:spacing w:val="-13"/>
          <w:sz w:val="17"/>
        </w:rPr>
        <w:t>真</w:t>
      </w:r>
      <w:r>
        <w:rPr>
          <w:color w:val="231F20"/>
          <w:spacing w:val="-6"/>
          <w:sz w:val="17"/>
        </w:rPr>
        <w:t>：021-57277600</w:t>
      </w:r>
    </w:p>
    <w:p>
      <w:pPr>
        <w:spacing w:before="0" w:line="314" w:lineRule="auto"/>
        <w:ind w:left="1152" w:right="5598" w:firstLine="0"/>
        <w:jc w:val="left"/>
        <w:rPr>
          <w:sz w:val="17"/>
        </w:rPr>
      </w:pPr>
      <w:r>
        <w:rPr>
          <w:color w:val="231F20"/>
          <w:spacing w:val="-23"/>
          <w:sz w:val="17"/>
        </w:rPr>
        <w:t>网址：</w:t>
      </w:r>
      <w:r>
        <w:fldChar w:fldCharType="begin"/>
      </w:r>
      <w:r>
        <w:instrText xml:space="preserve"> HYPERLINK "http://www.robon.com.cn/"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
          <w:w w:val="66"/>
          <w:sz w:val="17"/>
        </w:rPr>
        <w:t>r</w:t>
      </w:r>
      <w:r>
        <w:rPr>
          <w:color w:val="231F20"/>
          <w:sz w:val="17"/>
        </w:rPr>
        <w:t>o</w:t>
      </w:r>
      <w:r>
        <w:rPr>
          <w:color w:val="231F20"/>
          <w:spacing w:val="2"/>
          <w:sz w:val="17"/>
        </w:rPr>
        <w:t>b</w:t>
      </w:r>
      <w:r>
        <w:rPr>
          <w:color w:val="231F20"/>
          <w:sz w:val="17"/>
        </w:rPr>
        <w:t>on</w:t>
      </w:r>
      <w:r>
        <w:rPr>
          <w:color w:val="231F20"/>
          <w:spacing w:val="-2"/>
          <w:w w:val="69"/>
          <w:sz w:val="17"/>
        </w:rPr>
        <w:t>.</w:t>
      </w:r>
      <w:r>
        <w:rPr>
          <w:color w:val="231F20"/>
          <w:spacing w:val="1"/>
          <w:w w:val="69"/>
          <w:sz w:val="17"/>
        </w:rPr>
        <w:t>c</w:t>
      </w:r>
      <w:r>
        <w:rPr>
          <w:color w:val="231F20"/>
          <w:sz w:val="17"/>
        </w:rPr>
        <w:t>o</w:t>
      </w:r>
      <w:r>
        <w:rPr>
          <w:color w:val="231F20"/>
          <w:spacing w:val="1"/>
          <w:w w:val="155"/>
          <w:sz w:val="17"/>
        </w:rPr>
        <w:t>m</w:t>
      </w:r>
      <w:r>
        <w:rPr>
          <w:color w:val="231F20"/>
          <w:spacing w:val="-2"/>
          <w:w w:val="69"/>
          <w:sz w:val="17"/>
        </w:rPr>
        <w:t>.</w:t>
      </w:r>
      <w:r>
        <w:rPr>
          <w:color w:val="231F20"/>
          <w:spacing w:val="2"/>
          <w:w w:val="69"/>
          <w:sz w:val="17"/>
        </w:rPr>
        <w:t>c</w:t>
      </w:r>
      <w:r>
        <w:rPr>
          <w:color w:val="231F20"/>
          <w:sz w:val="17"/>
        </w:rPr>
        <w:t>n</w:t>
      </w:r>
      <w:r>
        <w:rPr>
          <w:color w:val="231F20"/>
          <w:sz w:val="17"/>
        </w:rPr>
        <w:fldChar w:fldCharType="end"/>
      </w:r>
      <w:r>
        <w:fldChar w:fldCharType="begin"/>
      </w:r>
      <w:r>
        <w:instrText xml:space="preserve"> HYPERLINK "mailto:robon@133sh.com" \h </w:instrText>
      </w:r>
      <w:r>
        <w:fldChar w:fldCharType="separate"/>
      </w:r>
      <w:r>
        <w:rPr>
          <w:color w:val="231F20"/>
          <w:spacing w:val="-7"/>
          <w:sz w:val="17"/>
        </w:rPr>
        <w:t>邮箱</w:t>
      </w:r>
      <w:r>
        <w:rPr>
          <w:color w:val="231F20"/>
          <w:spacing w:val="-1"/>
          <w:w w:val="55"/>
          <w:sz w:val="17"/>
        </w:rPr>
        <w:t>:</w:t>
      </w:r>
      <w:r>
        <w:rPr>
          <w:color w:val="231F20"/>
          <w:spacing w:val="1"/>
          <w:w w:val="66"/>
          <w:sz w:val="17"/>
        </w:rPr>
        <w:t>r</w:t>
      </w:r>
      <w:r>
        <w:rPr>
          <w:color w:val="231F20"/>
          <w:sz w:val="17"/>
        </w:rPr>
        <w:t>o</w:t>
      </w:r>
      <w:r>
        <w:rPr>
          <w:color w:val="231F20"/>
          <w:spacing w:val="2"/>
          <w:sz w:val="17"/>
        </w:rPr>
        <w:t>b</w:t>
      </w:r>
      <w:r>
        <w:rPr>
          <w:color w:val="231F20"/>
          <w:sz w:val="17"/>
        </w:rPr>
        <w:t>o</w:t>
      </w:r>
      <w:r>
        <w:rPr>
          <w:color w:val="231F20"/>
          <w:spacing w:val="-8"/>
          <w:sz w:val="17"/>
        </w:rPr>
        <w:t>n</w:t>
      </w:r>
      <w:r>
        <w:rPr>
          <w:color w:val="231F20"/>
          <w:spacing w:val="-16"/>
          <w:w w:val="183"/>
          <w:sz w:val="17"/>
        </w:rPr>
        <w:t>@</w:t>
      </w:r>
      <w:r>
        <w:rPr>
          <w:color w:val="231F20"/>
          <w:spacing w:val="-4"/>
          <w:sz w:val="17"/>
        </w:rPr>
        <w:t>1</w:t>
      </w:r>
      <w:r>
        <w:rPr>
          <w:color w:val="231F20"/>
          <w:sz w:val="17"/>
        </w:rPr>
        <w:t>33</w:t>
      </w:r>
      <w:r>
        <w:rPr>
          <w:color w:val="231F20"/>
          <w:w w:val="77"/>
          <w:sz w:val="17"/>
        </w:rPr>
        <w:t>s</w:t>
      </w:r>
      <w:r>
        <w:rPr>
          <w:color w:val="231F20"/>
          <w:sz w:val="17"/>
        </w:rPr>
        <w:t>h</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8"/>
        <w:rPr>
          <w:sz w:val="20"/>
        </w:rPr>
      </w:pPr>
    </w:p>
    <w:p>
      <w:pPr>
        <w:pStyle w:val="3"/>
        <w:spacing w:before="1" w:line="290" w:lineRule="auto"/>
        <w:ind w:left="1152" w:right="1155" w:firstLine="340"/>
        <w:jc w:val="both"/>
      </w:pPr>
      <w:r>
        <w:rPr>
          <w:color w:val="231F20"/>
          <w:spacing w:val="-14"/>
        </w:rPr>
        <w:t>上海瑞邦机械集团有限公司是上海地区生产水泵、化工泵、阀门、电动机、电</w:t>
      </w:r>
      <w:r>
        <w:rPr>
          <w:color w:val="231F20"/>
          <w:spacing w:val="-11"/>
        </w:rPr>
        <w:t>控柜已有较长历史的股份制企业。企业依靠雄厚的科技力量与身后的管理基础，</w:t>
      </w:r>
    </w:p>
    <w:p>
      <w:pPr>
        <w:pStyle w:val="2"/>
        <w:spacing w:line="247" w:lineRule="exact"/>
        <w:ind w:left="1492" w:right="1108"/>
        <w:jc w:val="right"/>
      </w:pPr>
      <w:r>
        <w:rPr>
          <w:color w:val="231F20"/>
        </w:rPr>
        <w:t>87</w:t>
      </w:r>
    </w:p>
    <w:p>
      <w:pPr>
        <w:spacing w:after="0" w:line="247"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52" name="组合 35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49" name="直线 35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50" name="图片 35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51" name="文本框 35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5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">
                <o:lock v:ext="edit" aspectratio="f"/>
                <v:line id="直线 351" o:spid="_x0000_s1026" o:spt="20" style="position:absolute;left:8;top:478;height:0;width:6236;" filled="f" stroked="t" coordsize="21600,21600" o:gfxdata="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B+IL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52" o:spid="_x0000_s1026" o:spt="75" alt="" type="#_x0000_t75" style="position:absolute;left:0;top:0;height:476;width:1228;" filled="f" o:preferrelative="t" stroked="f" coordsize="21600,21600" o:gfxdata="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3CTC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353" o:spid="_x0000_s1026" o:spt="202" type="#_x0000_t202" style="position:absolute;left:0;top:0;height:484;width:6245;"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pPr>
      <w:r>
        <w:rPr>
          <w:color w:val="231F20"/>
          <w:spacing w:val="-9"/>
          <w:w w:val="95"/>
        </w:rPr>
        <w:t>通过了</w:t>
      </w:r>
      <w:r>
        <w:rPr>
          <w:color w:val="231F20"/>
          <w:w w:val="95"/>
        </w:rPr>
        <w:t>IS09001-2000</w:t>
      </w:r>
      <w:r>
        <w:rPr>
          <w:color w:val="231F20"/>
          <w:spacing w:val="-15"/>
          <w:w w:val="95"/>
        </w:rPr>
        <w:t xml:space="preserve">质量体系认证，并获得国家质量免检企业、上海市名牌产品、  </w:t>
      </w:r>
      <w:r>
        <w:rPr>
          <w:color w:val="231F20"/>
          <w:spacing w:val="-4"/>
        </w:rPr>
        <w:t>同类企业排名第七名。</w:t>
      </w:r>
    </w:p>
    <w:p>
      <w:pPr>
        <w:pStyle w:val="3"/>
        <w:spacing w:before="2" w:line="290" w:lineRule="auto"/>
        <w:ind w:left="1152" w:right="1153" w:firstLine="340"/>
        <w:jc w:val="both"/>
      </w:pPr>
      <w:r>
        <w:rPr>
          <w:color w:val="231F20"/>
          <w:spacing w:val="-18"/>
        </w:rPr>
        <w:t>公司实力雄厚、管理严谨、检测手段先进、齐全，包括大流量水泵是性能测试</w:t>
      </w:r>
      <w:r>
        <w:rPr>
          <w:color w:val="231F20"/>
          <w:spacing w:val="-17"/>
        </w:rPr>
        <w:t>装置。公司领导班子深知：科技为先，人才为本。以创新、开拓的工作作风进行大</w:t>
      </w:r>
      <w:r>
        <w:rPr>
          <w:color w:val="231F20"/>
          <w:spacing w:val="-16"/>
        </w:rPr>
        <w:t>刀阔斧的技术人才更新。近年来，公司引进了大批具有中、高级职称的专业技术人</w:t>
      </w:r>
      <w:r>
        <w:rPr>
          <w:color w:val="231F20"/>
          <w:spacing w:val="-16"/>
          <w:w w:val="95"/>
        </w:rPr>
        <w:t>才与管理人才，建立了新产品研究中心。公司固定资产</w:t>
      </w:r>
      <w:r>
        <w:rPr>
          <w:color w:val="231F20"/>
          <w:w w:val="95"/>
        </w:rPr>
        <w:t>1.25</w:t>
      </w:r>
      <w:r>
        <w:rPr>
          <w:color w:val="231F20"/>
          <w:spacing w:val="-15"/>
          <w:w w:val="95"/>
        </w:rPr>
        <w:t xml:space="preserve">亿元，拥有金属切削、焊  </w:t>
      </w:r>
      <w:r>
        <w:rPr>
          <w:color w:val="231F20"/>
          <w:spacing w:val="-19"/>
        </w:rPr>
        <w:t>接、实验、检测、起重、运输等各类设备。厂区总建筑面积</w:t>
      </w:r>
      <w:r>
        <w:rPr>
          <w:color w:val="231F20"/>
          <w:spacing w:val="5"/>
        </w:rPr>
        <w:t>50000</w:t>
      </w:r>
      <w:r>
        <w:rPr>
          <w:color w:val="231F20"/>
          <w:spacing w:val="-12"/>
        </w:rPr>
        <w:t>平方米，在全国各</w:t>
      </w:r>
      <w:r>
        <w:rPr>
          <w:color w:val="231F20"/>
          <w:spacing w:val="-5"/>
        </w:rPr>
        <w:t>地设立分公司</w:t>
      </w:r>
      <w:r>
        <w:rPr>
          <w:color w:val="231F20"/>
          <w:spacing w:val="-3"/>
        </w:rPr>
        <w:t>18</w:t>
      </w:r>
      <w:r>
        <w:rPr>
          <w:color w:val="231F20"/>
          <w:spacing w:val="-2"/>
        </w:rPr>
        <w:t>家办事处</w:t>
      </w:r>
      <w:r>
        <w:rPr>
          <w:color w:val="231F20"/>
          <w:spacing w:val="-4"/>
        </w:rPr>
        <w:t>572</w:t>
      </w:r>
      <w:r>
        <w:rPr>
          <w:color w:val="231F20"/>
          <w:spacing w:val="-14"/>
        </w:rPr>
        <w:t>家，年销售产值</w:t>
      </w:r>
      <w:r>
        <w:rPr>
          <w:color w:val="231F20"/>
        </w:rPr>
        <w:t>6.8</w:t>
      </w:r>
      <w:r>
        <w:rPr>
          <w:color w:val="231F20"/>
          <w:spacing w:val="-4"/>
        </w:rPr>
        <w:t>亿元左右。</w:t>
      </w:r>
    </w:p>
    <w:p>
      <w:pPr>
        <w:pStyle w:val="3"/>
        <w:spacing w:before="6" w:line="290" w:lineRule="auto"/>
        <w:ind w:left="1152" w:right="1154" w:firstLine="340"/>
        <w:jc w:val="both"/>
      </w:pPr>
      <w:r>
        <w:rPr>
          <w:color w:val="231F20"/>
          <w:spacing w:val="-19"/>
          <w:w w:val="95"/>
        </w:rPr>
        <w:t xml:space="preserve">本公司主要产品有：单级离心泵(单吸或双吸)、多级离心泵、石油化工泵、耐腐  </w:t>
      </w:r>
      <w:r>
        <w:rPr>
          <w:color w:val="231F20"/>
          <w:spacing w:val="-21"/>
        </w:rPr>
        <w:t>蚀泵、建筑用泵、热水循环泵、污水泵、潜水泵、消防泵、电机、成套给排水设备、</w:t>
      </w:r>
      <w:r>
        <w:rPr>
          <w:color w:val="231F20"/>
          <w:spacing w:val="-7"/>
        </w:rPr>
        <w:t>无负压供水设备及泵配套控制装置等。</w:t>
      </w:r>
    </w:p>
    <w:p>
      <w:pPr>
        <w:pStyle w:val="3"/>
        <w:spacing w:before="3" w:line="290" w:lineRule="auto"/>
        <w:ind w:left="1152" w:right="1151" w:firstLine="340"/>
        <w:jc w:val="both"/>
      </w:pPr>
      <w:r>
        <w:rPr>
          <w:color w:val="231F20"/>
          <w:spacing w:val="-10"/>
        </w:rPr>
        <w:t>公司以可靠的产品质量赢得了大量客户。产品广泛应用于市政建设、农田水</w:t>
      </w:r>
      <w:r>
        <w:rPr>
          <w:color w:val="231F20"/>
          <w:spacing w:val="-23"/>
        </w:rPr>
        <w:t>利、水力发电、石油化工、冶金矿山、环保、食品、航运、医药和轻纺等各个领域。</w:t>
      </w:r>
      <w:r>
        <w:rPr>
          <w:color w:val="231F20"/>
          <w:spacing w:val="-17"/>
        </w:rPr>
        <w:t>在这个与时俱进的时代里，我公司将不断开发新产品，进一步完善企业管理，与国</w:t>
      </w:r>
      <w:r>
        <w:rPr>
          <w:color w:val="231F20"/>
          <w:spacing w:val="-13"/>
        </w:rPr>
        <w:t>际接轨，以更优的产品与服务质量满足用户的需求。</w:t>
      </w:r>
    </w:p>
    <w:p>
      <w:pPr>
        <w:pStyle w:val="3"/>
        <w:spacing w:before="3" w:line="290" w:lineRule="auto"/>
        <w:ind w:left="1152" w:right="1154" w:firstLine="340"/>
        <w:jc w:val="both"/>
      </w:pPr>
      <w:r>
        <w:rPr>
          <w:color w:val="231F20"/>
          <w:spacing w:val="-18"/>
        </w:rPr>
        <w:t>本公司立足上海、服务全国、面向世界，本着“质量是生命，管理是灵魂，用</w:t>
      </w:r>
      <w:r>
        <w:rPr>
          <w:color w:val="231F20"/>
          <w:spacing w:val="-5"/>
        </w:rPr>
        <w:t>户的动力”的企业精神，我们的标准是满足客户的需求，竭诚为用户提供优质</w:t>
      </w:r>
      <w:r>
        <w:rPr>
          <w:color w:val="231F20"/>
          <w:spacing w:val="-11"/>
        </w:rPr>
        <w:t>产品，优质服务。愿与海内外的朋友携手合作，让瑞帮的产品使每一处流动更完</w:t>
      </w:r>
      <w:r>
        <w:rPr>
          <w:color w:val="231F20"/>
          <w:spacing w:val="-3"/>
        </w:rPr>
        <w:t>美。</w:t>
      </w:r>
    </w:p>
    <w:p>
      <w:pPr>
        <w:pStyle w:val="3"/>
        <w:spacing w:before="10"/>
        <w:rPr>
          <w:sz w:val="21"/>
        </w:rPr>
      </w:pPr>
    </w:p>
    <w:p>
      <w:pPr>
        <w:pStyle w:val="2"/>
      </w:pPr>
      <w:r>
        <w:rPr>
          <w:color w:val="231F20"/>
        </w:rPr>
        <w:t>温州爱科自控阀门有限公司</w:t>
      </w:r>
    </w:p>
    <w:p>
      <w:pPr>
        <w:spacing w:before="5"/>
        <w:ind w:left="1152" w:right="0" w:firstLine="0"/>
        <w:jc w:val="left"/>
        <w:rPr>
          <w:sz w:val="17"/>
        </w:rPr>
      </w:pPr>
      <w:r>
        <w:rPr>
          <w:color w:val="231F20"/>
          <w:sz w:val="17"/>
        </w:rPr>
        <w:t>温州市龙湾区海滨工业区海宁路58号</w:t>
      </w:r>
    </w:p>
    <w:p>
      <w:pPr>
        <w:spacing w:before="62" w:line="309" w:lineRule="auto"/>
        <w:ind w:left="1152" w:right="4048" w:firstLine="0"/>
        <w:jc w:val="left"/>
        <w:rPr>
          <w:sz w:val="17"/>
        </w:rPr>
      </w:pPr>
      <w:r>
        <w:rPr>
          <w:color w:val="231F20"/>
          <w:sz w:val="17"/>
        </w:rPr>
        <w:t>电 话 0577---85621222 86898000 86898555 传真0577---85626588</w:t>
      </w:r>
    </w:p>
    <w:p>
      <w:pPr>
        <w:spacing w:before="0" w:line="309" w:lineRule="auto"/>
        <w:ind w:left="1152" w:right="5735"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6"/>
          <w:sz w:val="17"/>
        </w:rPr>
        <w:t>：：</w:t>
      </w:r>
      <w:r>
        <w:fldChar w:fldCharType="begin"/>
      </w:r>
      <w:r>
        <w:instrText xml:space="preserve"> HYPERLINK "mailto:cgf@actcv.cn" \h </w:instrText>
      </w:r>
      <w:r>
        <w:fldChar w:fldCharType="separate"/>
      </w:r>
      <w:r>
        <w:rPr>
          <w:color w:val="231F20"/>
          <w:spacing w:val="-2"/>
          <w:w w:val="94"/>
          <w:sz w:val="17"/>
        </w:rPr>
        <w:t>c</w:t>
      </w:r>
      <w:r>
        <w:rPr>
          <w:color w:val="231F20"/>
          <w:spacing w:val="2"/>
          <w:w w:val="94"/>
          <w:sz w:val="17"/>
        </w:rPr>
        <w:t>g</w:t>
      </w:r>
      <w:r>
        <w:rPr>
          <w:color w:val="231F20"/>
          <w:spacing w:val="-5"/>
          <w:w w:val="66"/>
          <w:sz w:val="17"/>
        </w:rPr>
        <w:t>f</w:t>
      </w:r>
      <w:r>
        <w:rPr>
          <w:color w:val="231F20"/>
          <w:spacing w:val="-7"/>
          <w:w w:val="183"/>
          <w:sz w:val="17"/>
        </w:rPr>
        <w:t>@</w:t>
      </w:r>
      <w:r>
        <w:rPr>
          <w:color w:val="231F20"/>
          <w:spacing w:val="2"/>
          <w:w w:val="88"/>
          <w:sz w:val="17"/>
        </w:rPr>
        <w:t>a</w:t>
      </w:r>
      <w:r>
        <w:rPr>
          <w:color w:val="231F20"/>
          <w:spacing w:val="1"/>
          <w:w w:val="88"/>
          <w:sz w:val="17"/>
        </w:rPr>
        <w:t>c</w:t>
      </w:r>
      <w:r>
        <w:rPr>
          <w:color w:val="231F20"/>
          <w:spacing w:val="2"/>
          <w:w w:val="55"/>
          <w:sz w:val="17"/>
        </w:rPr>
        <w:t>t</w:t>
      </w:r>
      <w:r>
        <w:rPr>
          <w:color w:val="231F20"/>
          <w:spacing w:val="-1"/>
          <w:w w:val="88"/>
          <w:sz w:val="17"/>
        </w:rPr>
        <w:t>c</w:t>
      </w:r>
      <w:r>
        <w:rPr>
          <w:color w:val="231F20"/>
          <w:spacing w:val="-12"/>
          <w:sz w:val="17"/>
        </w:rPr>
        <w:t>v</w:t>
      </w:r>
      <w:r>
        <w:rPr>
          <w:color w:val="231F20"/>
          <w:spacing w:val="-2"/>
          <w:w w:val="50"/>
          <w:sz w:val="17"/>
        </w:rPr>
        <w:t>.</w:t>
      </w:r>
      <w:r>
        <w:rPr>
          <w:color w:val="231F20"/>
          <w:spacing w:val="1"/>
          <w:w w:val="88"/>
          <w:sz w:val="17"/>
        </w:rPr>
        <w:t>c</w:t>
      </w:r>
      <w:r>
        <w:rPr>
          <w:color w:val="231F20"/>
          <w:sz w:val="17"/>
        </w:rPr>
        <w:t>n</w:t>
      </w:r>
      <w:r>
        <w:rPr>
          <w:color w:val="231F20"/>
          <w:sz w:val="17"/>
        </w:rPr>
        <w:fldChar w:fldCharType="end"/>
      </w:r>
      <w:r>
        <w:rPr>
          <w:color w:val="231F20"/>
          <w:spacing w:val="-23"/>
          <w:sz w:val="17"/>
        </w:rPr>
        <w:t>网址：</w:t>
      </w:r>
      <w:r>
        <w:fldChar w:fldCharType="begin"/>
      </w:r>
      <w:r>
        <w:instrText xml:space="preserve"> HYPERLINK "http://www.actcv.cn/"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2"/>
          <w:w w:val="88"/>
          <w:sz w:val="17"/>
        </w:rPr>
        <w:t>a</w:t>
      </w:r>
      <w:r>
        <w:rPr>
          <w:color w:val="231F20"/>
          <w:spacing w:val="1"/>
          <w:w w:val="88"/>
          <w:sz w:val="17"/>
        </w:rPr>
        <w:t>c</w:t>
      </w:r>
      <w:r>
        <w:rPr>
          <w:color w:val="231F20"/>
          <w:spacing w:val="2"/>
          <w:w w:val="55"/>
          <w:sz w:val="17"/>
        </w:rPr>
        <w:t>t</w:t>
      </w:r>
      <w:r>
        <w:rPr>
          <w:color w:val="231F20"/>
          <w:spacing w:val="-1"/>
          <w:w w:val="88"/>
          <w:sz w:val="17"/>
        </w:rPr>
        <w:t>c</w:t>
      </w:r>
      <w:r>
        <w:rPr>
          <w:color w:val="231F20"/>
          <w:spacing w:val="-12"/>
          <w:sz w:val="17"/>
        </w:rPr>
        <w:t>v</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spacing w:line="290" w:lineRule="auto"/>
        <w:ind w:left="1152" w:right="1146" w:firstLine="340"/>
        <w:jc w:val="both"/>
      </w:pPr>
      <w:r>
        <w:rPr>
          <w:color w:val="231F20"/>
          <w:spacing w:val="-8"/>
        </w:rPr>
        <w:t>温州爱科自控阀门有限公司是一家专业研制，开发，生产各类自控阀及气动</w:t>
      </w:r>
      <w:r>
        <w:rPr>
          <w:color w:val="231F20"/>
          <w:spacing w:val="-16"/>
        </w:rPr>
        <w:t>执行器的高科技企业，严格按照质量体系组织生产，检验，销售与服务。严格按照</w:t>
      </w:r>
    </w:p>
    <w:p>
      <w:pPr>
        <w:pStyle w:val="3"/>
        <w:spacing w:line="290" w:lineRule="auto"/>
        <w:ind w:left="1152" w:right="1154"/>
        <w:jc w:val="both"/>
      </w:pPr>
      <w:r>
        <w:rPr>
          <w:color w:val="231F20"/>
        </w:rPr>
        <w:t>ISO9001</w:t>
      </w:r>
      <w:r>
        <w:rPr>
          <w:color w:val="231F20"/>
          <w:spacing w:val="-17"/>
        </w:rPr>
        <w:t>国际质量体系组织生产、检验、销售与服务。我们爱科以朝气蓬勃与创造的精神确立我们公司稳固的地位。迎着新时代，我们的产品正广泛服务于造纸，化</w:t>
      </w:r>
      <w:r>
        <w:rPr>
          <w:color w:val="231F20"/>
          <w:spacing w:val="-28"/>
        </w:rPr>
        <w:t>纤，石化，石油，电力，冶金，化工，环保，轻工，制药，楼宇自控等各个工业部门。</w:t>
      </w:r>
    </w:p>
    <w:p>
      <w:pPr>
        <w:pStyle w:val="3"/>
        <w:spacing w:before="5"/>
        <w:rPr>
          <w:sz w:val="21"/>
        </w:rPr>
      </w:pPr>
    </w:p>
    <w:p>
      <w:pPr>
        <w:pStyle w:val="2"/>
        <w:spacing w:before="1"/>
      </w:pPr>
      <w:r>
        <w:rPr>
          <w:color w:val="231F20"/>
        </w:rPr>
        <w:t>广州市晶源海水淡化与水处理有限公司</w:t>
      </w:r>
    </w:p>
    <w:p>
      <w:pPr>
        <w:spacing w:before="4" w:line="309" w:lineRule="auto"/>
        <w:ind w:left="1152" w:right="5330" w:firstLine="0"/>
        <w:jc w:val="left"/>
        <w:rPr>
          <w:sz w:val="17"/>
        </w:rPr>
      </w:pPr>
      <w:r>
        <w:rPr>
          <w:color w:val="231F20"/>
          <w:spacing w:val="-3"/>
          <w:sz w:val="17"/>
        </w:rPr>
        <w:t>网址</w:t>
      </w:r>
      <w:r>
        <w:rPr>
          <w:color w:val="231F20"/>
          <w:w w:val="55"/>
          <w:sz w:val="17"/>
        </w:rPr>
        <w:t>:</w:t>
      </w:r>
      <w:r>
        <w:rPr>
          <w:color w:val="231F20"/>
          <w:spacing w:val="-43"/>
          <w:sz w:val="17"/>
        </w:rPr>
        <w:t xml:space="preserve"> </w:t>
      </w:r>
      <w:r>
        <w:fldChar w:fldCharType="begin"/>
      </w:r>
      <w:r>
        <w:instrText xml:space="preserve"> HYPERLINK "http://www.china-jywp.com/"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4"/>
          <w:sz w:val="17"/>
        </w:rPr>
        <w:t>h</w:t>
      </w:r>
      <w:r>
        <w:rPr>
          <w:color w:val="231F20"/>
          <w:spacing w:val="3"/>
          <w:w w:val="55"/>
          <w:sz w:val="17"/>
        </w:rPr>
        <w:t>i</w:t>
      </w:r>
      <w:r>
        <w:rPr>
          <w:color w:val="231F20"/>
          <w:spacing w:val="1"/>
          <w:sz w:val="17"/>
        </w:rPr>
        <w:t>n</w:t>
      </w:r>
      <w:r>
        <w:rPr>
          <w:color w:val="231F20"/>
          <w:spacing w:val="2"/>
          <w:w w:val="88"/>
          <w:sz w:val="17"/>
        </w:rPr>
        <w:t>a</w:t>
      </w:r>
      <w:r>
        <w:rPr>
          <w:color w:val="231F20"/>
          <w:spacing w:val="-1"/>
          <w:w w:val="112"/>
          <w:sz w:val="17"/>
        </w:rPr>
        <w:t>-</w:t>
      </w:r>
      <w:r>
        <w:rPr>
          <w:color w:val="231F20"/>
          <w:spacing w:val="-2"/>
          <w:w w:val="55"/>
          <w:sz w:val="17"/>
        </w:rPr>
        <w:t>j</w:t>
      </w:r>
      <w:r>
        <w:rPr>
          <w:color w:val="231F20"/>
          <w:spacing w:val="3"/>
          <w:w w:val="114"/>
          <w:sz w:val="17"/>
        </w:rPr>
        <w:t>yw</w:t>
      </w:r>
      <w:r>
        <w:rPr>
          <w:color w:val="231F20"/>
          <w:spacing w:val="-3"/>
          <w:w w:val="114"/>
          <w:sz w:val="17"/>
        </w:rPr>
        <w:t>p</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7"/>
          <w:sz w:val="17"/>
        </w:rPr>
        <w:t>邮箱</w:t>
      </w:r>
      <w:r>
        <w:rPr>
          <w:color w:val="231F20"/>
          <w:w w:val="55"/>
          <w:sz w:val="17"/>
        </w:rPr>
        <w:t>:</w:t>
      </w:r>
      <w:r>
        <w:rPr>
          <w:color w:val="231F20"/>
          <w:spacing w:val="-43"/>
          <w:sz w:val="17"/>
        </w:rPr>
        <w:t xml:space="preserve"> </w:t>
      </w:r>
      <w:r>
        <w:fldChar w:fldCharType="begin"/>
      </w:r>
      <w:r>
        <w:instrText xml:space="preserve"> HYPERLINK "mailto:jywp@china-jywp.com" \h </w:instrText>
      </w:r>
      <w:r>
        <w:fldChar w:fldCharType="separate"/>
      </w:r>
      <w:r>
        <w:rPr>
          <w:color w:val="231F20"/>
          <w:spacing w:val="-2"/>
          <w:w w:val="55"/>
          <w:sz w:val="17"/>
        </w:rPr>
        <w:t>j</w:t>
      </w:r>
      <w:r>
        <w:rPr>
          <w:color w:val="231F20"/>
          <w:spacing w:val="3"/>
          <w:sz w:val="17"/>
        </w:rPr>
        <w:t>y</w:t>
      </w:r>
      <w:r>
        <w:rPr>
          <w:color w:val="231F20"/>
          <w:spacing w:val="3"/>
          <w:w w:val="143"/>
          <w:sz w:val="17"/>
        </w:rPr>
        <w:t>w</w:t>
      </w:r>
      <w:r>
        <w:rPr>
          <w:color w:val="231F20"/>
          <w:spacing w:val="-5"/>
          <w:sz w:val="17"/>
        </w:rPr>
        <w:t>p</w:t>
      </w:r>
      <w:r>
        <w:rPr>
          <w:color w:val="231F20"/>
          <w:spacing w:val="-6"/>
          <w:w w:val="183"/>
          <w:sz w:val="17"/>
        </w:rPr>
        <w:t>@</w:t>
      </w:r>
      <w:r>
        <w:rPr>
          <w:color w:val="231F20"/>
          <w:spacing w:val="-1"/>
          <w:w w:val="94"/>
          <w:sz w:val="17"/>
        </w:rPr>
        <w:t>c</w:t>
      </w:r>
      <w:r>
        <w:rPr>
          <w:color w:val="231F20"/>
          <w:spacing w:val="4"/>
          <w:w w:val="94"/>
          <w:sz w:val="17"/>
        </w:rPr>
        <w:t>h</w:t>
      </w:r>
      <w:r>
        <w:rPr>
          <w:color w:val="231F20"/>
          <w:spacing w:val="3"/>
          <w:w w:val="55"/>
          <w:sz w:val="17"/>
        </w:rPr>
        <w:t>i</w:t>
      </w:r>
      <w:r>
        <w:rPr>
          <w:color w:val="231F20"/>
          <w:spacing w:val="1"/>
          <w:sz w:val="17"/>
        </w:rPr>
        <w:t>n</w:t>
      </w:r>
      <w:r>
        <w:rPr>
          <w:color w:val="231F20"/>
          <w:spacing w:val="2"/>
          <w:w w:val="88"/>
          <w:sz w:val="17"/>
        </w:rPr>
        <w:t>a</w:t>
      </w:r>
      <w:r>
        <w:rPr>
          <w:color w:val="231F20"/>
          <w:spacing w:val="-1"/>
          <w:w w:val="112"/>
          <w:sz w:val="17"/>
        </w:rPr>
        <w:t>-</w:t>
      </w:r>
      <w:r>
        <w:rPr>
          <w:color w:val="231F20"/>
          <w:spacing w:val="-2"/>
          <w:w w:val="55"/>
          <w:sz w:val="17"/>
        </w:rPr>
        <w:t>j</w:t>
      </w:r>
      <w:r>
        <w:rPr>
          <w:color w:val="231F20"/>
          <w:spacing w:val="3"/>
          <w:sz w:val="17"/>
        </w:rPr>
        <w:t>y</w:t>
      </w:r>
      <w:r>
        <w:rPr>
          <w:color w:val="231F20"/>
          <w:spacing w:val="3"/>
          <w:w w:val="143"/>
          <w:sz w:val="17"/>
        </w:rPr>
        <w:t>w</w:t>
      </w:r>
      <w:r>
        <w:rPr>
          <w:color w:val="231F20"/>
          <w:spacing w:val="-3"/>
          <w:sz w:val="17"/>
        </w:rPr>
        <w:t>p</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2"/>
        <w:spacing w:line="246" w:lineRule="exact"/>
      </w:pPr>
      <w:r>
        <w:rPr>
          <w:color w:val="231F20"/>
        </w:rPr>
        <w:t>88</w:t>
      </w:r>
    </w:p>
    <w:p>
      <w:pPr>
        <w:spacing w:after="0" w:line="246"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56" name="组合 35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53" name="直线 35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54" name="图片 35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55" name="文本框 35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5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">
                <o:lock v:ext="edit" aspectratio="f"/>
                <v:line id="直线 355" o:spid="_x0000_s1026" o:spt="20" style="position:absolute;left:0;top:478;height:0;width:6236;" filled="f" stroked="t" coordsize="21600,21600" o:gfxdata="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ZDP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56" o:spid="_x0000_s1026" o:spt="75" alt="" type="#_x0000_t75" style="position:absolute;left:34;top:0;height:476;width:1228;" filled="f" o:preferrelative="t" stroked="f" coordsize="21600,21600" o:gfxdata="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nIsG/&#10;AAAA3A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357" o:spid="_x0000_s1026" o:spt="202" type="#_x0000_t202" style="position:absolute;left:0;top:0;height:484;width:6237;" filled="f" stroked="f" coordsize="21600,21600" o:gfxdata="UEsDBAoAAAAAAIdO4kAAAAAAAAAAAAAAAAAEAAAAZHJzL1BLAwQUAAAACACHTuJACYC0Br8AAADc&#10;AAAADwAAAGRycy9kb3ducmV2LnhtbEWPT2sCMRTE74V+h/AK3mpiR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At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0" w:line="309" w:lineRule="auto"/>
        <w:ind w:left="1152" w:right="4104" w:firstLine="0"/>
        <w:jc w:val="left"/>
        <w:rPr>
          <w:sz w:val="17"/>
        </w:rPr>
      </w:pPr>
      <w:r>
        <w:rPr>
          <w:color w:val="231F20"/>
          <w:sz w:val="17"/>
        </w:rPr>
        <w:t>销售部地址</w:t>
      </w:r>
      <w:r>
        <w:rPr>
          <w:color w:val="231F20"/>
          <w:spacing w:val="-34"/>
          <w:w w:val="95"/>
          <w:sz w:val="17"/>
        </w:rPr>
        <w:t xml:space="preserve">: </w:t>
      </w:r>
      <w:r>
        <w:rPr>
          <w:color w:val="231F20"/>
          <w:spacing w:val="-5"/>
          <w:sz w:val="17"/>
        </w:rPr>
        <w:t>广州市新港中路</w:t>
      </w:r>
      <w:r>
        <w:rPr>
          <w:color w:val="231F20"/>
          <w:sz w:val="17"/>
        </w:rPr>
        <w:t>344</w:t>
      </w:r>
      <w:r>
        <w:rPr>
          <w:color w:val="231F20"/>
          <w:spacing w:val="-12"/>
          <w:sz w:val="17"/>
        </w:rPr>
        <w:t>号</w:t>
      </w:r>
      <w:r>
        <w:rPr>
          <w:color w:val="231F20"/>
          <w:sz w:val="17"/>
        </w:rPr>
        <w:t>10栋903室</w:t>
      </w:r>
      <w:r>
        <w:rPr>
          <w:color w:val="231F20"/>
          <w:spacing w:val="-9"/>
          <w:sz w:val="17"/>
        </w:rPr>
        <w:t>电话：</w:t>
      </w:r>
      <w:r>
        <w:rPr>
          <w:color w:val="231F20"/>
          <w:spacing w:val="-3"/>
          <w:sz w:val="17"/>
        </w:rPr>
        <w:t xml:space="preserve">020-84266799 </w:t>
      </w:r>
      <w:r>
        <w:rPr>
          <w:color w:val="231F20"/>
          <w:sz w:val="17"/>
        </w:rPr>
        <w:t>84226872</w:t>
      </w:r>
    </w:p>
    <w:p>
      <w:pPr>
        <w:spacing w:before="0" w:line="216" w:lineRule="exact"/>
        <w:ind w:left="1152" w:right="0" w:firstLine="0"/>
        <w:jc w:val="left"/>
        <w:rPr>
          <w:sz w:val="17"/>
        </w:rPr>
      </w:pPr>
      <w:r>
        <w:rPr>
          <w:color w:val="231F20"/>
          <w:sz w:val="17"/>
        </w:rPr>
        <w:t>邮编：510310</w:t>
      </w:r>
    </w:p>
    <w:p>
      <w:pPr>
        <w:spacing w:before="62" w:line="309" w:lineRule="auto"/>
        <w:ind w:left="1152" w:right="3092" w:firstLine="0"/>
        <w:jc w:val="left"/>
        <w:rPr>
          <w:sz w:val="17"/>
        </w:rPr>
      </w:pPr>
      <w:r>
        <w:rPr>
          <w:color w:val="231F20"/>
          <w:spacing w:val="-11"/>
          <w:sz w:val="17"/>
        </w:rPr>
        <w:t>工厂地址：广州市黄埔区长洲镇国家海洋局南海分局修船厂</w:t>
      </w:r>
      <w:r>
        <w:rPr>
          <w:color w:val="231F20"/>
          <w:spacing w:val="-4"/>
          <w:sz w:val="17"/>
        </w:rPr>
        <w:t>电话</w:t>
      </w:r>
      <w:r>
        <w:rPr>
          <w:color w:val="231F20"/>
          <w:spacing w:val="-20"/>
          <w:w w:val="95"/>
          <w:sz w:val="17"/>
        </w:rPr>
        <w:t xml:space="preserve">: </w:t>
      </w:r>
      <w:r>
        <w:rPr>
          <w:color w:val="231F20"/>
          <w:sz w:val="17"/>
        </w:rPr>
        <w:t>020-82206307</w:t>
      </w:r>
    </w:p>
    <w:p>
      <w:pPr>
        <w:spacing w:before="3"/>
        <w:ind w:left="1152" w:right="0" w:firstLine="0"/>
        <w:jc w:val="left"/>
        <w:rPr>
          <w:sz w:val="17"/>
        </w:rPr>
      </w:pPr>
      <w:r>
        <w:rPr>
          <w:color w:val="231F20"/>
          <w:spacing w:val="-5"/>
          <w:sz w:val="17"/>
        </w:rPr>
        <w:t>传真</w:t>
      </w:r>
      <w:r>
        <w:rPr>
          <w:color w:val="231F20"/>
          <w:spacing w:val="-31"/>
          <w:w w:val="95"/>
          <w:sz w:val="17"/>
        </w:rPr>
        <w:t xml:space="preserve">: </w:t>
      </w:r>
      <w:r>
        <w:rPr>
          <w:color w:val="231F20"/>
          <w:spacing w:val="2"/>
          <w:sz w:val="17"/>
        </w:rPr>
        <w:t>020-82500408</w:t>
      </w:r>
    </w:p>
    <w:p>
      <w:pPr>
        <w:pStyle w:val="3"/>
        <w:spacing w:before="2"/>
        <w:rPr>
          <w:sz w:val="26"/>
        </w:rPr>
      </w:pPr>
    </w:p>
    <w:p>
      <w:pPr>
        <w:pStyle w:val="3"/>
        <w:spacing w:line="290" w:lineRule="auto"/>
        <w:ind w:left="1152" w:right="1153" w:firstLine="340"/>
        <w:jc w:val="both"/>
      </w:pPr>
      <w:r>
        <w:rPr>
          <w:color w:val="231F20"/>
          <w:spacing w:val="-10"/>
        </w:rPr>
        <w:t xml:space="preserve">广州市晶源海水淡化与水处理有限公司是国内标准化、工业化生产 </w:t>
      </w:r>
      <w:r>
        <w:rPr>
          <w:color w:val="231F20"/>
          <w:spacing w:val="4"/>
          <w:w w:val="121"/>
        </w:rPr>
        <w:t>E</w:t>
      </w:r>
      <w:r>
        <w:rPr>
          <w:color w:val="231F20"/>
          <w:w w:val="143"/>
        </w:rPr>
        <w:t>D</w:t>
      </w:r>
      <w:r>
        <w:rPr>
          <w:color w:val="231F20"/>
          <w:spacing w:val="5"/>
          <w:w w:val="66"/>
        </w:rPr>
        <w:t>I</w:t>
      </w:r>
      <w:r>
        <w:rPr>
          <w:color w:val="231F20"/>
          <w:spacing w:val="2"/>
        </w:rPr>
        <w:t>膜堆</w:t>
      </w:r>
      <w:r>
        <w:rPr>
          <w:color w:val="231F20"/>
          <w:spacing w:val="-13"/>
        </w:rPr>
        <w:t>和设备的骨干企业，是国际脱盐协会会员单位，已通过</w:t>
      </w:r>
      <w:r>
        <w:rPr>
          <w:color w:val="231F20"/>
          <w:spacing w:val="2"/>
          <w:w w:val="66"/>
        </w:rPr>
        <w:t>I</w:t>
      </w:r>
      <w:r>
        <w:rPr>
          <w:color w:val="231F20"/>
          <w:spacing w:val="-1"/>
          <w:w w:val="110"/>
        </w:rPr>
        <w:t>S</w:t>
      </w:r>
      <w:r>
        <w:rPr>
          <w:color w:val="231F20"/>
          <w:spacing w:val="3"/>
          <w:w w:val="143"/>
        </w:rPr>
        <w:t>O</w:t>
      </w:r>
      <w:r>
        <w:rPr>
          <w:color w:val="231F20"/>
          <w:spacing w:val="4"/>
        </w:rPr>
        <w:t>9</w:t>
      </w:r>
      <w:r>
        <w:rPr>
          <w:color w:val="231F20"/>
          <w:spacing w:val="5"/>
        </w:rPr>
        <w:t>0</w:t>
      </w:r>
      <w:r>
        <w:rPr>
          <w:color w:val="231F20"/>
          <w:spacing w:val="-7"/>
        </w:rPr>
        <w:t>0</w:t>
      </w:r>
      <w:r>
        <w:rPr>
          <w:color w:val="231F20"/>
          <w:spacing w:val="-14"/>
        </w:rPr>
        <w:t>1</w:t>
      </w:r>
      <w:r>
        <w:rPr>
          <w:color w:val="231F20"/>
          <w:spacing w:val="-51"/>
        </w:rPr>
        <w:t>：</w:t>
      </w:r>
      <w:r>
        <w:rPr>
          <w:color w:val="231F20"/>
          <w:spacing w:val="2"/>
        </w:rPr>
        <w:t>2</w:t>
      </w:r>
      <w:r>
        <w:rPr>
          <w:color w:val="231F20"/>
          <w:spacing w:val="5"/>
        </w:rPr>
        <w:t>00</w:t>
      </w:r>
      <w:r>
        <w:rPr>
          <w:color w:val="231F20"/>
          <w:spacing w:val="3"/>
        </w:rPr>
        <w:t>0</w:t>
      </w:r>
      <w:r>
        <w:rPr>
          <w:color w:val="231F20"/>
        </w:rPr>
        <w:t>国际标准质</w:t>
      </w:r>
      <w:r>
        <w:rPr>
          <w:color w:val="231F20"/>
          <w:spacing w:val="-10"/>
        </w:rPr>
        <w:t>量管理体系认证。本公司拥有一支从事超纯水设备和海水淡化设备生产和工程施</w:t>
      </w:r>
      <w:r>
        <w:rPr>
          <w:color w:val="231F20"/>
          <w:spacing w:val="-7"/>
        </w:rPr>
        <w:t>工的高素质团队。主要产品有</w:t>
      </w:r>
      <w:r>
        <w:rPr>
          <w:color w:val="231F20"/>
          <w:spacing w:val="7"/>
          <w:w w:val="143"/>
        </w:rPr>
        <w:t>H</w:t>
      </w:r>
      <w:r>
        <w:rPr>
          <w:color w:val="231F20"/>
          <w:spacing w:val="2"/>
          <w:w w:val="77"/>
        </w:rPr>
        <w:t>J</w:t>
      </w:r>
      <w:r>
        <w:rPr>
          <w:color w:val="231F20"/>
          <w:spacing w:val="3"/>
          <w:w w:val="77"/>
        </w:rPr>
        <w:t>J</w:t>
      </w:r>
      <w:r>
        <w:rPr>
          <w:color w:val="231F20"/>
          <w:spacing w:val="4"/>
          <w:w w:val="112"/>
        </w:rPr>
        <w:t>-</w:t>
      </w:r>
      <w:r>
        <w:rPr>
          <w:color w:val="231F20"/>
          <w:spacing w:val="4"/>
          <w:w w:val="121"/>
        </w:rPr>
        <w:t>E</w:t>
      </w:r>
      <w:r>
        <w:rPr>
          <w:color w:val="231F20"/>
          <w:w w:val="143"/>
        </w:rPr>
        <w:t>D</w:t>
      </w:r>
      <w:r>
        <w:rPr>
          <w:color w:val="231F20"/>
          <w:w w:val="66"/>
        </w:rPr>
        <w:t>I</w:t>
      </w:r>
      <w:r>
        <w:rPr>
          <w:color w:val="231F20"/>
          <w:spacing w:val="-19"/>
        </w:rPr>
        <w:t xml:space="preserve"> 膜堆、</w:t>
      </w:r>
      <w:r>
        <w:rPr>
          <w:color w:val="231F20"/>
          <w:spacing w:val="7"/>
          <w:w w:val="143"/>
        </w:rPr>
        <w:t>H</w:t>
      </w:r>
      <w:r>
        <w:rPr>
          <w:color w:val="231F20"/>
          <w:spacing w:val="1"/>
          <w:w w:val="77"/>
        </w:rPr>
        <w:t>J</w:t>
      </w:r>
      <w:r>
        <w:rPr>
          <w:color w:val="231F20"/>
          <w:spacing w:val="3"/>
          <w:w w:val="77"/>
        </w:rPr>
        <w:t>J</w:t>
      </w:r>
      <w:r>
        <w:rPr>
          <w:color w:val="231F20"/>
          <w:spacing w:val="4"/>
          <w:w w:val="112"/>
        </w:rPr>
        <w:t>-</w:t>
      </w:r>
      <w:r>
        <w:rPr>
          <w:color w:val="231F20"/>
          <w:spacing w:val="4"/>
          <w:w w:val="121"/>
        </w:rPr>
        <w:t>E</w:t>
      </w:r>
      <w:r>
        <w:rPr>
          <w:color w:val="231F20"/>
          <w:w w:val="143"/>
        </w:rPr>
        <w:t>D</w:t>
      </w:r>
      <w:r>
        <w:rPr>
          <w:color w:val="231F20"/>
          <w:w w:val="66"/>
        </w:rPr>
        <w:t>I</w:t>
      </w:r>
      <w:r>
        <w:rPr>
          <w:color w:val="231F20"/>
          <w:spacing w:val="-24"/>
        </w:rPr>
        <w:t xml:space="preserve"> 设备、</w:t>
      </w:r>
      <w:r>
        <w:rPr>
          <w:color w:val="231F20"/>
          <w:spacing w:val="7"/>
          <w:w w:val="143"/>
        </w:rPr>
        <w:t>H</w:t>
      </w:r>
      <w:r>
        <w:rPr>
          <w:color w:val="231F20"/>
          <w:spacing w:val="2"/>
          <w:w w:val="77"/>
        </w:rPr>
        <w:t>J</w:t>
      </w:r>
      <w:r>
        <w:rPr>
          <w:color w:val="231F20"/>
          <w:spacing w:val="3"/>
          <w:w w:val="77"/>
        </w:rPr>
        <w:t>J</w:t>
      </w:r>
      <w:r>
        <w:rPr>
          <w:color w:val="231F20"/>
          <w:spacing w:val="4"/>
          <w:w w:val="112"/>
        </w:rPr>
        <w:t>-</w:t>
      </w:r>
      <w:r>
        <w:rPr>
          <w:color w:val="231F20"/>
          <w:spacing w:val="-4"/>
          <w:w w:val="132"/>
        </w:rPr>
        <w:t>R</w:t>
      </w:r>
      <w:r>
        <w:rPr>
          <w:color w:val="231F20"/>
          <w:spacing w:val="2"/>
          <w:w w:val="132"/>
        </w:rPr>
        <w:t>O</w:t>
      </w:r>
      <w:r>
        <w:rPr>
          <w:color w:val="231F20"/>
          <w:spacing w:val="4"/>
          <w:w w:val="132"/>
        </w:rPr>
        <w:t>E</w:t>
      </w:r>
      <w:r>
        <w:rPr>
          <w:color w:val="231F20"/>
          <w:w w:val="143"/>
        </w:rPr>
        <w:t>D</w:t>
      </w:r>
      <w:r>
        <w:rPr>
          <w:color w:val="231F20"/>
          <w:w w:val="66"/>
        </w:rPr>
        <w:t>I</w:t>
      </w:r>
      <w:r>
        <w:rPr>
          <w:color w:val="231F20"/>
          <w:spacing w:val="-7"/>
        </w:rPr>
        <w:t>全自动</w:t>
      </w:r>
      <w:r>
        <w:rPr>
          <w:color w:val="231F20"/>
          <w:spacing w:val="-15"/>
        </w:rPr>
        <w:t xml:space="preserve">超纯水设备和海水淡化设备。我们的产品已经在广东、福建、四川等地推广使用， </w:t>
      </w:r>
      <w:r>
        <w:rPr>
          <w:color w:val="231F20"/>
          <w:spacing w:val="-10"/>
        </w:rPr>
        <w:t>并得到了用户的一致好评。</w:t>
      </w:r>
    </w:p>
    <w:p>
      <w:pPr>
        <w:pStyle w:val="3"/>
        <w:spacing w:before="6" w:line="290" w:lineRule="auto"/>
        <w:ind w:left="1152" w:right="1154" w:firstLine="340"/>
        <w:jc w:val="both"/>
      </w:pPr>
      <w:r>
        <w:rPr>
          <w:color w:val="231F20"/>
          <w:spacing w:val="-3"/>
        </w:rPr>
        <w:t>本公司常年诚聘</w:t>
      </w:r>
      <w:r>
        <w:rPr>
          <w:color w:val="231F20"/>
          <w:spacing w:val="6"/>
          <w:w w:val="143"/>
        </w:rPr>
        <w:t>H</w:t>
      </w:r>
      <w:r>
        <w:rPr>
          <w:color w:val="231F20"/>
          <w:spacing w:val="1"/>
          <w:w w:val="77"/>
        </w:rPr>
        <w:t>J</w:t>
      </w:r>
      <w:r>
        <w:rPr>
          <w:color w:val="231F20"/>
          <w:spacing w:val="3"/>
          <w:w w:val="77"/>
        </w:rPr>
        <w:t>J</w:t>
      </w:r>
      <w:r>
        <w:rPr>
          <w:color w:val="231F20"/>
          <w:spacing w:val="4"/>
          <w:w w:val="112"/>
        </w:rPr>
        <w:t>-</w:t>
      </w:r>
      <w:r>
        <w:rPr>
          <w:color w:val="231F20"/>
          <w:spacing w:val="4"/>
          <w:w w:val="121"/>
        </w:rPr>
        <w:t>E</w:t>
      </w:r>
      <w:r>
        <w:rPr>
          <w:color w:val="231F20"/>
          <w:spacing w:val="-1"/>
          <w:w w:val="143"/>
        </w:rPr>
        <w:t>D</w:t>
      </w:r>
      <w:r>
        <w:rPr>
          <w:color w:val="231F20"/>
          <w:spacing w:val="5"/>
          <w:w w:val="66"/>
        </w:rPr>
        <w:t>I</w:t>
      </w:r>
      <w:r>
        <w:rPr>
          <w:color w:val="231F20"/>
          <w:spacing w:val="-14"/>
        </w:rPr>
        <w:t>膜堆和设备的国内各省、市、地区及国外代理商，热</w:t>
      </w:r>
      <w:r>
        <w:rPr>
          <w:color w:val="231F20"/>
          <w:spacing w:val="-6"/>
          <w:w w:val="105"/>
        </w:rPr>
        <w:t>诚欢迎国内外朋友来电来函咨询！</w:t>
      </w:r>
    </w:p>
    <w:p>
      <w:pPr>
        <w:pStyle w:val="3"/>
        <w:spacing w:before="8"/>
        <w:rPr>
          <w:sz w:val="21"/>
        </w:rPr>
      </w:pPr>
    </w:p>
    <w:p>
      <w:pPr>
        <w:pStyle w:val="2"/>
      </w:pPr>
      <w:r>
        <w:rPr>
          <w:color w:val="231F20"/>
        </w:rPr>
        <w:t>宁波灏钻净水科技有限公司</w:t>
      </w:r>
    </w:p>
    <w:p>
      <w:pPr>
        <w:spacing w:before="5" w:line="314" w:lineRule="auto"/>
        <w:ind w:left="1152" w:right="4215" w:firstLine="0"/>
        <w:jc w:val="left"/>
        <w:rPr>
          <w:sz w:val="17"/>
        </w:rPr>
      </w:pPr>
      <w:r>
        <w:rPr>
          <w:color w:val="231F20"/>
          <w:spacing w:val="-11"/>
          <w:sz w:val="17"/>
        </w:rPr>
        <w:t>地址：宁波高新区万特商务中心</w:t>
      </w:r>
      <w:r>
        <w:rPr>
          <w:color w:val="231F20"/>
          <w:spacing w:val="-10"/>
          <w:sz w:val="17"/>
        </w:rPr>
        <w:t>1</w:t>
      </w:r>
      <w:r>
        <w:rPr>
          <w:color w:val="231F20"/>
          <w:spacing w:val="-6"/>
          <w:sz w:val="17"/>
        </w:rPr>
        <w:t>号楼1610</w:t>
      </w:r>
      <w:r>
        <w:rPr>
          <w:color w:val="231F20"/>
          <w:sz w:val="17"/>
        </w:rPr>
        <w:t>室</w:t>
      </w:r>
      <w:r>
        <w:rPr>
          <w:color w:val="231F20"/>
          <w:spacing w:val="-8"/>
          <w:sz w:val="17"/>
        </w:rPr>
        <w:t>电话：</w:t>
      </w:r>
      <w:r>
        <w:rPr>
          <w:color w:val="231F20"/>
          <w:sz w:val="17"/>
        </w:rPr>
        <w:t>400-086-8016</w:t>
      </w:r>
    </w:p>
    <w:p>
      <w:pPr>
        <w:pStyle w:val="3"/>
        <w:spacing w:before="11"/>
        <w:rPr>
          <w:sz w:val="20"/>
        </w:rPr>
      </w:pPr>
    </w:p>
    <w:p>
      <w:pPr>
        <w:pStyle w:val="3"/>
        <w:spacing w:line="290" w:lineRule="auto"/>
        <w:ind w:left="1152" w:right="1154" w:firstLine="340"/>
        <w:jc w:val="both"/>
      </w:pPr>
      <w:r>
        <w:rPr>
          <w:color w:val="231F20"/>
          <w:spacing w:val="-8"/>
        </w:rPr>
        <w:t>灏钻科技有限公司是一家港商独资企业，成立以来一直致力于水处理设备及</w:t>
      </w:r>
      <w:r>
        <w:rPr>
          <w:color w:val="231F20"/>
          <w:spacing w:val="-13"/>
          <w:w w:val="95"/>
        </w:rPr>
        <w:t>净水产品的研发与生产，公司产品行销全球数十个国家</w:t>
      </w:r>
      <w:r>
        <w:rPr>
          <w:color w:val="231F20"/>
          <w:w w:val="90"/>
        </w:rPr>
        <w:t>,</w:t>
      </w:r>
      <w:r>
        <w:rPr>
          <w:color w:val="231F20"/>
          <w:spacing w:val="-2"/>
          <w:w w:val="95"/>
        </w:rPr>
        <w:t xml:space="preserve">并已成为美国水质协会会  </w:t>
      </w:r>
      <w:r>
        <w:rPr>
          <w:color w:val="231F20"/>
          <w:spacing w:val="-23"/>
        </w:rPr>
        <w:t>员。</w:t>
      </w:r>
      <w:r>
        <w:rPr>
          <w:color w:val="231F20"/>
          <w:spacing w:val="3"/>
        </w:rPr>
        <w:t>2007</w:t>
      </w:r>
      <w:r>
        <w:rPr>
          <w:color w:val="231F20"/>
          <w:spacing w:val="-8"/>
        </w:rPr>
        <w:t>年公司与中国科学院材料所签署了产品技术合作开发协议，为公司的发</w:t>
      </w:r>
      <w:r>
        <w:rPr>
          <w:color w:val="231F20"/>
          <w:spacing w:val="-6"/>
        </w:rPr>
        <w:t>展提供了坚实的技术后盾和质量保证！</w:t>
      </w:r>
    </w:p>
    <w:p>
      <w:pPr>
        <w:pStyle w:val="3"/>
        <w:spacing w:before="4" w:line="290" w:lineRule="auto"/>
        <w:ind w:left="1152" w:right="1155" w:firstLine="340"/>
        <w:jc w:val="both"/>
      </w:pPr>
      <w:r>
        <w:rPr>
          <w:color w:val="231F20"/>
          <w:spacing w:val="-8"/>
        </w:rPr>
        <w:t>近年来随着中国经济的高速发展，水污染亦成为人民群众身体健康的严得威</w:t>
      </w:r>
      <w:r>
        <w:rPr>
          <w:color w:val="231F20"/>
          <w:spacing w:val="-9"/>
        </w:rPr>
        <w:t>胁，全国各地的水污染事件屡见诸新闻媒体。正鉴于此，灏钻公司决定携多年来</w:t>
      </w:r>
      <w:r>
        <w:rPr>
          <w:color w:val="231F20"/>
          <w:spacing w:val="-8"/>
        </w:rPr>
        <w:t>服务国际高端市场的经验与技术服务于国人，为国人提供一流的生活用水解决方</w:t>
      </w:r>
      <w:r>
        <w:rPr>
          <w:color w:val="231F20"/>
          <w:spacing w:val="-3"/>
        </w:rPr>
        <w:t>案。</w:t>
      </w:r>
    </w:p>
    <w:p>
      <w:pPr>
        <w:pStyle w:val="3"/>
        <w:spacing w:before="9"/>
        <w:rPr>
          <w:sz w:val="15"/>
        </w:rPr>
      </w:pPr>
    </w:p>
    <w:p>
      <w:pPr>
        <w:pStyle w:val="2"/>
        <w:spacing w:before="78"/>
      </w:pPr>
      <w:r>
        <w:rPr>
          <w:color w:val="231F20"/>
        </w:rPr>
        <w:t>浙江金马逊机械有限公司</w:t>
      </w:r>
    </w:p>
    <w:p>
      <w:pPr>
        <w:spacing w:before="4" w:line="309" w:lineRule="auto"/>
        <w:ind w:left="1152" w:right="4580" w:firstLine="0"/>
        <w:jc w:val="left"/>
        <w:rPr>
          <w:sz w:val="17"/>
        </w:rPr>
      </w:pPr>
      <w:r>
        <w:rPr>
          <w:color w:val="231F20"/>
          <w:sz w:val="17"/>
        </w:rPr>
        <w:t>地址：浙江省缙云工业园区新元路6号电话：0086-578-3183881 3183882</w:t>
      </w:r>
    </w:p>
    <w:p>
      <w:pPr>
        <w:spacing w:before="0" w:line="216" w:lineRule="exact"/>
        <w:ind w:left="1152" w:right="0" w:firstLine="0"/>
        <w:jc w:val="left"/>
        <w:rPr>
          <w:sz w:val="17"/>
        </w:rPr>
      </w:pPr>
      <w:r>
        <w:rPr>
          <w:color w:val="231F20"/>
          <w:sz w:val="17"/>
        </w:rPr>
        <w:t>传真：0086-578-3183898</w:t>
      </w:r>
    </w:p>
    <w:p>
      <w:pPr>
        <w:spacing w:before="62" w:line="309" w:lineRule="auto"/>
        <w:ind w:left="1152" w:right="5103"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48"/>
          <w:sz w:val="17"/>
        </w:rPr>
        <w:t>：</w:t>
      </w:r>
      <w:r>
        <w:fldChar w:fldCharType="begin"/>
      </w:r>
      <w:r>
        <w:instrText xml:space="preserve"> HYPERLINK "mailto:king@king-mazon.com" \h </w:instrText>
      </w:r>
      <w:r>
        <w:fldChar w:fldCharType="separate"/>
      </w:r>
      <w:r>
        <w:rPr>
          <w:color w:val="231F20"/>
          <w:spacing w:val="5"/>
          <w:w w:val="77"/>
          <w:sz w:val="17"/>
        </w:rPr>
        <w:t>k</w:t>
      </w:r>
      <w:r>
        <w:rPr>
          <w:color w:val="231F20"/>
          <w:spacing w:val="3"/>
          <w:w w:val="77"/>
          <w:sz w:val="17"/>
        </w:rPr>
        <w:t>i</w:t>
      </w:r>
      <w:r>
        <w:rPr>
          <w:color w:val="231F20"/>
          <w:spacing w:val="-1"/>
          <w:sz w:val="17"/>
        </w:rPr>
        <w:t>n</w:t>
      </w:r>
      <w:r>
        <w:rPr>
          <w:color w:val="231F20"/>
          <w:spacing w:val="-6"/>
          <w:sz w:val="17"/>
        </w:rPr>
        <w:t>g</w:t>
      </w:r>
      <w:r>
        <w:rPr>
          <w:color w:val="231F20"/>
          <w:spacing w:val="-8"/>
          <w:w w:val="183"/>
          <w:sz w:val="17"/>
        </w:rPr>
        <w:t>@</w:t>
      </w:r>
      <w:r>
        <w:rPr>
          <w:color w:val="231F20"/>
          <w:spacing w:val="5"/>
          <w:sz w:val="17"/>
        </w:rPr>
        <w:t>k</w:t>
      </w:r>
      <w:r>
        <w:rPr>
          <w:color w:val="231F20"/>
          <w:spacing w:val="3"/>
          <w:w w:val="55"/>
          <w:sz w:val="17"/>
        </w:rPr>
        <w:t>i</w:t>
      </w:r>
      <w:r>
        <w:rPr>
          <w:color w:val="231F20"/>
          <w:spacing w:val="-1"/>
          <w:sz w:val="17"/>
        </w:rPr>
        <w:t>n</w:t>
      </w:r>
      <w:r>
        <w:rPr>
          <w:color w:val="231F20"/>
          <w:spacing w:val="-2"/>
          <w:sz w:val="17"/>
        </w:rPr>
        <w:t>g</w:t>
      </w:r>
      <w:r>
        <w:rPr>
          <w:color w:val="231F20"/>
          <w:spacing w:val="1"/>
          <w:w w:val="112"/>
          <w:sz w:val="17"/>
        </w:rPr>
        <w:t>-</w:t>
      </w:r>
      <w:r>
        <w:rPr>
          <w:color w:val="231F20"/>
          <w:spacing w:val="1"/>
          <w:w w:val="155"/>
          <w:sz w:val="17"/>
        </w:rPr>
        <w:t>m</w:t>
      </w:r>
      <w:r>
        <w:rPr>
          <w:color w:val="231F20"/>
          <w:spacing w:val="4"/>
          <w:w w:val="88"/>
          <w:sz w:val="17"/>
        </w:rPr>
        <w:t>a</w:t>
      </w:r>
      <w:r>
        <w:rPr>
          <w:color w:val="231F20"/>
          <w:spacing w:val="1"/>
          <w:w w:val="88"/>
          <w:sz w:val="17"/>
        </w:rPr>
        <w:t>z</w:t>
      </w:r>
      <w:r>
        <w:rPr>
          <w:color w:val="231F20"/>
          <w:sz w:val="17"/>
        </w:rPr>
        <w:t>on</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"http://www.king-mazon.com/"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5"/>
          <w:sz w:val="17"/>
        </w:rPr>
        <w:t>k</w:t>
      </w:r>
      <w:r>
        <w:rPr>
          <w:color w:val="231F20"/>
          <w:spacing w:val="3"/>
          <w:w w:val="77"/>
          <w:sz w:val="17"/>
        </w:rPr>
        <w:t>i</w:t>
      </w:r>
      <w:r>
        <w:rPr>
          <w:color w:val="231F20"/>
          <w:spacing w:val="-1"/>
          <w:w w:val="77"/>
          <w:sz w:val="17"/>
        </w:rPr>
        <w:t>n</w:t>
      </w:r>
      <w:r>
        <w:rPr>
          <w:color w:val="231F20"/>
          <w:spacing w:val="-2"/>
          <w:sz w:val="17"/>
        </w:rPr>
        <w:t>g</w:t>
      </w:r>
      <w:r>
        <w:rPr>
          <w:color w:val="231F20"/>
          <w:spacing w:val="1"/>
          <w:w w:val="112"/>
          <w:sz w:val="17"/>
        </w:rPr>
        <w:t>-</w:t>
      </w:r>
      <w:r>
        <w:rPr>
          <w:color w:val="231F20"/>
          <w:spacing w:val="1"/>
          <w:w w:val="155"/>
          <w:sz w:val="17"/>
        </w:rPr>
        <w:t>m</w:t>
      </w:r>
      <w:r>
        <w:rPr>
          <w:color w:val="231F20"/>
          <w:spacing w:val="4"/>
          <w:w w:val="88"/>
          <w:sz w:val="17"/>
        </w:rPr>
        <w:t>a</w:t>
      </w:r>
      <w:r>
        <w:rPr>
          <w:color w:val="231F20"/>
          <w:spacing w:val="1"/>
          <w:w w:val="88"/>
          <w:sz w:val="17"/>
        </w:rPr>
        <w:t>z</w:t>
      </w:r>
      <w:r>
        <w:rPr>
          <w:color w:val="231F20"/>
          <w:sz w:val="17"/>
        </w:rPr>
        <w:t>on</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2"/>
        <w:spacing w:line="242" w:lineRule="exact"/>
        <w:ind w:left="1492" w:right="1108"/>
        <w:jc w:val="right"/>
      </w:pPr>
      <w:r>
        <w:rPr>
          <w:color w:val="231F20"/>
        </w:rPr>
        <w:t>89</w:t>
      </w:r>
    </w:p>
    <w:p>
      <w:pPr>
        <w:spacing w:after="0" w:line="242"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60" name="组合 35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57" name="直线 35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58" name="图片 36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59" name="文本框 36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5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aIN0h9YAAAAEAQAADwAAAAAAAAABACAAAAAiAAAAZHJz&#10;L2Rvd25yZXYueG1sUEsBAhQAFAAAAAgAh07iQMbKxnxiAwAAhg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359" o:spid="_x0000_s1026" o:spt="20" style="position:absolute;left:8;top:478;height:0;width:6236;" filled="f" stroked="t" coordsize="21600,21600" o:gfxdata="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1FP7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60" o:spid="_x0000_s1026" o:spt="75" alt="" type="#_x0000_t75" style="position:absolute;left:0;top:0;height:476;width:1228;" filled="f" o:preferrelative="t" stroked="f" coordsize="21600,21600" o:gfxdata="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ijE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361" o:spid="_x0000_s1026" o:spt="202" type="#_x0000_t202" style="position:absolute;left:0;top:0;height:484;width:6245;" filled="f" stroked="f" coordsize="21600,21600" o:gfxdata="UEsDBAoAAAAAAIdO4kAAAAAAAAAAAAAAAAAEAAAAZHJzL1BLAwQUAAAACACHTuJAiM2+A78AAADc&#10;AAAADwAAAGRycy9kb3ducmV2LnhtbEWPT2sCMRTE70K/Q3gFb5qoVO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Nv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3" w:firstLine="340"/>
        <w:jc w:val="both"/>
      </w:pPr>
      <w:r>
        <w:rPr>
          <w:color w:val="231F20"/>
          <w:spacing w:val="-8"/>
        </w:rPr>
        <w:t xml:space="preserve">浙江金马逊机械有限公司是一家高新技术企业。承担三项国家级科技项目， </w:t>
      </w:r>
      <w:r>
        <w:rPr>
          <w:color w:val="231F20"/>
          <w:spacing w:val="-21"/>
        </w:rPr>
        <w:t>分别是“国家创新基金项目、国家重点火炬计划项目、国家重点新产品项目”。拥有</w:t>
      </w:r>
      <w:r>
        <w:rPr>
          <w:color w:val="231F20"/>
          <w:spacing w:val="-9"/>
        </w:rPr>
        <w:t>省级管件成型装备研发中心。从德国引进生产的卡压式管件成型设备，专业成型</w:t>
      </w:r>
      <w:r>
        <w:rPr>
          <w:color w:val="231F20"/>
          <w:spacing w:val="-12"/>
        </w:rPr>
        <w:t>加工单卡压和双卡压不锈钢管件，在国内</w:t>
      </w:r>
      <w:r>
        <w:rPr>
          <w:color w:val="231F20"/>
        </w:rPr>
        <w:t>20</w:t>
      </w:r>
      <w:r>
        <w:rPr>
          <w:color w:val="231F20"/>
          <w:spacing w:val="-12"/>
        </w:rPr>
        <w:t>多家管件企业中应用，如南京创通管业</w:t>
      </w:r>
      <w:r>
        <w:rPr>
          <w:color w:val="231F20"/>
          <w:spacing w:val="-16"/>
        </w:rPr>
        <w:t>有限公司、南京金口机械有限公司、广州美亚股份有限公司等，反映良好。金马逊</w:t>
      </w:r>
      <w:r>
        <w:rPr>
          <w:color w:val="231F20"/>
          <w:spacing w:val="-10"/>
        </w:rPr>
        <w:t>的弯管机是目前世界上最大弯管能力的缠绕式数控弯管装备，产品主要出口到欧洲和美国。热诚欢迎新老朋友光临指导！</w:t>
      </w:r>
    </w:p>
    <w:p>
      <w:pPr>
        <w:pStyle w:val="3"/>
        <w:rPr>
          <w:sz w:val="22"/>
        </w:rPr>
      </w:pPr>
    </w:p>
    <w:p>
      <w:pPr>
        <w:pStyle w:val="2"/>
      </w:pPr>
      <w:r>
        <w:rPr>
          <w:color w:val="231F20"/>
        </w:rPr>
        <w:t>慈溪市润鑫电器有限公司</w:t>
      </w:r>
    </w:p>
    <w:p>
      <w:pPr>
        <w:spacing w:before="4" w:line="309" w:lineRule="auto"/>
        <w:ind w:left="1152" w:right="4433" w:firstLine="0"/>
        <w:jc w:val="left"/>
        <w:rPr>
          <w:sz w:val="17"/>
        </w:rPr>
      </w:pPr>
      <w:r>
        <w:rPr>
          <w:color w:val="231F20"/>
          <w:spacing w:val="-10"/>
          <w:sz w:val="17"/>
        </w:rPr>
        <w:t>地址：中国浙江省慈溪市宗汉镇北开发区</w:t>
      </w:r>
      <w:r>
        <w:rPr>
          <w:color w:val="231F20"/>
          <w:spacing w:val="-9"/>
          <w:sz w:val="17"/>
        </w:rPr>
        <w:t>电话：</w:t>
      </w:r>
      <w:r>
        <w:rPr>
          <w:color w:val="231F20"/>
          <w:spacing w:val="-3"/>
          <w:sz w:val="17"/>
        </w:rPr>
        <w:t xml:space="preserve">0086-574-63223901 </w:t>
      </w:r>
      <w:r>
        <w:rPr>
          <w:color w:val="231F20"/>
          <w:sz w:val="17"/>
        </w:rPr>
        <w:t>63223601</w:t>
      </w:r>
    </w:p>
    <w:p>
      <w:pPr>
        <w:spacing w:before="0" w:line="216" w:lineRule="exact"/>
        <w:ind w:left="1152" w:right="0" w:firstLine="0"/>
        <w:jc w:val="left"/>
        <w:rPr>
          <w:sz w:val="17"/>
        </w:rPr>
      </w:pPr>
      <w:r>
        <w:rPr>
          <w:color w:val="231F20"/>
          <w:sz w:val="17"/>
        </w:rPr>
        <w:t>传真：0086-574-63223680</w:t>
      </w:r>
    </w:p>
    <w:p>
      <w:pPr>
        <w:spacing w:before="68"/>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61"/>
          <w:sz w:val="17"/>
        </w:rPr>
        <w:t>：</w:t>
      </w:r>
      <w:r>
        <w:rPr>
          <w:color w:val="231F20"/>
          <w:spacing w:val="-48"/>
          <w:sz w:val="17"/>
        </w:rPr>
        <w:t>：</w:t>
      </w:r>
      <w:r>
        <w:fldChar w:fldCharType="begin"/>
      </w:r>
      <w:r>
        <w:instrText xml:space="preserve"> HYPERLINK "mailto:rxdq@china-runxin.com" \h </w:instrText>
      </w:r>
      <w:r>
        <w:fldChar w:fldCharType="separate"/>
      </w:r>
      <w:r>
        <w:rPr>
          <w:color w:val="231F20"/>
          <w:spacing w:val="4"/>
          <w:w w:val="83"/>
          <w:sz w:val="17"/>
        </w:rPr>
        <w:t>r</w:t>
      </w:r>
      <w:r>
        <w:rPr>
          <w:color w:val="231F20"/>
          <w:spacing w:val="-3"/>
          <w:w w:val="83"/>
          <w:sz w:val="17"/>
        </w:rPr>
        <w:t>x</w:t>
      </w:r>
      <w:r>
        <w:rPr>
          <w:color w:val="231F20"/>
          <w:spacing w:val="1"/>
          <w:sz w:val="17"/>
        </w:rPr>
        <w:t>d</w:t>
      </w:r>
      <w:r>
        <w:rPr>
          <w:color w:val="231F20"/>
          <w:spacing w:val="-8"/>
          <w:sz w:val="17"/>
        </w:rPr>
        <w:t>q</w:t>
      </w:r>
      <w:r>
        <w:rPr>
          <w:color w:val="231F20"/>
          <w:spacing w:val="-6"/>
          <w:w w:val="183"/>
          <w:sz w:val="17"/>
        </w:rPr>
        <w:t>@</w:t>
      </w:r>
      <w:r>
        <w:rPr>
          <w:color w:val="231F20"/>
          <w:spacing w:val="-1"/>
          <w:w w:val="88"/>
          <w:sz w:val="17"/>
        </w:rPr>
        <w:t>c</w:t>
      </w:r>
      <w:r>
        <w:rPr>
          <w:color w:val="231F20"/>
          <w:spacing w:val="4"/>
          <w:w w:val="77"/>
          <w:sz w:val="17"/>
        </w:rPr>
        <w:t>h</w:t>
      </w:r>
      <w:r>
        <w:rPr>
          <w:color w:val="231F20"/>
          <w:spacing w:val="3"/>
          <w:w w:val="77"/>
          <w:sz w:val="17"/>
        </w:rPr>
        <w:t>i</w:t>
      </w:r>
      <w:r>
        <w:rPr>
          <w:color w:val="231F20"/>
          <w:spacing w:val="1"/>
          <w:sz w:val="17"/>
        </w:rPr>
        <w:t>n</w:t>
      </w:r>
      <w:r>
        <w:rPr>
          <w:color w:val="231F20"/>
          <w:spacing w:val="2"/>
          <w:w w:val="88"/>
          <w:sz w:val="17"/>
        </w:rPr>
        <w:t>a</w:t>
      </w:r>
      <w:r>
        <w:rPr>
          <w:color w:val="231F20"/>
          <w:spacing w:val="2"/>
          <w:w w:val="112"/>
          <w:sz w:val="17"/>
        </w:rPr>
        <w:t>-</w:t>
      </w:r>
      <w:r>
        <w:rPr>
          <w:color w:val="231F20"/>
          <w:spacing w:val="6"/>
          <w:w w:val="66"/>
          <w:sz w:val="17"/>
        </w:rPr>
        <w:t>r</w:t>
      </w:r>
      <w:r>
        <w:rPr>
          <w:color w:val="231F20"/>
          <w:spacing w:val="3"/>
          <w:sz w:val="17"/>
        </w:rPr>
        <w:t>u</w:t>
      </w:r>
      <w:r>
        <w:rPr>
          <w:color w:val="231F20"/>
          <w:spacing w:val="4"/>
          <w:sz w:val="17"/>
        </w:rPr>
        <w:t>nx</w:t>
      </w:r>
      <w:r>
        <w:rPr>
          <w:color w:val="231F20"/>
          <w:spacing w:val="3"/>
          <w:w w:val="55"/>
          <w:sz w:val="17"/>
        </w:rPr>
        <w:t>i</w:t>
      </w:r>
      <w:r>
        <w:rPr>
          <w:color w:val="231F20"/>
          <w:sz w:val="17"/>
        </w:rPr>
        <w:t>n</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6"/>
        </w:rPr>
      </w:pPr>
    </w:p>
    <w:p>
      <w:pPr>
        <w:pStyle w:val="3"/>
        <w:spacing w:line="290" w:lineRule="auto"/>
        <w:ind w:left="1152" w:right="1154" w:firstLine="340"/>
        <w:jc w:val="both"/>
      </w:pPr>
      <w:r>
        <w:rPr>
          <w:color w:val="231F20"/>
          <w:spacing w:val="-4"/>
        </w:rPr>
        <w:t>成立于</w:t>
      </w:r>
      <w:r>
        <w:rPr>
          <w:color w:val="231F20"/>
          <w:spacing w:val="3"/>
        </w:rPr>
        <w:t>1998</w:t>
      </w:r>
      <w:r>
        <w:rPr>
          <w:color w:val="231F20"/>
          <w:spacing w:val="-10"/>
        </w:rPr>
        <w:t>年，位于美丽富饶的海滨城市、全国最大纯水机生产基地——浙</w:t>
      </w:r>
      <w:r>
        <w:rPr>
          <w:color w:val="231F20"/>
          <w:spacing w:val="-18"/>
        </w:rPr>
        <w:t>江省慈溪市，润鑫电器是一家集科研、开发、生产、经营于一体的外向型企业。作</w:t>
      </w:r>
      <w:r>
        <w:rPr>
          <w:color w:val="231F20"/>
          <w:spacing w:val="-10"/>
        </w:rPr>
        <w:t>为拥有多年专业水处理领域生产经验的企业，润鑫电器一直以来以其专业性、雄</w:t>
      </w:r>
      <w:r>
        <w:rPr>
          <w:color w:val="231F20"/>
          <w:spacing w:val="-17"/>
        </w:rPr>
        <w:t>厚的生产实力、执着的品质追求，享誉业界，成为众多国际、国内知名水处理企业</w:t>
      </w:r>
      <w:r>
        <w:rPr>
          <w:color w:val="231F20"/>
          <w:spacing w:val="-13"/>
        </w:rPr>
        <w:t>的长期合作伙伴，产品行销世界几十个国家和地区。</w:t>
      </w:r>
    </w:p>
    <w:p>
      <w:pPr>
        <w:pStyle w:val="3"/>
        <w:spacing w:before="4"/>
        <w:ind w:left="1492"/>
      </w:pPr>
      <w:r>
        <w:rPr>
          <w:color w:val="231F20"/>
          <w:spacing w:val="-7"/>
        </w:rPr>
        <w:t>近年来，公司推行国际流行的</w:t>
      </w:r>
      <w:r>
        <w:rPr>
          <w:color w:val="231F20"/>
          <w:w w:val="130"/>
        </w:rPr>
        <w:t>TQM</w:t>
      </w:r>
      <w:r>
        <w:rPr>
          <w:color w:val="231F20"/>
          <w:spacing w:val="-48"/>
        </w:rPr>
        <w:t>、</w:t>
      </w:r>
      <w:r>
        <w:rPr>
          <w:color w:val="231F20"/>
          <w:spacing w:val="5"/>
        </w:rPr>
        <w:t>6S</w:t>
      </w:r>
      <w:r>
        <w:rPr>
          <w:color w:val="231F20"/>
          <w:spacing w:val="-5"/>
        </w:rPr>
        <w:t>现场管理办法，整个质量管理体系按</w:t>
      </w:r>
    </w:p>
    <w:p>
      <w:pPr>
        <w:pStyle w:val="3"/>
        <w:spacing w:before="49" w:line="290" w:lineRule="auto"/>
        <w:ind w:left="1152" w:right="1153"/>
      </w:pPr>
      <w:r>
        <w:rPr>
          <w:color w:val="231F20"/>
          <w:spacing w:val="-3"/>
        </w:rPr>
        <w:t>ISO9001：2000</w:t>
      </w:r>
      <w:r>
        <w:rPr>
          <w:color w:val="231F20"/>
          <w:spacing w:val="-14"/>
        </w:rPr>
        <w:t>建立。目前，由润鑫公司独立设计并制造的纯水设备已广泛的应用</w:t>
      </w:r>
      <w:r>
        <w:rPr>
          <w:color w:val="231F20"/>
          <w:spacing w:val="-24"/>
        </w:rPr>
        <w:t>在家庭、别墅、食品饮料、电子、医药、电力、化工等诸多领域及场所。</w:t>
      </w:r>
    </w:p>
    <w:p>
      <w:pPr>
        <w:pStyle w:val="3"/>
        <w:spacing w:before="2" w:line="290" w:lineRule="auto"/>
        <w:ind w:left="1152" w:right="1154" w:firstLine="340"/>
        <w:jc w:val="both"/>
      </w:pPr>
      <w:r>
        <w:rPr>
          <w:color w:val="231F20"/>
          <w:spacing w:val="-10"/>
        </w:rPr>
        <w:t>坚持专业化、国际化发展的鸿智，在保持高速增长的同时，始终以市场为导</w:t>
      </w:r>
      <w:r>
        <w:rPr>
          <w:color w:val="231F20"/>
          <w:spacing w:val="-22"/>
        </w:rPr>
        <w:t>向，重品质、守诚信，以用户利益为先，奉献安全、高品质、人性化的产品。慈溪润</w:t>
      </w:r>
      <w:r>
        <w:rPr>
          <w:color w:val="231F20"/>
          <w:spacing w:val="-4"/>
        </w:rPr>
        <w:t>鑫电器有限公司</w:t>
      </w:r>
    </w:p>
    <w:p>
      <w:pPr>
        <w:pStyle w:val="3"/>
        <w:spacing w:before="3" w:line="290" w:lineRule="auto"/>
        <w:ind w:left="1152" w:right="1154" w:firstLine="340"/>
        <w:jc w:val="both"/>
      </w:pPr>
      <w:r>
        <w:rPr>
          <w:color w:val="231F20"/>
          <w:spacing w:val="-4"/>
        </w:rPr>
        <w:t>主营产品：</w:t>
      </w:r>
      <w:r>
        <w:rPr>
          <w:color w:val="231F20"/>
          <w:spacing w:val="-3"/>
        </w:rPr>
        <w:t>50-5000</w:t>
      </w:r>
      <w:r>
        <w:rPr>
          <w:color w:val="231F20"/>
          <w:spacing w:val="-11"/>
        </w:rPr>
        <w:t>加仑反渗透纯水机、净水器、一体化纯水机，软水器等水</w:t>
      </w:r>
      <w:r>
        <w:rPr>
          <w:color w:val="231F20"/>
          <w:spacing w:val="-5"/>
        </w:rPr>
        <w:t>处理净化产品和配件</w:t>
      </w:r>
    </w:p>
    <w:p>
      <w:pPr>
        <w:pStyle w:val="3"/>
        <w:spacing w:before="8"/>
        <w:rPr>
          <w:sz w:val="21"/>
        </w:rPr>
      </w:pPr>
    </w:p>
    <w:p>
      <w:pPr>
        <w:pStyle w:val="2"/>
      </w:pPr>
      <w:r>
        <w:rPr>
          <w:color w:val="231F20"/>
        </w:rPr>
        <w:t>江苏鹏宇玻璃钢压力容器有限公司</w:t>
      </w:r>
    </w:p>
    <w:p>
      <w:pPr>
        <w:spacing w:before="4" w:line="309" w:lineRule="auto"/>
        <w:ind w:left="1152" w:right="5106" w:firstLine="0"/>
        <w:jc w:val="left"/>
        <w:rPr>
          <w:sz w:val="17"/>
        </w:rPr>
      </w:pPr>
      <w:r>
        <w:rPr>
          <w:color w:val="231F20"/>
          <w:spacing w:val="-10"/>
          <w:sz w:val="17"/>
        </w:rPr>
        <w:t>地址：常州市礼嘉庞家开发区 电话：</w:t>
      </w:r>
      <w:r>
        <w:rPr>
          <w:color w:val="231F20"/>
          <w:spacing w:val="-5"/>
          <w:sz w:val="17"/>
        </w:rPr>
        <w:t>0519-86254615</w:t>
      </w:r>
      <w:r>
        <w:rPr>
          <w:color w:val="231F20"/>
          <w:spacing w:val="-26"/>
          <w:sz w:val="17"/>
        </w:rPr>
        <w:t xml:space="preserve"> </w:t>
      </w:r>
      <w:r>
        <w:rPr>
          <w:color w:val="231F20"/>
          <w:sz w:val="17"/>
        </w:rPr>
        <w:t xml:space="preserve">86255336 </w:t>
      </w:r>
      <w:r>
        <w:rPr>
          <w:color w:val="231F20"/>
          <w:spacing w:val="-9"/>
          <w:sz w:val="17"/>
        </w:rPr>
        <w:t>传真：</w:t>
      </w:r>
      <w:r>
        <w:rPr>
          <w:color w:val="231F20"/>
          <w:spacing w:val="-5"/>
          <w:sz w:val="17"/>
        </w:rPr>
        <w:t>0519-86251993</w:t>
      </w:r>
    </w:p>
    <w:p>
      <w:pPr>
        <w:spacing w:before="0" w:line="314" w:lineRule="auto"/>
        <w:ind w:left="1152" w:right="4755" w:firstLine="0"/>
        <w:jc w:val="left"/>
        <w:rPr>
          <w:sz w:val="17"/>
        </w:rPr>
      </w:pPr>
      <w:r>
        <w:fldChar w:fldCharType="begin"/>
      </w:r>
      <w:r>
        <w:instrText xml:space="preserve"> HYPERLINK "mailto:ycblg@yongcheng-china.com" \h </w:instrText>
      </w:r>
      <w:r>
        <w:fldChar w:fldCharType="separate"/>
      </w: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2"/>
          <w:w w:val="55"/>
          <w:sz w:val="17"/>
        </w:rPr>
        <w:t>l:</w:t>
      </w:r>
      <w:r>
        <w:rPr>
          <w:color w:val="231F20"/>
          <w:spacing w:val="-4"/>
          <w:sz w:val="17"/>
        </w:rPr>
        <w:t>y</w:t>
      </w:r>
      <w:r>
        <w:rPr>
          <w:color w:val="231F20"/>
          <w:spacing w:val="-1"/>
          <w:w w:val="88"/>
          <w:sz w:val="17"/>
        </w:rPr>
        <w:t>c</w:t>
      </w:r>
      <w:r>
        <w:rPr>
          <w:color w:val="231F20"/>
          <w:spacing w:val="-2"/>
          <w:sz w:val="17"/>
        </w:rPr>
        <w:t>b</w:t>
      </w:r>
      <w:r>
        <w:rPr>
          <w:color w:val="231F20"/>
          <w:spacing w:val="-2"/>
          <w:w w:val="55"/>
          <w:sz w:val="17"/>
        </w:rPr>
        <w:t>l</w:t>
      </w:r>
      <w:r>
        <w:rPr>
          <w:color w:val="231F20"/>
          <w:spacing w:val="-6"/>
          <w:sz w:val="17"/>
        </w:rPr>
        <w:t>g</w:t>
      </w:r>
      <w:r>
        <w:rPr>
          <w:color w:val="231F20"/>
          <w:spacing w:val="-4"/>
          <w:w w:val="183"/>
          <w:sz w:val="17"/>
        </w:rPr>
        <w:t>@</w:t>
      </w:r>
      <w:r>
        <w:rPr>
          <w:color w:val="231F20"/>
          <w:spacing w:val="-4"/>
          <w:sz w:val="17"/>
        </w:rPr>
        <w:t>y</w:t>
      </w:r>
      <w:r>
        <w:rPr>
          <w:color w:val="231F20"/>
          <w:sz w:val="17"/>
        </w:rPr>
        <w:t>o</w:t>
      </w:r>
      <w:r>
        <w:rPr>
          <w:color w:val="231F20"/>
          <w:spacing w:val="-1"/>
          <w:sz w:val="17"/>
        </w:rPr>
        <w:t>n</w:t>
      </w:r>
      <w:r>
        <w:rPr>
          <w:color w:val="231F20"/>
          <w:spacing w:val="-2"/>
          <w:sz w:val="17"/>
        </w:rPr>
        <w:t>g</w:t>
      </w:r>
      <w:r>
        <w:rPr>
          <w:color w:val="231F20"/>
          <w:spacing w:val="-1"/>
          <w:w w:val="88"/>
          <w:sz w:val="17"/>
        </w:rPr>
        <w:t>c</w:t>
      </w:r>
      <w:r>
        <w:rPr>
          <w:color w:val="231F20"/>
          <w:spacing w:val="1"/>
          <w:sz w:val="17"/>
        </w:rPr>
        <w:t>h</w:t>
      </w:r>
      <w:r>
        <w:rPr>
          <w:color w:val="231F20"/>
          <w:spacing w:val="1"/>
          <w:w w:val="88"/>
          <w:sz w:val="17"/>
        </w:rPr>
        <w:t>e</w:t>
      </w:r>
      <w:r>
        <w:rPr>
          <w:color w:val="231F20"/>
          <w:spacing w:val="-1"/>
          <w:sz w:val="17"/>
        </w:rPr>
        <w:t>n</w:t>
      </w:r>
      <w:r>
        <w:rPr>
          <w:color w:val="231F20"/>
          <w:spacing w:val="-2"/>
          <w:sz w:val="17"/>
        </w:rPr>
        <w:t>g</w:t>
      </w:r>
      <w:r>
        <w:rPr>
          <w:color w:val="231F20"/>
          <w:spacing w:val="5"/>
          <w:w w:val="112"/>
          <w:sz w:val="17"/>
        </w:rPr>
        <w:t>-</w:t>
      </w:r>
      <w:r>
        <w:rPr>
          <w:color w:val="231F20"/>
          <w:spacing w:val="-1"/>
          <w:w w:val="88"/>
          <w:sz w:val="17"/>
        </w:rPr>
        <w:t>c</w:t>
      </w:r>
      <w:r>
        <w:rPr>
          <w:color w:val="231F20"/>
          <w:spacing w:val="3"/>
          <w:w w:val="85"/>
          <w:sz w:val="17"/>
        </w:rPr>
        <w:t>hi</w:t>
      </w:r>
      <w:r>
        <w:rPr>
          <w:color w:val="231F20"/>
          <w:spacing w:val="1"/>
          <w:w w:val="85"/>
          <w:sz w:val="17"/>
        </w:rPr>
        <w:t>n</w:t>
      </w:r>
      <w:r>
        <w:rPr>
          <w:color w:val="231F20"/>
          <w:spacing w:val="2"/>
          <w:w w:val="88"/>
          <w:sz w:val="17"/>
        </w:rPr>
        <w:t>a</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"http://www.yongcheng-china.com/" \h </w:instrText>
      </w:r>
      <w:r>
        <w:fldChar w:fldCharType="separate"/>
      </w:r>
      <w:r>
        <w:rPr>
          <w:color w:val="231F20"/>
          <w:spacing w:val="3"/>
          <w:w w:val="143"/>
          <w:sz w:val="17"/>
        </w:rPr>
        <w:t>ww</w:t>
      </w:r>
      <w:r>
        <w:rPr>
          <w:color w:val="231F20"/>
          <w:spacing w:val="-11"/>
          <w:w w:val="143"/>
          <w:sz w:val="17"/>
        </w:rPr>
        <w:t>w</w:t>
      </w:r>
      <w:r>
        <w:rPr>
          <w:color w:val="231F20"/>
          <w:spacing w:val="-14"/>
          <w:w w:val="50"/>
          <w:sz w:val="17"/>
        </w:rPr>
        <w:t>.</w:t>
      </w:r>
      <w:r>
        <w:rPr>
          <w:color w:val="231F20"/>
          <w:spacing w:val="-4"/>
          <w:sz w:val="17"/>
        </w:rPr>
        <w:t>y</w:t>
      </w:r>
      <w:r>
        <w:rPr>
          <w:color w:val="231F20"/>
          <w:sz w:val="17"/>
        </w:rPr>
        <w:t>o</w:t>
      </w:r>
      <w:r>
        <w:rPr>
          <w:color w:val="231F20"/>
          <w:spacing w:val="-1"/>
          <w:sz w:val="17"/>
        </w:rPr>
        <w:t>n</w:t>
      </w:r>
      <w:r>
        <w:rPr>
          <w:color w:val="231F20"/>
          <w:spacing w:val="-2"/>
          <w:sz w:val="17"/>
        </w:rPr>
        <w:t>g</w:t>
      </w:r>
      <w:r>
        <w:rPr>
          <w:color w:val="231F20"/>
          <w:spacing w:val="-1"/>
          <w:w w:val="88"/>
          <w:sz w:val="17"/>
        </w:rPr>
        <w:t>c</w:t>
      </w:r>
      <w:r>
        <w:rPr>
          <w:color w:val="231F20"/>
          <w:spacing w:val="1"/>
          <w:sz w:val="17"/>
        </w:rPr>
        <w:t>h</w:t>
      </w:r>
      <w:r>
        <w:rPr>
          <w:color w:val="231F20"/>
          <w:spacing w:val="1"/>
          <w:w w:val="88"/>
          <w:sz w:val="17"/>
        </w:rPr>
        <w:t>e</w:t>
      </w:r>
      <w:r>
        <w:rPr>
          <w:color w:val="231F20"/>
          <w:spacing w:val="-1"/>
          <w:sz w:val="17"/>
        </w:rPr>
        <w:t>n</w:t>
      </w:r>
      <w:r>
        <w:rPr>
          <w:color w:val="231F20"/>
          <w:spacing w:val="-2"/>
          <w:sz w:val="17"/>
        </w:rPr>
        <w:t>g</w:t>
      </w:r>
      <w:r>
        <w:rPr>
          <w:color w:val="231F20"/>
          <w:spacing w:val="5"/>
          <w:w w:val="112"/>
          <w:sz w:val="17"/>
        </w:rPr>
        <w:t>-</w:t>
      </w:r>
      <w:r>
        <w:rPr>
          <w:color w:val="231F20"/>
          <w:spacing w:val="-1"/>
          <w:w w:val="88"/>
          <w:sz w:val="17"/>
        </w:rPr>
        <w:t>c</w:t>
      </w:r>
      <w:r>
        <w:rPr>
          <w:color w:val="231F20"/>
          <w:spacing w:val="4"/>
          <w:sz w:val="17"/>
        </w:rPr>
        <w:t>h</w:t>
      </w:r>
      <w:r>
        <w:rPr>
          <w:color w:val="231F20"/>
          <w:spacing w:val="3"/>
          <w:w w:val="55"/>
          <w:sz w:val="17"/>
        </w:rPr>
        <w:t>i</w:t>
      </w:r>
      <w:r>
        <w:rPr>
          <w:color w:val="231F20"/>
          <w:spacing w:val="1"/>
          <w:sz w:val="17"/>
        </w:rPr>
        <w:t>n</w:t>
      </w:r>
      <w:r>
        <w:rPr>
          <w:color w:val="231F20"/>
          <w:spacing w:val="2"/>
          <w:w w:val="88"/>
          <w:sz w:val="17"/>
        </w:rPr>
        <w:t>a</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0"/>
        <w:rPr>
          <w:sz w:val="12"/>
        </w:rPr>
      </w:pPr>
    </w:p>
    <w:p>
      <w:pPr>
        <w:pStyle w:val="2"/>
        <w:spacing w:before="69"/>
      </w:pPr>
      <w:r>
        <w:rPr>
          <w:color w:val="231F20"/>
        </w:rPr>
        <w:t>90</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64" name="组合 36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61" name="直线 36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62" name="图片 36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63" name="文本框 36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6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PjagRV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363" o:spid="_x0000_s1026" o:spt="20" style="position:absolute;left:0;top:478;height:0;width:6236;" filled="f" stroked="t" coordsize="21600,21600" o:gfxdata="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LJt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64" o:spid="_x0000_s1026" o:spt="75" alt="" type="#_x0000_t75" style="position:absolute;left:34;top:0;height:476;width:1228;" filled="f" o:preferrelative="t" stroked="f" coordsize="21600,21600" o:gfxdata="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LtWT&#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65" o:spid="_x0000_s1026" o:spt="202" type="#_x0000_t202" style="position:absolute;left:0;top:0;height:484;width:6237;"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firstLine="340"/>
        <w:jc w:val="both"/>
      </w:pPr>
      <w:r>
        <w:rPr>
          <w:color w:val="231F20"/>
          <w:spacing w:val="-13"/>
        </w:rPr>
        <w:t>江苏鹏宇玻璃钢压力容器有限公司，是江苏省优秀民营企业，成立于</w:t>
      </w:r>
      <w:r>
        <w:rPr>
          <w:color w:val="231F20"/>
        </w:rPr>
        <w:t>2003</w:t>
      </w:r>
      <w:r>
        <w:rPr>
          <w:color w:val="231F20"/>
          <w:spacing w:val="-7"/>
        </w:rPr>
        <w:t>年。</w:t>
      </w:r>
      <w:r>
        <w:rPr>
          <w:color w:val="231F20"/>
          <w:spacing w:val="-8"/>
        </w:rPr>
        <w:t xml:space="preserve">公司致力于反渗透装置用玻璃钢压力容器及玻璃钢罐的研发生产，所创“鹏宇” </w:t>
      </w:r>
      <w:r>
        <w:rPr>
          <w:color w:val="231F20"/>
          <w:spacing w:val="-11"/>
        </w:rPr>
        <w:t>民族产品，吸取国内外同类产品精华，自主创新出完善的制作工艺</w:t>
      </w:r>
      <w:r>
        <w:rPr>
          <w:color w:val="231F20"/>
          <w:spacing w:val="-22"/>
        </w:rPr>
        <w:t>。“鹏宇”产品</w:t>
      </w:r>
      <w:r>
        <w:rPr>
          <w:color w:val="231F20"/>
          <w:spacing w:val="-17"/>
        </w:rPr>
        <w:t>已被国内众多水工业厂商青睐，产品远销中东，东南亚，澳大利亚等地区。</w:t>
      </w:r>
    </w:p>
    <w:p>
      <w:pPr>
        <w:pStyle w:val="3"/>
        <w:spacing w:before="4" w:line="290" w:lineRule="auto"/>
        <w:ind w:left="1152" w:right="1154" w:firstLine="340"/>
        <w:jc w:val="both"/>
      </w:pPr>
      <w:r>
        <w:rPr>
          <w:color w:val="231F20"/>
          <w:spacing w:val="-16"/>
        </w:rPr>
        <w:t>公司管理科学，严谨，技术力量雄厚，依托长三角制造业的优势，在玻璃钢膜</w:t>
      </w:r>
      <w:r>
        <w:rPr>
          <w:color w:val="231F20"/>
          <w:spacing w:val="-14"/>
        </w:rPr>
        <w:t>壳方面更有新的突破，目标专而精，技术口臻完善。</w:t>
      </w:r>
    </w:p>
    <w:p>
      <w:pPr>
        <w:pStyle w:val="3"/>
        <w:spacing w:before="2" w:line="290" w:lineRule="auto"/>
        <w:ind w:left="1152" w:right="1154" w:firstLine="340"/>
        <w:jc w:val="both"/>
      </w:pPr>
      <w:r>
        <w:rPr>
          <w:color w:val="231F20"/>
        </w:rPr>
        <w:t>公司在通过</w:t>
      </w:r>
      <w:r>
        <w:rPr>
          <w:color w:val="231F20"/>
          <w:spacing w:val="3"/>
          <w:w w:val="66"/>
        </w:rPr>
        <w:t>I</w:t>
      </w:r>
      <w:r>
        <w:rPr>
          <w:color w:val="231F20"/>
          <w:w w:val="110"/>
        </w:rPr>
        <w:t>S</w:t>
      </w:r>
      <w:r>
        <w:rPr>
          <w:color w:val="231F20"/>
          <w:spacing w:val="4"/>
          <w:w w:val="143"/>
        </w:rPr>
        <w:t>O</w:t>
      </w:r>
      <w:r>
        <w:rPr>
          <w:color w:val="231F20"/>
          <w:spacing w:val="6"/>
        </w:rPr>
        <w:t>9</w:t>
      </w:r>
      <w:r>
        <w:rPr>
          <w:color w:val="231F20"/>
          <w:spacing w:val="7"/>
        </w:rPr>
        <w:t>00</w:t>
      </w:r>
      <w:r>
        <w:rPr>
          <w:color w:val="231F20"/>
          <w:spacing w:val="-7"/>
        </w:rPr>
        <w:t>0</w:t>
      </w:r>
      <w:r>
        <w:rPr>
          <w:color w:val="231F20"/>
          <w:spacing w:val="-50"/>
        </w:rPr>
        <w:t>：</w:t>
      </w:r>
      <w:r>
        <w:rPr>
          <w:color w:val="231F20"/>
          <w:spacing w:val="4"/>
        </w:rPr>
        <w:t>2</w:t>
      </w:r>
      <w:r>
        <w:rPr>
          <w:color w:val="231F20"/>
          <w:spacing w:val="7"/>
        </w:rPr>
        <w:t>0</w:t>
      </w:r>
      <w:r>
        <w:rPr>
          <w:color w:val="231F20"/>
          <w:spacing w:val="-6"/>
        </w:rPr>
        <w:t>0</w:t>
      </w:r>
      <w:r>
        <w:rPr>
          <w:color w:val="231F20"/>
          <w:spacing w:val="-3"/>
        </w:rPr>
        <w:t>1</w:t>
      </w:r>
      <w:r>
        <w:rPr>
          <w:color w:val="231F20"/>
          <w:spacing w:val="-13"/>
        </w:rPr>
        <w:t>质理管理体系认证的可靠保证下，本着“精益求精</w:t>
      </w:r>
      <w:r>
        <w:rPr>
          <w:color w:val="231F20"/>
          <w:spacing w:val="-17"/>
        </w:rPr>
        <w:t>制作，全心全意服务”的企业宗旨，服务于纯水制造及相关行业。</w:t>
      </w:r>
    </w:p>
    <w:p>
      <w:pPr>
        <w:pStyle w:val="3"/>
        <w:spacing w:before="2"/>
        <w:ind w:left="1492"/>
      </w:pPr>
      <w:r>
        <w:rPr>
          <w:color w:val="231F20"/>
        </w:rPr>
        <w:t>本着“创新、务实、诚信、友谊”的精神，鹏宇公司愿与广大同仁共同进步。</w:t>
      </w:r>
    </w:p>
    <w:p>
      <w:pPr>
        <w:pStyle w:val="3"/>
        <w:spacing w:before="4"/>
        <w:rPr>
          <w:sz w:val="25"/>
        </w:rPr>
      </w:pPr>
    </w:p>
    <w:p>
      <w:pPr>
        <w:pStyle w:val="2"/>
      </w:pPr>
      <w:r>
        <w:rPr>
          <w:color w:val="231F20"/>
        </w:rPr>
        <w:t>上海亚星塑胶容器有限公司</w:t>
      </w:r>
    </w:p>
    <w:p>
      <w:pPr>
        <w:spacing w:before="4" w:line="309" w:lineRule="auto"/>
        <w:ind w:left="1152" w:right="4335" w:firstLine="0"/>
        <w:jc w:val="left"/>
        <w:rPr>
          <w:sz w:val="17"/>
        </w:rPr>
      </w:pPr>
      <w:r>
        <w:rPr>
          <w:color w:val="231F20"/>
          <w:sz w:val="17"/>
        </w:rPr>
        <w:t>地址：上海市青浦区赵屯镇白石路2549号电话：021-59211100 59211333</w:t>
      </w:r>
    </w:p>
    <w:p>
      <w:pPr>
        <w:spacing w:before="0" w:line="216" w:lineRule="exact"/>
        <w:ind w:left="1152" w:right="0" w:firstLine="0"/>
        <w:jc w:val="left"/>
        <w:rPr>
          <w:sz w:val="17"/>
        </w:rPr>
      </w:pPr>
      <w:r>
        <w:rPr>
          <w:color w:val="231F20"/>
          <w:sz w:val="17"/>
        </w:rPr>
        <w:t>传真：021-59210758</w:t>
      </w:r>
    </w:p>
    <w:p>
      <w:pPr>
        <w:spacing w:before="63"/>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0"/>
          <w:sz w:val="17"/>
        </w:rPr>
        <w:t>：</w:t>
      </w:r>
      <w:r>
        <w:fldChar w:fldCharType="begin"/>
      </w:r>
      <w:r>
        <w:instrText xml:space="preserve"> HYPERLINK "mailto:shyaxing@126.com" \h </w:instrText>
      </w:r>
      <w:r>
        <w:fldChar w:fldCharType="separate"/>
      </w:r>
      <w:r>
        <w:rPr>
          <w:color w:val="231F20"/>
          <w:w w:val="88"/>
          <w:sz w:val="17"/>
        </w:rPr>
        <w:t>s</w:t>
      </w:r>
      <w:r>
        <w:rPr>
          <w:color w:val="231F20"/>
          <w:spacing w:val="-3"/>
          <w:w w:val="88"/>
          <w:sz w:val="17"/>
        </w:rPr>
        <w:t>h</w:t>
      </w:r>
      <w:r>
        <w:rPr>
          <w:color w:val="231F20"/>
          <w:spacing w:val="-3"/>
          <w:sz w:val="17"/>
        </w:rPr>
        <w:t>y</w:t>
      </w:r>
      <w:r>
        <w:rPr>
          <w:color w:val="231F20"/>
          <w:spacing w:val="4"/>
          <w:w w:val="88"/>
          <w:sz w:val="17"/>
        </w:rPr>
        <w:t>a</w:t>
      </w:r>
      <w:r>
        <w:rPr>
          <w:color w:val="231F20"/>
          <w:spacing w:val="4"/>
          <w:sz w:val="17"/>
        </w:rPr>
        <w:t>x</w:t>
      </w:r>
      <w:r>
        <w:rPr>
          <w:color w:val="231F20"/>
          <w:spacing w:val="3"/>
          <w:w w:val="55"/>
          <w:sz w:val="17"/>
        </w:rPr>
        <w:t>i</w:t>
      </w:r>
      <w:r>
        <w:rPr>
          <w:color w:val="231F20"/>
          <w:spacing w:val="-1"/>
          <w:sz w:val="17"/>
        </w:rPr>
        <w:t>n</w:t>
      </w:r>
      <w:r>
        <w:rPr>
          <w:color w:val="231F20"/>
          <w:spacing w:val="-6"/>
          <w:sz w:val="17"/>
        </w:rPr>
        <w:t>g</w:t>
      </w:r>
      <w:r>
        <w:rPr>
          <w:color w:val="231F20"/>
          <w:spacing w:val="-16"/>
          <w:w w:val="183"/>
          <w:sz w:val="17"/>
        </w:rPr>
        <w:t>@</w:t>
      </w:r>
      <w:r>
        <w:rPr>
          <w:color w:val="231F20"/>
          <w:spacing w:val="-1"/>
          <w:sz w:val="17"/>
        </w:rPr>
        <w:t>1</w:t>
      </w:r>
      <w:r>
        <w:rPr>
          <w:color w:val="231F20"/>
          <w:w w:val="83"/>
          <w:sz w:val="17"/>
        </w:rPr>
        <w:t>26</w:t>
      </w:r>
      <w:r>
        <w:rPr>
          <w:color w:val="231F20"/>
          <w:spacing w:val="-2"/>
          <w:w w:val="83"/>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7"/>
        <w:rPr>
          <w:sz w:val="26"/>
        </w:rPr>
      </w:pPr>
    </w:p>
    <w:p>
      <w:pPr>
        <w:pStyle w:val="3"/>
        <w:spacing w:line="290" w:lineRule="auto"/>
        <w:ind w:left="1152" w:right="1154" w:firstLine="340"/>
        <w:jc w:val="both"/>
      </w:pPr>
      <w:r>
        <w:rPr>
          <w:color w:val="231F20"/>
          <w:spacing w:val="-11"/>
        </w:rPr>
        <w:t>上海亚星塑胶容器有限公司，是目前国内生产塑胶容器规模最大、技术量最</w:t>
      </w:r>
      <w:r>
        <w:rPr>
          <w:color w:val="231F20"/>
          <w:spacing w:val="-18"/>
        </w:rPr>
        <w:t>强、产品类型最全，集生产、研发、销售于一体的滚塑塑胶容器及不锈钢容器的专</w:t>
      </w:r>
      <w:r>
        <w:rPr>
          <w:color w:val="231F20"/>
          <w:spacing w:val="-12"/>
        </w:rPr>
        <w:t>业制造商。</w:t>
      </w:r>
    </w:p>
    <w:p>
      <w:pPr>
        <w:pStyle w:val="3"/>
        <w:spacing w:before="3" w:line="290" w:lineRule="auto"/>
        <w:ind w:left="1152" w:right="1154" w:firstLine="340"/>
        <w:jc w:val="both"/>
      </w:pPr>
      <w:r>
        <w:rPr>
          <w:color w:val="231F20"/>
          <w:spacing w:val="-6"/>
        </w:rPr>
        <w:t>公司严格遵循国家</w:t>
      </w:r>
      <w:r>
        <w:rPr>
          <w:color w:val="231F20"/>
        </w:rPr>
        <w:t>GB9687-88</w:t>
      </w:r>
      <w:r>
        <w:rPr>
          <w:color w:val="231F20"/>
          <w:spacing w:val="-11"/>
        </w:rPr>
        <w:t>质量标准，采用进品食品级</w:t>
      </w:r>
      <w:r>
        <w:rPr>
          <w:color w:val="231F20"/>
          <w:spacing w:val="-19"/>
        </w:rPr>
        <w:t>PE（</w:t>
      </w:r>
      <w:r>
        <w:rPr>
          <w:color w:val="231F20"/>
          <w:spacing w:val="-14"/>
        </w:rPr>
        <w:t>聚乙烯</w:t>
      </w:r>
      <w:r>
        <w:rPr>
          <w:color w:val="231F20"/>
          <w:spacing w:val="-38"/>
        </w:rPr>
        <w:t>）</w:t>
      </w:r>
      <w:r>
        <w:rPr>
          <w:color w:val="231F20"/>
          <w:spacing w:val="1"/>
        </w:rPr>
        <w:t>塑胶原</w:t>
      </w:r>
      <w:r>
        <w:rPr>
          <w:color w:val="231F20"/>
          <w:spacing w:val="-9"/>
        </w:rPr>
        <w:t>料及科学配料，运用国外</w:t>
      </w:r>
      <w:r>
        <w:rPr>
          <w:color w:val="231F20"/>
          <w:spacing w:val="-3"/>
          <w:w w:val="132"/>
        </w:rPr>
        <w:t>R</w:t>
      </w:r>
      <w:r>
        <w:rPr>
          <w:color w:val="231F20"/>
          <w:spacing w:val="4"/>
          <w:w w:val="143"/>
        </w:rPr>
        <w:t>O</w:t>
      </w:r>
      <w:r>
        <w:rPr>
          <w:color w:val="231F20"/>
          <w:spacing w:val="-4"/>
          <w:w w:val="121"/>
        </w:rPr>
        <w:t>T</w:t>
      </w:r>
      <w:r>
        <w:rPr>
          <w:color w:val="231F20"/>
          <w:spacing w:val="-4"/>
          <w:w w:val="143"/>
        </w:rPr>
        <w:t>A</w:t>
      </w:r>
      <w:r>
        <w:rPr>
          <w:color w:val="231F20"/>
          <w:spacing w:val="7"/>
          <w:w w:val="121"/>
        </w:rPr>
        <w:t>T</w:t>
      </w:r>
      <w:r>
        <w:rPr>
          <w:color w:val="231F20"/>
          <w:spacing w:val="1"/>
          <w:w w:val="66"/>
        </w:rPr>
        <w:t>I</w:t>
      </w:r>
      <w:r>
        <w:rPr>
          <w:color w:val="231F20"/>
          <w:spacing w:val="2"/>
          <w:w w:val="143"/>
        </w:rPr>
        <w:t>O</w:t>
      </w:r>
      <w:r>
        <w:rPr>
          <w:color w:val="231F20"/>
          <w:spacing w:val="-34"/>
          <w:w w:val="143"/>
        </w:rPr>
        <w:t>N</w:t>
      </w:r>
      <w:r>
        <w:rPr>
          <w:color w:val="231F20"/>
          <w:spacing w:val="-15"/>
        </w:rPr>
        <w:t>（</w:t>
      </w:r>
      <w:r>
        <w:rPr>
          <w:color w:val="231F20"/>
          <w:spacing w:val="-3"/>
        </w:rPr>
        <w:t>旋转成型</w:t>
      </w:r>
      <w:r>
        <w:rPr>
          <w:color w:val="231F20"/>
          <w:spacing w:val="-41"/>
        </w:rPr>
        <w:t>）</w:t>
      </w:r>
      <w:r>
        <w:rPr>
          <w:color w:val="231F20"/>
          <w:spacing w:val="-8"/>
        </w:rPr>
        <w:t>工艺，专业生产一体成型</w:t>
      </w:r>
      <w:r>
        <w:rPr>
          <w:color w:val="231F20"/>
          <w:spacing w:val="6"/>
        </w:rPr>
        <w:t>4</w:t>
      </w:r>
      <w:r>
        <w:rPr>
          <w:color w:val="231F20"/>
          <w:spacing w:val="4"/>
        </w:rPr>
        <w:t>0</w:t>
      </w:r>
      <w:r>
        <w:rPr>
          <w:color w:val="231F20"/>
          <w:spacing w:val="-5"/>
          <w:w w:val="121"/>
        </w:rPr>
        <w:t>L</w:t>
      </w:r>
      <w:r>
        <w:rPr>
          <w:color w:val="231F20"/>
        </w:rPr>
        <w:t>至</w:t>
      </w:r>
    </w:p>
    <w:p>
      <w:pPr>
        <w:pStyle w:val="3"/>
        <w:spacing w:before="2"/>
        <w:ind w:left="1152"/>
      </w:pPr>
      <w:r>
        <w:rPr>
          <w:color w:val="231F20"/>
        </w:rPr>
        <w:t>50000L的各种塑胶普力容器及不锈钢容器。</w:t>
      </w:r>
    </w:p>
    <w:p>
      <w:pPr>
        <w:pStyle w:val="3"/>
        <w:spacing w:before="49"/>
        <w:ind w:left="1492"/>
      </w:pPr>
      <w:r>
        <w:rPr>
          <w:color w:val="231F20"/>
        </w:rPr>
        <w:t>公司产品畅销全国各地，远销美国、日本、韩国等多个国家。公司将始终坚持</w:t>
      </w:r>
    </w:p>
    <w:p>
      <w:pPr>
        <w:pStyle w:val="3"/>
        <w:spacing w:before="50" w:line="290" w:lineRule="auto"/>
        <w:ind w:left="1152" w:right="1154"/>
      </w:pPr>
      <w:r>
        <w:rPr>
          <w:color w:val="231F20"/>
          <w:spacing w:val="-17"/>
        </w:rPr>
        <w:t>“质量第一、用户至上”的服务宗旨，竭诚为广大客户提供最优质的产品，最优惠的价格，最优良及时的售后服务，真诚地希望与您携手共进、共创宏图。</w:t>
      </w:r>
    </w:p>
    <w:p>
      <w:pPr>
        <w:pStyle w:val="3"/>
        <w:spacing w:before="8"/>
        <w:rPr>
          <w:sz w:val="21"/>
        </w:rPr>
      </w:pPr>
    </w:p>
    <w:p>
      <w:pPr>
        <w:pStyle w:val="2"/>
      </w:pPr>
      <w:r>
        <w:rPr>
          <w:color w:val="231F20"/>
        </w:rPr>
        <w:t>河北成达玻璃钢有限公司</w:t>
      </w:r>
    </w:p>
    <w:p>
      <w:pPr>
        <w:spacing w:before="4" w:line="309" w:lineRule="auto"/>
        <w:ind w:left="1152" w:right="4239" w:firstLine="0"/>
        <w:jc w:val="left"/>
        <w:rPr>
          <w:sz w:val="17"/>
        </w:rPr>
      </w:pPr>
      <w:r>
        <w:rPr>
          <w:color w:val="231F20"/>
          <w:sz w:val="17"/>
        </w:rPr>
        <w:t>地址：河北省枣强县裕华东路666号053100 电话：0318-8287881 8287885</w:t>
      </w:r>
    </w:p>
    <w:p>
      <w:pPr>
        <w:spacing w:before="3"/>
        <w:ind w:left="1152" w:right="0" w:firstLine="0"/>
        <w:jc w:val="left"/>
        <w:rPr>
          <w:sz w:val="17"/>
        </w:rPr>
      </w:pPr>
      <w:r>
        <w:rPr>
          <w:color w:val="231F20"/>
          <w:sz w:val="17"/>
        </w:rPr>
        <w:t>传真：0318-8287883</w:t>
      </w:r>
    </w:p>
    <w:p>
      <w:pPr>
        <w:pStyle w:val="3"/>
        <w:spacing w:before="2"/>
        <w:rPr>
          <w:sz w:val="26"/>
        </w:rPr>
      </w:pPr>
    </w:p>
    <w:p>
      <w:pPr>
        <w:pStyle w:val="3"/>
        <w:spacing w:before="1" w:line="290" w:lineRule="auto"/>
        <w:ind w:left="1152" w:right="1154" w:firstLine="340"/>
        <w:jc w:val="both"/>
      </w:pPr>
      <w:r>
        <w:rPr>
          <w:color w:val="231F20"/>
          <w:spacing w:val="-2"/>
        </w:rPr>
        <w:t>河北成达玻璃钢有限公司始建于</w:t>
      </w:r>
      <w:r>
        <w:rPr>
          <w:color w:val="231F20"/>
        </w:rPr>
        <w:t>1976</w:t>
      </w:r>
      <w:r>
        <w:rPr>
          <w:color w:val="231F20"/>
          <w:spacing w:val="-8"/>
        </w:rPr>
        <w:t>年，三十多年来始终致力于玻璃钢管道</w:t>
      </w:r>
      <w:r>
        <w:rPr>
          <w:color w:val="231F20"/>
          <w:spacing w:val="-15"/>
        </w:rPr>
        <w:t>及储罐的生产和研究，公司设备先进，技术力量强，工人操作水平高，检测手段齐</w:t>
      </w:r>
      <w:r>
        <w:rPr>
          <w:color w:val="231F20"/>
          <w:spacing w:val="-9"/>
        </w:rPr>
        <w:t>全，能够独立的进行玻璃钢产品的设计和制造。</w:t>
      </w:r>
    </w:p>
    <w:p>
      <w:pPr>
        <w:pStyle w:val="3"/>
        <w:spacing w:before="2"/>
        <w:ind w:left="1492"/>
      </w:pPr>
      <w:r>
        <w:rPr>
          <w:color w:val="231F20"/>
        </w:rPr>
        <w:t>中港合资河北成达Winder玻璃钢膜壳事业部是公司专业致力于膜法水处</w:t>
      </w:r>
    </w:p>
    <w:p>
      <w:pPr>
        <w:pStyle w:val="2"/>
        <w:spacing w:before="14"/>
        <w:ind w:left="1492" w:right="1108"/>
        <w:jc w:val="right"/>
      </w:pPr>
      <w:r>
        <w:rPr>
          <w:color w:val="231F20"/>
        </w:rPr>
        <w:t>91</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68" name="组合 36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65" name="直线 36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66" name="图片 36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67" name="文本框 36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6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">
                <o:lock v:ext="edit" aspectratio="f"/>
                <v:line id="直线 367" o:spid="_x0000_s1026" o:spt="20" style="position:absolute;left:8;top:478;height:0;width:6236;" filled="f" stroked="t" coordsize="21600,21600" o:gfxdata="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7Ru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68" o:spid="_x0000_s1026" o:spt="75" alt="" type="#_x0000_t75" style="position:absolute;left:0;top:0;height:476;width:1228;" filled="f" o:preferrelative="t" stroked="f" coordsize="21600,21600" o:gfxdata="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FdOQ&#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69" o:spid="_x0000_s1026" o:spt="202" type="#_x0000_t202" style="position:absolute;left:0;top:0;height:484;width:6245;"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spacing w:val="1"/>
        </w:rPr>
        <w:t>理用玻璃钢压力容器</w:t>
      </w:r>
      <w:r>
        <w:rPr>
          <w:color w:val="231F20"/>
          <w:spacing w:val="-7"/>
        </w:rPr>
        <w:t>（</w:t>
      </w:r>
      <w:r>
        <w:rPr>
          <w:color w:val="231F20"/>
          <w:spacing w:val="-3"/>
        </w:rPr>
        <w:t>膜壳</w:t>
      </w:r>
      <w:r>
        <w:rPr>
          <w:color w:val="231F20"/>
          <w:spacing w:val="-25"/>
        </w:rPr>
        <w:t>）</w:t>
      </w:r>
      <w:r>
        <w:rPr>
          <w:color w:val="231F20"/>
          <w:spacing w:val="-2"/>
        </w:rPr>
        <w:t>研发和生产的事业部。公司与香港</w:t>
      </w:r>
      <w:r>
        <w:rPr>
          <w:color w:val="231F20"/>
          <w:spacing w:val="5"/>
          <w:w w:val="143"/>
        </w:rPr>
        <w:t>U</w:t>
      </w:r>
      <w:r>
        <w:rPr>
          <w:color w:val="231F20"/>
          <w:spacing w:val="13"/>
        </w:rPr>
        <w:t>n</w:t>
      </w:r>
      <w:r>
        <w:rPr>
          <w:color w:val="231F20"/>
          <w:spacing w:val="5"/>
          <w:w w:val="55"/>
        </w:rPr>
        <w:t>i</w:t>
      </w:r>
      <w:r>
        <w:rPr>
          <w:color w:val="231F20"/>
          <w:spacing w:val="4"/>
        </w:rPr>
        <w:t>v</w:t>
      </w:r>
      <w:r>
        <w:rPr>
          <w:color w:val="231F20"/>
          <w:spacing w:val="11"/>
          <w:w w:val="88"/>
        </w:rPr>
        <w:t>c</w:t>
      </w:r>
      <w:r>
        <w:rPr>
          <w:color w:val="231F20"/>
          <w:spacing w:val="11"/>
          <w:w w:val="66"/>
        </w:rPr>
        <w:t>r</w:t>
      </w:r>
      <w:r>
        <w:rPr>
          <w:color w:val="231F20"/>
          <w:spacing w:val="9"/>
          <w:w w:val="77"/>
        </w:rPr>
        <w:t>s</w:t>
      </w:r>
      <w:r>
        <w:rPr>
          <w:color w:val="231F20"/>
          <w:spacing w:val="13"/>
          <w:w w:val="88"/>
        </w:rPr>
        <w:t>a</w:t>
      </w:r>
      <w:r>
        <w:rPr>
          <w:color w:val="231F20"/>
          <w:w w:val="55"/>
        </w:rPr>
        <w:t>l</w:t>
      </w:r>
      <w:r>
        <w:rPr>
          <w:color w:val="231F20"/>
          <w:spacing w:val="-13"/>
        </w:rPr>
        <w:t xml:space="preserve"> </w:t>
      </w:r>
      <w:r>
        <w:rPr>
          <w:color w:val="231F20"/>
          <w:spacing w:val="6"/>
          <w:w w:val="110"/>
        </w:rPr>
        <w:t>S</w:t>
      </w:r>
      <w:r>
        <w:rPr>
          <w:color w:val="231F20"/>
          <w:spacing w:val="12"/>
          <w:w w:val="55"/>
        </w:rPr>
        <w:t>t</w:t>
      </w:r>
      <w:r>
        <w:rPr>
          <w:color w:val="231F20"/>
          <w:spacing w:val="14"/>
          <w:w w:val="88"/>
        </w:rPr>
        <w:t>a</w:t>
      </w:r>
      <w:r>
        <w:rPr>
          <w:color w:val="231F20"/>
          <w:w w:val="66"/>
        </w:rPr>
        <w:t>r</w:t>
      </w:r>
    </w:p>
    <w:p>
      <w:pPr>
        <w:pStyle w:val="3"/>
        <w:spacing w:before="50" w:line="290" w:lineRule="auto"/>
        <w:ind w:left="1152" w:right="1154"/>
      </w:pPr>
      <w:r>
        <w:rPr>
          <w:color w:val="231F20"/>
          <w:spacing w:val="2"/>
          <w:w w:val="95"/>
        </w:rPr>
        <w:t>Industrial</w:t>
      </w:r>
      <w:r>
        <w:rPr>
          <w:color w:val="231F20"/>
          <w:spacing w:val="-13"/>
          <w:w w:val="95"/>
        </w:rPr>
        <w:t>(浩星实业)通力合作，引进国外设备和技术，依托公司强大的研发实力和</w:t>
      </w:r>
      <w:r>
        <w:rPr>
          <w:color w:val="231F20"/>
          <w:spacing w:val="-10"/>
          <w:w w:val="95"/>
        </w:rPr>
        <w:t>资源，制造出具有国际同类产品先进水平的高品质水处理用玻璃钢膜壳。</w:t>
      </w:r>
    </w:p>
    <w:p>
      <w:pPr>
        <w:pStyle w:val="3"/>
        <w:spacing w:before="1"/>
        <w:ind w:left="1492"/>
      </w:pPr>
      <w:r>
        <w:rPr>
          <w:color w:val="231F20"/>
          <w:spacing w:val="3"/>
          <w:w w:val="121"/>
        </w:rPr>
        <w:t>W</w:t>
      </w:r>
      <w:r>
        <w:rPr>
          <w:color w:val="231F20"/>
          <w:spacing w:val="6"/>
          <w:w w:val="121"/>
        </w:rPr>
        <w:t>i</w:t>
      </w:r>
      <w:r>
        <w:rPr>
          <w:color w:val="231F20"/>
          <w:spacing w:val="3"/>
        </w:rPr>
        <w:t>n</w:t>
      </w:r>
      <w:r>
        <w:rPr>
          <w:color w:val="231F20"/>
          <w:spacing w:val="4"/>
        </w:rPr>
        <w:t>d</w:t>
      </w:r>
      <w:r>
        <w:rPr>
          <w:color w:val="231F20"/>
          <w:spacing w:val="4"/>
          <w:w w:val="88"/>
        </w:rPr>
        <w:t>e</w:t>
      </w:r>
      <w:r>
        <w:rPr>
          <w:color w:val="231F20"/>
          <w:spacing w:val="-8"/>
          <w:w w:val="66"/>
        </w:rPr>
        <w:t>r</w:t>
      </w:r>
      <w:r>
        <w:rPr>
          <w:color w:val="231F20"/>
          <w:spacing w:val="-1"/>
        </w:rPr>
        <w:t>系列玻璃钢膜壳适用于</w:t>
      </w:r>
      <w:r>
        <w:rPr>
          <w:color w:val="231F20"/>
          <w:spacing w:val="-1"/>
          <w:w w:val="143"/>
        </w:rPr>
        <w:t>H</w:t>
      </w:r>
      <w:r>
        <w:rPr>
          <w:color w:val="231F20"/>
          <w:spacing w:val="-2"/>
        </w:rPr>
        <w:t>y</w:t>
      </w:r>
      <w:r>
        <w:rPr>
          <w:color w:val="231F20"/>
          <w:spacing w:val="7"/>
        </w:rPr>
        <w:t>d</w:t>
      </w:r>
      <w:r>
        <w:rPr>
          <w:color w:val="231F20"/>
          <w:spacing w:val="4"/>
          <w:w w:val="66"/>
        </w:rPr>
        <w:t>r</w:t>
      </w:r>
      <w:r>
        <w:rPr>
          <w:color w:val="231F20"/>
          <w:spacing w:val="7"/>
          <w:w w:val="88"/>
        </w:rPr>
        <w:t>a</w:t>
      </w:r>
      <w:r>
        <w:rPr>
          <w:color w:val="231F20"/>
          <w:spacing w:val="3"/>
        </w:rPr>
        <w:t>n</w:t>
      </w:r>
      <w:r>
        <w:rPr>
          <w:color w:val="231F20"/>
          <w:spacing w:val="3"/>
          <w:w w:val="81"/>
        </w:rPr>
        <w:t>au</w:t>
      </w:r>
      <w:r>
        <w:rPr>
          <w:color w:val="231F20"/>
          <w:spacing w:val="6"/>
          <w:w w:val="81"/>
        </w:rPr>
        <w:t>t</w:t>
      </w:r>
      <w:r>
        <w:rPr>
          <w:color w:val="231F20"/>
          <w:spacing w:val="2"/>
          <w:w w:val="55"/>
        </w:rPr>
        <w:t>i</w:t>
      </w:r>
      <w:r>
        <w:rPr>
          <w:color w:val="231F20"/>
          <w:spacing w:val="3"/>
          <w:w w:val="82"/>
        </w:rPr>
        <w:t>c</w:t>
      </w:r>
      <w:r>
        <w:rPr>
          <w:color w:val="231F20"/>
          <w:spacing w:val="-3"/>
          <w:w w:val="82"/>
        </w:rPr>
        <w:t>s</w:t>
      </w:r>
      <w:r>
        <w:rPr>
          <w:color w:val="231F20"/>
          <w:spacing w:val="-44"/>
        </w:rPr>
        <w:t>、</w:t>
      </w:r>
      <w:r>
        <w:rPr>
          <w:color w:val="231F20"/>
          <w:spacing w:val="4"/>
          <w:w w:val="143"/>
        </w:rPr>
        <w:t>D</w:t>
      </w:r>
      <w:r>
        <w:rPr>
          <w:color w:val="231F20"/>
          <w:spacing w:val="-5"/>
          <w:w w:val="143"/>
        </w:rPr>
        <w:t>O</w:t>
      </w:r>
      <w:r>
        <w:rPr>
          <w:color w:val="231F20"/>
          <w:spacing w:val="-19"/>
          <w:w w:val="188"/>
        </w:rPr>
        <w:t>W</w:t>
      </w:r>
      <w:r>
        <w:rPr>
          <w:color w:val="231F20"/>
          <w:spacing w:val="-44"/>
        </w:rPr>
        <w:t>、</w:t>
      </w:r>
      <w:r>
        <w:rPr>
          <w:color w:val="231F20"/>
          <w:spacing w:val="2"/>
          <w:w w:val="110"/>
        </w:rPr>
        <w:t>F</w:t>
      </w:r>
      <w:r>
        <w:rPr>
          <w:color w:val="231F20"/>
          <w:spacing w:val="6"/>
          <w:w w:val="55"/>
        </w:rPr>
        <w:t>il</w:t>
      </w:r>
      <w:r>
        <w:rPr>
          <w:color w:val="231F20"/>
          <w:spacing w:val="3"/>
          <w:w w:val="105"/>
        </w:rPr>
        <w:t>m</w:t>
      </w:r>
      <w:r>
        <w:rPr>
          <w:color w:val="231F20"/>
          <w:spacing w:val="5"/>
          <w:w w:val="105"/>
        </w:rPr>
        <w:t>t</w:t>
      </w:r>
      <w:r>
        <w:rPr>
          <w:color w:val="231F20"/>
          <w:spacing w:val="6"/>
          <w:w w:val="88"/>
        </w:rPr>
        <w:t>e</w:t>
      </w:r>
      <w:r>
        <w:rPr>
          <w:color w:val="231F20"/>
          <w:spacing w:val="-3"/>
          <w:w w:val="88"/>
        </w:rPr>
        <w:t>c</w:t>
      </w:r>
      <w:r>
        <w:rPr>
          <w:color w:val="231F20"/>
          <w:spacing w:val="-44"/>
        </w:rPr>
        <w:t>、</w:t>
      </w:r>
      <w:r>
        <w:rPr>
          <w:color w:val="231F20"/>
          <w:spacing w:val="5"/>
          <w:w w:val="143"/>
        </w:rPr>
        <w:t>D</w:t>
      </w:r>
      <w:r>
        <w:rPr>
          <w:color w:val="231F20"/>
          <w:spacing w:val="4"/>
          <w:w w:val="88"/>
        </w:rPr>
        <w:t>e</w:t>
      </w:r>
      <w:r>
        <w:rPr>
          <w:color w:val="231F20"/>
          <w:spacing w:val="3"/>
          <w:w w:val="77"/>
        </w:rPr>
        <w:t>s</w:t>
      </w:r>
      <w:r>
        <w:rPr>
          <w:color w:val="231F20"/>
          <w:spacing w:val="7"/>
          <w:w w:val="88"/>
        </w:rPr>
        <w:t>a</w:t>
      </w:r>
      <w:r>
        <w:rPr>
          <w:color w:val="231F20"/>
          <w:spacing w:val="-8"/>
          <w:w w:val="55"/>
        </w:rPr>
        <w:t>l</w:t>
      </w:r>
      <w:r>
        <w:rPr>
          <w:color w:val="231F20"/>
          <w:spacing w:val="-43"/>
        </w:rPr>
        <w:t>、</w:t>
      </w:r>
      <w:r>
        <w:rPr>
          <w:color w:val="231F20"/>
          <w:w w:val="121"/>
        </w:rPr>
        <w:t>K</w:t>
      </w:r>
      <w:r>
        <w:rPr>
          <w:color w:val="231F20"/>
          <w:spacing w:val="5"/>
          <w:w w:val="121"/>
        </w:rPr>
        <w:t>o</w:t>
      </w:r>
      <w:r>
        <w:rPr>
          <w:color w:val="231F20"/>
          <w:spacing w:val="2"/>
          <w:w w:val="88"/>
        </w:rPr>
        <w:t>c</w:t>
      </w:r>
      <w:r>
        <w:rPr>
          <w:color w:val="231F20"/>
          <w:spacing w:val="-6"/>
        </w:rPr>
        <w:t>h</w:t>
      </w:r>
      <w:r>
        <w:rPr>
          <w:color w:val="231F20"/>
        </w:rPr>
        <w:t>、</w:t>
      </w:r>
    </w:p>
    <w:p>
      <w:pPr>
        <w:pStyle w:val="3"/>
        <w:spacing w:before="50" w:line="290" w:lineRule="auto"/>
        <w:ind w:left="1152" w:right="1154"/>
        <w:jc w:val="both"/>
      </w:pPr>
      <w:r>
        <w:rPr>
          <w:color w:val="231F20"/>
          <w:spacing w:val="-3"/>
          <w:w w:val="125"/>
        </w:rPr>
        <w:t>CSM</w:t>
      </w:r>
      <w:r>
        <w:rPr>
          <w:color w:val="231F20"/>
          <w:spacing w:val="-57"/>
        </w:rPr>
        <w:t>、</w:t>
      </w:r>
      <w:r>
        <w:rPr>
          <w:color w:val="231F20"/>
          <w:w w:val="125"/>
        </w:rPr>
        <w:t>TORAY</w:t>
      </w:r>
      <w:r>
        <w:rPr>
          <w:color w:val="231F20"/>
          <w:spacing w:val="-17"/>
        </w:rPr>
        <w:t>等多种标准膜元件。目前产品已经广泛应用于电子、电力、冶金、化</w:t>
      </w:r>
      <w:r>
        <w:rPr>
          <w:color w:val="231F20"/>
          <w:spacing w:val="-15"/>
        </w:rPr>
        <w:t>工、医药、工业废水处理、海水淡化和苦咸水淡化等领域。并可根据客户要求定做</w:t>
      </w:r>
      <w:r>
        <w:rPr>
          <w:color w:val="231F20"/>
          <w:spacing w:val="-2"/>
        </w:rPr>
        <w:t>非标产品和</w:t>
      </w:r>
      <w:r>
        <w:rPr>
          <w:color w:val="231F20"/>
          <w:w w:val="125"/>
        </w:rPr>
        <w:t>OEM</w:t>
      </w:r>
      <w:r>
        <w:rPr>
          <w:color w:val="231F20"/>
          <w:spacing w:val="-10"/>
        </w:rPr>
        <w:t>服务。</w:t>
      </w:r>
    </w:p>
    <w:p>
      <w:pPr>
        <w:pStyle w:val="3"/>
        <w:spacing w:before="9"/>
        <w:rPr>
          <w:sz w:val="21"/>
        </w:rPr>
      </w:pPr>
    </w:p>
    <w:p>
      <w:pPr>
        <w:pStyle w:val="2"/>
      </w:pPr>
      <w:r>
        <w:rPr>
          <w:color w:val="231F20"/>
        </w:rPr>
        <w:t>北京旭日中科过滤技术有限公司</w:t>
      </w:r>
    </w:p>
    <w:p>
      <w:pPr>
        <w:spacing w:before="4" w:line="309" w:lineRule="auto"/>
        <w:ind w:left="1152" w:right="3997" w:firstLine="0"/>
        <w:jc w:val="left"/>
        <w:rPr>
          <w:sz w:val="17"/>
        </w:rPr>
      </w:pPr>
      <w:r>
        <w:rPr>
          <w:color w:val="231F20"/>
          <w:spacing w:val="-9"/>
          <w:sz w:val="17"/>
        </w:rPr>
        <w:t>地址：北京市门头沟区石龙工业区龙园路甲</w:t>
      </w:r>
      <w:r>
        <w:rPr>
          <w:color w:val="231F20"/>
          <w:spacing w:val="-6"/>
          <w:sz w:val="17"/>
        </w:rPr>
        <w:t>5</w:t>
      </w:r>
      <w:r>
        <w:rPr>
          <w:color w:val="231F20"/>
          <w:sz w:val="17"/>
        </w:rPr>
        <w:t>号</w:t>
      </w:r>
      <w:r>
        <w:rPr>
          <w:color w:val="231F20"/>
          <w:spacing w:val="-9"/>
          <w:sz w:val="17"/>
        </w:rPr>
        <w:t>电话：</w:t>
      </w:r>
      <w:r>
        <w:rPr>
          <w:color w:val="231F20"/>
          <w:spacing w:val="-3"/>
          <w:sz w:val="17"/>
        </w:rPr>
        <w:t>010-60800072</w:t>
      </w:r>
    </w:p>
    <w:p>
      <w:pPr>
        <w:spacing w:before="0" w:line="216" w:lineRule="exact"/>
        <w:ind w:left="1152" w:right="0" w:firstLine="0"/>
        <w:jc w:val="left"/>
        <w:rPr>
          <w:sz w:val="17"/>
        </w:rPr>
      </w:pPr>
      <w:r>
        <w:rPr>
          <w:color w:val="231F20"/>
          <w:spacing w:val="-9"/>
          <w:sz w:val="17"/>
        </w:rPr>
        <w:t>传真：</w:t>
      </w:r>
      <w:r>
        <w:rPr>
          <w:color w:val="231F20"/>
          <w:spacing w:val="-3"/>
          <w:sz w:val="17"/>
        </w:rPr>
        <w:t>010-60800071</w:t>
      </w:r>
    </w:p>
    <w:p>
      <w:pPr>
        <w:spacing w:before="67"/>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48"/>
          <w:sz w:val="17"/>
        </w:rPr>
        <w:t>：</w:t>
      </w:r>
      <w:r>
        <w:fldChar w:fldCharType="begin"/>
      </w:r>
      <w:r>
        <w:instrText xml:space="preserve"> HYPERLINK "mailto:xrzkgl@126.com" \h </w:instrText>
      </w:r>
      <w:r>
        <w:fldChar w:fldCharType="separate"/>
      </w:r>
      <w:r>
        <w:rPr>
          <w:color w:val="231F20"/>
          <w:spacing w:val="5"/>
          <w:w w:val="83"/>
          <w:sz w:val="17"/>
        </w:rPr>
        <w:t>x</w:t>
      </w:r>
      <w:r>
        <w:rPr>
          <w:color w:val="231F20"/>
          <w:spacing w:val="2"/>
          <w:w w:val="83"/>
          <w:sz w:val="17"/>
        </w:rPr>
        <w:t>r</w:t>
      </w:r>
      <w:r>
        <w:rPr>
          <w:color w:val="231F20"/>
          <w:spacing w:val="3"/>
          <w:w w:val="88"/>
          <w:sz w:val="17"/>
        </w:rPr>
        <w:t>z</w:t>
      </w:r>
      <w:r>
        <w:rPr>
          <w:color w:val="231F20"/>
          <w:sz w:val="17"/>
        </w:rPr>
        <w:t>k</w:t>
      </w:r>
      <w:r>
        <w:rPr>
          <w:color w:val="231F20"/>
          <w:spacing w:val="1"/>
          <w:sz w:val="17"/>
        </w:rPr>
        <w:t>g</w:t>
      </w:r>
      <w:r>
        <w:rPr>
          <w:color w:val="231F20"/>
          <w:spacing w:val="-9"/>
          <w:w w:val="55"/>
          <w:sz w:val="17"/>
        </w:rPr>
        <w:t>l</w:t>
      </w:r>
      <w:r>
        <w:rPr>
          <w:color w:val="231F20"/>
          <w:spacing w:val="-16"/>
          <w:w w:val="183"/>
          <w:sz w:val="17"/>
        </w:rPr>
        <w:t>@</w:t>
      </w:r>
      <w:r>
        <w:rPr>
          <w:color w:val="231F20"/>
          <w:spacing w:val="-1"/>
          <w:sz w:val="17"/>
        </w:rPr>
        <w:t>1</w:t>
      </w:r>
      <w:r>
        <w:rPr>
          <w:color w:val="231F20"/>
          <w:sz w:val="17"/>
        </w:rPr>
        <w:t>26</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6"/>
        </w:rPr>
      </w:pPr>
    </w:p>
    <w:p>
      <w:pPr>
        <w:pStyle w:val="3"/>
        <w:spacing w:line="290" w:lineRule="auto"/>
        <w:ind w:left="1152" w:right="1154" w:firstLine="340"/>
        <w:jc w:val="both"/>
      </w:pPr>
      <w:r>
        <w:rPr>
          <w:color w:val="231F20"/>
          <w:spacing w:val="-6"/>
          <w:w w:val="95"/>
        </w:rPr>
        <w:t>北京旭日中科公司地处首都北京</w:t>
      </w:r>
      <w:r>
        <w:rPr>
          <w:color w:val="231F20"/>
          <w:spacing w:val="-7"/>
          <w:w w:val="80"/>
        </w:rPr>
        <w:t>,</w:t>
      </w:r>
      <w:r>
        <w:rPr>
          <w:color w:val="231F20"/>
          <w:spacing w:val="-9"/>
          <w:w w:val="95"/>
        </w:rPr>
        <w:t>优越的区位环境造就了北京旭日中科公司</w:t>
      </w:r>
      <w:r>
        <w:rPr>
          <w:color w:val="231F20"/>
          <w:spacing w:val="-10"/>
          <w:w w:val="80"/>
        </w:rPr>
        <w:t>.</w:t>
      </w:r>
      <w:r>
        <w:rPr>
          <w:color w:val="231F20"/>
          <w:w w:val="95"/>
        </w:rPr>
        <w:t xml:space="preserve">公  </w:t>
      </w:r>
      <w:r>
        <w:rPr>
          <w:color w:val="231F20"/>
          <w:spacing w:val="-3"/>
        </w:rPr>
        <w:t>司主要生产袋式过滤器</w:t>
      </w:r>
      <w:r>
        <w:rPr>
          <w:color w:val="231F20"/>
          <w:w w:val="80"/>
        </w:rPr>
        <w:t>,</w:t>
      </w:r>
      <w:r>
        <w:rPr>
          <w:color w:val="231F20"/>
        </w:rPr>
        <w:t>过滤袋</w:t>
      </w:r>
      <w:r>
        <w:rPr>
          <w:color w:val="231F20"/>
          <w:w w:val="80"/>
        </w:rPr>
        <w:t>,</w:t>
      </w:r>
      <w:r>
        <w:rPr>
          <w:color w:val="231F20"/>
          <w:spacing w:val="-15"/>
        </w:rPr>
        <w:t>产品广泛用于水处理、油墨、化工等行业。</w:t>
      </w:r>
    </w:p>
    <w:p>
      <w:pPr>
        <w:pStyle w:val="3"/>
        <w:spacing w:before="2" w:line="290" w:lineRule="auto"/>
        <w:ind w:left="1152" w:right="1154" w:firstLine="340"/>
        <w:jc w:val="both"/>
      </w:pPr>
      <w:r>
        <w:rPr>
          <w:color w:val="231F20"/>
          <w:spacing w:val="-9"/>
        </w:rPr>
        <w:t>公司拥有一批高级专业技术人员，他们不断地技术创新，使公司产品质量精</w:t>
      </w:r>
      <w:r>
        <w:rPr>
          <w:color w:val="231F20"/>
          <w:spacing w:val="-14"/>
        </w:rPr>
        <w:t>良,品种齐全。公司还可以按客户要求，加工制造特殊规格产品</w:t>
      </w:r>
      <w:r>
        <w:rPr>
          <w:color w:val="231F20"/>
          <w:spacing w:val="-8"/>
          <w:w w:val="80"/>
        </w:rPr>
        <w:t>,</w:t>
      </w:r>
      <w:r>
        <w:rPr>
          <w:color w:val="231F20"/>
          <w:spacing w:val="-6"/>
        </w:rPr>
        <w:t>保证客户满意。</w:t>
      </w:r>
    </w:p>
    <w:p>
      <w:pPr>
        <w:pStyle w:val="3"/>
        <w:spacing w:before="2" w:line="290" w:lineRule="auto"/>
        <w:ind w:left="1152" w:right="1154" w:firstLine="340"/>
        <w:jc w:val="both"/>
      </w:pPr>
      <w:r>
        <w:rPr>
          <w:color w:val="231F20"/>
          <w:spacing w:val="-5"/>
          <w:w w:val="95"/>
        </w:rPr>
        <w:t>公司始终坚持从科学技术为先导</w:t>
      </w:r>
      <w:r>
        <w:rPr>
          <w:color w:val="231F20"/>
          <w:spacing w:val="-5"/>
          <w:w w:val="80"/>
        </w:rPr>
        <w:t>,</w:t>
      </w:r>
      <w:r>
        <w:rPr>
          <w:color w:val="231F20"/>
          <w:spacing w:val="-8"/>
          <w:w w:val="95"/>
        </w:rPr>
        <w:t>以质量为保障的发展观。由此为基础</w:t>
      </w:r>
      <w:r>
        <w:rPr>
          <w:color w:val="231F20"/>
          <w:spacing w:val="-9"/>
          <w:w w:val="80"/>
        </w:rPr>
        <w:t>,</w:t>
      </w:r>
      <w:r>
        <w:rPr>
          <w:color w:val="231F20"/>
          <w:spacing w:val="-6"/>
          <w:w w:val="95"/>
        </w:rPr>
        <w:t xml:space="preserve">使公司 </w:t>
      </w:r>
      <w:r>
        <w:rPr>
          <w:color w:val="231F20"/>
          <w:spacing w:val="-8"/>
        </w:rPr>
        <w:t>长期、持久地发展壮大。</w:t>
      </w:r>
    </w:p>
    <w:p>
      <w:pPr>
        <w:pStyle w:val="3"/>
        <w:spacing w:before="8"/>
        <w:rPr>
          <w:sz w:val="21"/>
        </w:rPr>
      </w:pPr>
    </w:p>
    <w:p>
      <w:pPr>
        <w:pStyle w:val="2"/>
      </w:pPr>
      <w:r>
        <w:rPr>
          <w:color w:val="231F20"/>
        </w:rPr>
        <w:t>浙江万强法兰有限公司</w:t>
      </w:r>
    </w:p>
    <w:p>
      <w:pPr>
        <w:spacing w:before="4" w:line="309" w:lineRule="auto"/>
        <w:ind w:left="1152" w:right="4265" w:firstLine="0"/>
        <w:jc w:val="left"/>
        <w:rPr>
          <w:sz w:val="17"/>
        </w:rPr>
      </w:pPr>
      <w:r>
        <w:rPr>
          <w:color w:val="231F20"/>
          <w:spacing w:val="-10"/>
          <w:sz w:val="17"/>
        </w:rPr>
        <w:t>地址：温州市 龙湾区永兴工业区兴工路</w:t>
      </w:r>
      <w:r>
        <w:rPr>
          <w:color w:val="231F20"/>
          <w:spacing w:val="-5"/>
          <w:sz w:val="17"/>
        </w:rPr>
        <w:t>7</w:t>
      </w:r>
      <w:r>
        <w:rPr>
          <w:color w:val="231F20"/>
          <w:sz w:val="17"/>
        </w:rPr>
        <w:t>号</w:t>
      </w:r>
      <w:r>
        <w:rPr>
          <w:color w:val="231F20"/>
          <w:spacing w:val="-10"/>
          <w:sz w:val="17"/>
        </w:rPr>
        <w:t>电话：</w:t>
      </w:r>
      <w:r>
        <w:rPr>
          <w:color w:val="231F20"/>
          <w:spacing w:val="-6"/>
          <w:sz w:val="17"/>
        </w:rPr>
        <w:t xml:space="preserve">0577-86910198 </w:t>
      </w:r>
      <w:r>
        <w:rPr>
          <w:color w:val="231F20"/>
          <w:sz w:val="17"/>
        </w:rPr>
        <w:t>86910298</w:t>
      </w:r>
    </w:p>
    <w:p>
      <w:pPr>
        <w:spacing w:before="3"/>
        <w:ind w:left="1152" w:right="0" w:firstLine="0"/>
        <w:jc w:val="left"/>
        <w:rPr>
          <w:sz w:val="17"/>
        </w:rPr>
      </w:pPr>
      <w:r>
        <w:rPr>
          <w:color w:val="231F20"/>
          <w:sz w:val="17"/>
        </w:rPr>
        <w:t>传真：0577-85930568</w:t>
      </w:r>
    </w:p>
    <w:p>
      <w:pPr>
        <w:pStyle w:val="3"/>
        <w:spacing w:before="3"/>
        <w:rPr>
          <w:sz w:val="26"/>
        </w:rPr>
      </w:pPr>
    </w:p>
    <w:p>
      <w:pPr>
        <w:pStyle w:val="3"/>
        <w:spacing w:line="290" w:lineRule="auto"/>
        <w:ind w:left="1152" w:right="1149" w:firstLine="340"/>
        <w:jc w:val="both"/>
      </w:pPr>
      <w:r>
        <w:rPr>
          <w:color w:val="231F20"/>
          <w:spacing w:val="-12"/>
        </w:rPr>
        <w:t>浙江万强法兰有限公司位于不锈钢生产基地龙湾区，投资二千多万元，公司本</w:t>
      </w:r>
      <w:r>
        <w:rPr>
          <w:color w:val="231F20"/>
          <w:spacing w:val="-17"/>
        </w:rPr>
        <w:t>着质量兴厂，勇争第一的理念，在质量存在着严重问题的法兰业中力创名牌，使广</w:t>
      </w:r>
      <w:r>
        <w:rPr>
          <w:color w:val="231F20"/>
          <w:spacing w:val="-15"/>
        </w:rPr>
        <w:t>大用户用到表里如一，品质合格的产品。本公司占地</w:t>
      </w:r>
      <w:r>
        <w:rPr>
          <w:color w:val="231F20"/>
          <w:spacing w:val="4"/>
        </w:rPr>
        <w:t>4000</w:t>
      </w:r>
      <w:r>
        <w:rPr>
          <w:color w:val="231F20"/>
          <w:spacing w:val="-10"/>
        </w:rPr>
        <w:t>多平方米，拥有技术人员</w:t>
      </w:r>
    </w:p>
    <w:p>
      <w:pPr>
        <w:pStyle w:val="3"/>
        <w:spacing w:before="3" w:line="290" w:lineRule="auto"/>
        <w:ind w:left="1152" w:right="1150"/>
        <w:jc w:val="both"/>
      </w:pPr>
      <w:r>
        <w:rPr>
          <w:color w:val="231F20"/>
        </w:rPr>
        <w:t>10</w:t>
      </w:r>
      <w:r>
        <w:rPr>
          <w:color w:val="231F20"/>
          <w:spacing w:val="-12"/>
        </w:rPr>
        <w:t>多人，高级职称</w:t>
      </w:r>
      <w:r>
        <w:rPr>
          <w:color w:val="231F20"/>
          <w:spacing w:val="-7"/>
        </w:rPr>
        <w:t>2</w:t>
      </w:r>
      <w:r>
        <w:rPr>
          <w:color w:val="231F20"/>
          <w:spacing w:val="-17"/>
        </w:rPr>
        <w:t>人，具有理化，光谱仪，抗拉强度试验，超声波探伤设备，拥有</w:t>
      </w:r>
      <w:r>
        <w:rPr>
          <w:color w:val="231F20"/>
          <w:spacing w:val="-3"/>
        </w:rPr>
        <w:t>法兰生产制造许可证，</w:t>
      </w:r>
      <w:r>
        <w:rPr>
          <w:color w:val="231F20"/>
          <w:spacing w:val="-11"/>
        </w:rPr>
        <w:t>ISO国际质量体系认证，永兴商会副会长，龙湾阀门协会副</w:t>
      </w:r>
      <w:r>
        <w:rPr>
          <w:color w:val="231F20"/>
          <w:spacing w:val="-13"/>
        </w:rPr>
        <w:t>会长单位，具有精良设备和良好信誉。</w:t>
      </w:r>
    </w:p>
    <w:p>
      <w:pPr>
        <w:pStyle w:val="3"/>
        <w:spacing w:before="2" w:line="290" w:lineRule="auto"/>
        <w:ind w:left="1152" w:right="1154" w:firstLine="306"/>
        <w:jc w:val="both"/>
      </w:pPr>
      <w:r>
        <w:rPr>
          <w:color w:val="231F20"/>
          <w:spacing w:val="-12"/>
        </w:rPr>
        <w:t>本公司专业生产各种规格的不锈钢法兰管件，是一家集冶炼，锻压，车削为一</w:t>
      </w:r>
      <w:r>
        <w:rPr>
          <w:color w:val="231F20"/>
          <w:spacing w:val="-15"/>
        </w:rPr>
        <w:t>体的生产企业，主要品种有国际、日本、英标、美标、非标等。材质有</w:t>
      </w:r>
      <w:r>
        <w:rPr>
          <w:color w:val="231F20"/>
          <w:spacing w:val="5"/>
        </w:rPr>
        <w:t>304</w:t>
      </w:r>
      <w:r>
        <w:rPr>
          <w:color w:val="231F20"/>
          <w:spacing w:val="-44"/>
        </w:rPr>
        <w:t>、</w:t>
      </w:r>
      <w:r>
        <w:rPr>
          <w:color w:val="231F20"/>
          <w:spacing w:val="-4"/>
        </w:rPr>
        <w:t>321</w:t>
      </w:r>
      <w:r>
        <w:rPr>
          <w:color w:val="231F20"/>
        </w:rPr>
        <w:t>、</w:t>
      </w:r>
    </w:p>
    <w:p>
      <w:pPr>
        <w:pStyle w:val="3"/>
        <w:spacing w:before="2"/>
        <w:ind w:left="1152"/>
      </w:pPr>
      <w:r>
        <w:rPr>
          <w:color w:val="231F20"/>
        </w:rPr>
        <w:t>304L</w:t>
      </w:r>
      <w:r>
        <w:rPr>
          <w:color w:val="231F20"/>
          <w:spacing w:val="-50"/>
        </w:rPr>
        <w:t>、</w:t>
      </w:r>
      <w:r>
        <w:rPr>
          <w:color w:val="231F20"/>
          <w:spacing w:val="-8"/>
        </w:rPr>
        <w:t>316</w:t>
      </w:r>
      <w:r>
        <w:rPr>
          <w:color w:val="231F20"/>
          <w:spacing w:val="-50"/>
        </w:rPr>
        <w:t>、</w:t>
      </w:r>
      <w:r>
        <w:rPr>
          <w:color w:val="231F20"/>
          <w:spacing w:val="-6"/>
        </w:rPr>
        <w:t>316L</w:t>
      </w:r>
      <w:r>
        <w:rPr>
          <w:color w:val="231F20"/>
          <w:spacing w:val="-47"/>
        </w:rPr>
        <w:t>、</w:t>
      </w:r>
      <w:r>
        <w:rPr>
          <w:color w:val="231F20"/>
        </w:rPr>
        <w:t>2520</w:t>
      </w:r>
      <w:r>
        <w:rPr>
          <w:color w:val="231F20"/>
          <w:spacing w:val="-52"/>
        </w:rPr>
        <w:t>、</w:t>
      </w:r>
      <w:r>
        <w:rPr>
          <w:color w:val="231F20"/>
        </w:rPr>
        <w:t>904L</w:t>
      </w:r>
      <w:r>
        <w:rPr>
          <w:color w:val="231F20"/>
          <w:spacing w:val="-21"/>
        </w:rPr>
        <w:t>、钼二钛、碳钢、耐热钢等，口径从</w:t>
      </w:r>
      <w:r>
        <w:rPr>
          <w:color w:val="231F20"/>
        </w:rPr>
        <w:t>DN15-5000mm。</w:t>
      </w:r>
    </w:p>
    <w:p>
      <w:pPr>
        <w:pStyle w:val="2"/>
        <w:spacing w:before="17"/>
      </w:pPr>
      <w:r>
        <w:rPr>
          <w:color w:val="231F20"/>
        </w:rPr>
        <w:t>92</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72" name="组合 37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69" name="直线 37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70" name="图片 37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71" name="文本框 37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7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5RmVe1gAAAAQBAAAPAAAAAAAAAAEAIAAAACIAAABkcnMvZG93&#10;bnJldi54bWxQSwECFAAUAAAACACHTuJASG35a14DAACH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371" o:spid="_x0000_s1026" o:spt="20" style="position:absolute;left:0;top:478;height:0;width:6236;" filled="f" stroked="t" coordsize="21600,21600" o:gfxdata="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yvmu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372" o:spid="_x0000_s1026" o:spt="75" alt="" type="#_x0000_t75" style="position:absolute;left:34;top:0;height:476;width:1228;" filled="f" o:preferrelative="t" stroked="f" coordsize="21600,21600" o:gfxdata="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Xii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373" o:spid="_x0000_s1026" o:spt="202" type="#_x0000_t202" style="position:absolute;left:0;top:0;height:484;width:6237;"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22"/>
        </w:rPr>
        <w:t>公司坚持贯彻质量第一，用户至上，诚信为本的经营方针，以可用性，可信性，可靠</w:t>
      </w:r>
      <w:r>
        <w:rPr>
          <w:color w:val="231F20"/>
          <w:spacing w:val="-24"/>
        </w:rPr>
        <w:t>性的三性为目标，创建“万强”一流名牌，以优惠的价格，优良的品质热忱欢迎国内</w:t>
      </w:r>
      <w:r>
        <w:rPr>
          <w:color w:val="231F20"/>
          <w:spacing w:val="-4"/>
        </w:rPr>
        <w:t>外客商的光临。</w:t>
      </w:r>
    </w:p>
    <w:p>
      <w:pPr>
        <w:pStyle w:val="3"/>
        <w:spacing w:before="9"/>
        <w:rPr>
          <w:sz w:val="21"/>
        </w:rPr>
      </w:pPr>
    </w:p>
    <w:p>
      <w:pPr>
        <w:pStyle w:val="2"/>
      </w:pPr>
      <w:r>
        <w:rPr>
          <w:color w:val="231F20"/>
        </w:rPr>
        <w:t>温州博纳斯锻造有限公司</w:t>
      </w:r>
    </w:p>
    <w:p>
      <w:pPr>
        <w:spacing w:before="4" w:line="314" w:lineRule="auto"/>
        <w:ind w:left="1152" w:right="5002" w:firstLine="0"/>
        <w:jc w:val="left"/>
        <w:rPr>
          <w:sz w:val="17"/>
        </w:rPr>
      </w:pPr>
      <w:r>
        <w:rPr>
          <w:color w:val="231F20"/>
          <w:sz w:val="17"/>
        </w:rPr>
        <w:t>电话：0577-86616995 86625899 传真：0577-86616985</w:t>
      </w:r>
    </w:p>
    <w:p>
      <w:pPr>
        <w:pStyle w:val="3"/>
        <w:rPr>
          <w:sz w:val="21"/>
        </w:rPr>
      </w:pPr>
    </w:p>
    <w:p>
      <w:pPr>
        <w:pStyle w:val="3"/>
        <w:spacing w:line="290" w:lineRule="auto"/>
        <w:ind w:left="1152" w:right="1154" w:firstLine="340"/>
        <w:jc w:val="both"/>
      </w:pPr>
      <w:r>
        <w:rPr>
          <w:color w:val="231F20"/>
          <w:spacing w:val="-9"/>
        </w:rPr>
        <w:t>博纳斯锻造有限公司地处风景秀丽的沿海开放城市——温州。公司专业生产</w:t>
      </w:r>
      <w:r>
        <w:rPr>
          <w:color w:val="231F20"/>
          <w:spacing w:val="-17"/>
        </w:rPr>
        <w:t>高、中、低压法兰、管件及各类机械锻件。本公司已通过</w:t>
      </w:r>
      <w:r>
        <w:rPr>
          <w:color w:val="231F20"/>
          <w:spacing w:val="-3"/>
        </w:rPr>
        <w:t>IS09001：2000</w:t>
      </w:r>
      <w:r>
        <w:rPr>
          <w:color w:val="231F20"/>
          <w:spacing w:val="-2"/>
        </w:rPr>
        <w:t>国际质量体</w:t>
      </w:r>
      <w:r>
        <w:rPr>
          <w:color w:val="231F20"/>
          <w:spacing w:val="-3"/>
        </w:rPr>
        <w:t>系认证和</w:t>
      </w:r>
      <w:r>
        <w:rPr>
          <w:color w:val="231F20"/>
        </w:rPr>
        <w:t>TS</w:t>
      </w:r>
      <w:r>
        <w:rPr>
          <w:color w:val="231F20"/>
          <w:spacing w:val="-9"/>
        </w:rPr>
        <w:t>国家压力管道元件制造许可认证。公司现有数套锻压流水线生产设备</w:t>
      </w:r>
      <w:r>
        <w:rPr>
          <w:color w:val="231F20"/>
          <w:spacing w:val="-4"/>
        </w:rPr>
        <w:t>和精密数控加工设备</w:t>
      </w:r>
      <w:r>
        <w:rPr>
          <w:color w:val="231F20"/>
        </w:rPr>
        <w:t>100</w:t>
      </w:r>
      <w:r>
        <w:rPr>
          <w:color w:val="231F20"/>
          <w:spacing w:val="-12"/>
        </w:rPr>
        <w:t>多台套，主要有</w:t>
      </w:r>
      <w:r>
        <w:rPr>
          <w:color w:val="231F20"/>
        </w:rPr>
        <w:t>300T——1600T</w:t>
      </w:r>
      <w:r>
        <w:rPr>
          <w:color w:val="231F20"/>
          <w:spacing w:val="-10"/>
        </w:rPr>
        <w:t>摩擦压力机、</w:t>
      </w:r>
      <w:r>
        <w:rPr>
          <w:color w:val="231F20"/>
        </w:rPr>
        <w:t>3T</w:t>
      </w:r>
      <w:r>
        <w:rPr>
          <w:color w:val="231F20"/>
          <w:spacing w:val="-1"/>
        </w:rPr>
        <w:t>电液模锻</w:t>
      </w:r>
      <w:r>
        <w:rPr>
          <w:color w:val="231F20"/>
          <w:spacing w:val="-25"/>
        </w:rPr>
        <w:t>锤、</w:t>
      </w:r>
      <w:r>
        <w:rPr>
          <w:color w:val="231F20"/>
        </w:rPr>
        <w:t>D51—800E</w:t>
      </w:r>
      <w:r>
        <w:rPr>
          <w:color w:val="231F20"/>
          <w:spacing w:val="-9"/>
        </w:rPr>
        <w:t>型锻造碾环机、</w:t>
      </w:r>
      <w:r>
        <w:rPr>
          <w:color w:val="231F20"/>
        </w:rPr>
        <w:t>750KW</w:t>
      </w:r>
      <w:r>
        <w:rPr>
          <w:color w:val="231F20"/>
          <w:spacing w:val="-5"/>
        </w:rPr>
        <w:t xml:space="preserve">中频感应加热炉及各种数控加工机床等， </w:t>
      </w:r>
      <w:r>
        <w:rPr>
          <w:color w:val="231F20"/>
          <w:spacing w:val="-4"/>
        </w:rPr>
        <w:t>年生产能力可达</w:t>
      </w:r>
      <w:r>
        <w:rPr>
          <w:color w:val="231F20"/>
          <w:spacing w:val="3"/>
        </w:rPr>
        <w:t>8</w:t>
      </w:r>
      <w:r>
        <w:rPr>
          <w:color w:val="231F20"/>
          <w:spacing w:val="5"/>
        </w:rPr>
        <w:t>000</w:t>
      </w:r>
      <w:r>
        <w:rPr>
          <w:color w:val="231F20"/>
          <w:spacing w:val="-17"/>
        </w:rPr>
        <w:t>吨。公司法兰、管件产品均可采用美标</w:t>
      </w:r>
      <w:r>
        <w:rPr>
          <w:color w:val="231F20"/>
          <w:spacing w:val="6"/>
          <w:w w:val="143"/>
        </w:rPr>
        <w:t>A</w:t>
      </w:r>
      <w:r>
        <w:rPr>
          <w:color w:val="231F20"/>
          <w:spacing w:val="-2"/>
          <w:w w:val="143"/>
        </w:rPr>
        <w:t>N</w:t>
      </w:r>
      <w:r>
        <w:rPr>
          <w:color w:val="231F20"/>
          <w:spacing w:val="-3"/>
          <w:w w:val="110"/>
        </w:rPr>
        <w:t>S</w:t>
      </w:r>
      <w:r>
        <w:rPr>
          <w:color w:val="231F20"/>
          <w:spacing w:val="-37"/>
          <w:w w:val="66"/>
        </w:rPr>
        <w:t>I</w:t>
      </w:r>
      <w:r>
        <w:rPr>
          <w:color w:val="231F20"/>
          <w:spacing w:val="-24"/>
        </w:rPr>
        <w:t>（</w:t>
      </w:r>
      <w:r>
        <w:rPr>
          <w:color w:val="231F20"/>
          <w:spacing w:val="1"/>
          <w:w w:val="143"/>
        </w:rPr>
        <w:t>A</w:t>
      </w:r>
      <w:r>
        <w:rPr>
          <w:color w:val="231F20"/>
          <w:spacing w:val="-3"/>
          <w:w w:val="110"/>
        </w:rPr>
        <w:t>S</w:t>
      </w:r>
      <w:r>
        <w:rPr>
          <w:color w:val="231F20"/>
          <w:spacing w:val="5"/>
          <w:w w:val="177"/>
        </w:rPr>
        <w:t>M</w:t>
      </w:r>
      <w:r>
        <w:rPr>
          <w:color w:val="231F20"/>
          <w:spacing w:val="2"/>
          <w:w w:val="121"/>
        </w:rPr>
        <w:t>E</w:t>
      </w:r>
      <w:r>
        <w:rPr>
          <w:color w:val="231F20"/>
          <w:spacing w:val="-12"/>
          <w:w w:val="132"/>
        </w:rPr>
        <w:t>B</w:t>
      </w:r>
      <w:r>
        <w:rPr>
          <w:color w:val="231F20"/>
          <w:spacing w:val="-9"/>
        </w:rPr>
        <w:t>1</w:t>
      </w:r>
      <w:r>
        <w:rPr>
          <w:color w:val="231F20"/>
        </w:rPr>
        <w:t>6</w:t>
      </w:r>
      <w:r>
        <w:rPr>
          <w:color w:val="231F20"/>
          <w:spacing w:val="1"/>
          <w:w w:val="50"/>
        </w:rPr>
        <w:t>.</w:t>
      </w:r>
      <w:r>
        <w:rPr>
          <w:color w:val="231F20"/>
          <w:spacing w:val="-32"/>
        </w:rPr>
        <w:t>5</w:t>
      </w:r>
      <w:r>
        <w:rPr>
          <w:color w:val="231F20"/>
          <w:spacing w:val="-48"/>
        </w:rPr>
        <w:t>）</w:t>
      </w:r>
      <w:r>
        <w:rPr>
          <w:color w:val="231F20"/>
        </w:rPr>
        <w:t>日</w:t>
      </w:r>
      <w:r>
        <w:rPr>
          <w:color w:val="231F20"/>
          <w:spacing w:val="-33"/>
        </w:rPr>
        <w:t>标</w:t>
      </w:r>
      <w:r>
        <w:rPr>
          <w:color w:val="231F20"/>
          <w:spacing w:val="-24"/>
        </w:rPr>
        <w:t>（</w:t>
      </w:r>
      <w:r>
        <w:rPr>
          <w:color w:val="231F20"/>
          <w:spacing w:val="6"/>
          <w:w w:val="77"/>
        </w:rPr>
        <w:t>J</w:t>
      </w:r>
      <w:r>
        <w:rPr>
          <w:color w:val="231F20"/>
          <w:spacing w:val="2"/>
          <w:w w:val="66"/>
        </w:rPr>
        <w:t>I</w:t>
      </w:r>
      <w:r>
        <w:rPr>
          <w:color w:val="231F20"/>
          <w:spacing w:val="-31"/>
          <w:w w:val="110"/>
        </w:rPr>
        <w:t>S</w:t>
      </w:r>
      <w:r>
        <w:rPr>
          <w:color w:val="231F20"/>
          <w:spacing w:val="-35"/>
        </w:rPr>
        <w:t>）</w:t>
      </w:r>
      <w:r>
        <w:rPr>
          <w:color w:val="231F20"/>
          <w:spacing w:val="-9"/>
        </w:rPr>
        <w:t>欧州标准</w:t>
      </w:r>
      <w:r>
        <w:rPr>
          <w:color w:val="231F20"/>
          <w:spacing w:val="-23"/>
        </w:rPr>
        <w:t>（</w:t>
      </w:r>
      <w:r>
        <w:rPr>
          <w:color w:val="231F20"/>
          <w:spacing w:val="-1"/>
          <w:w w:val="143"/>
        </w:rPr>
        <w:t>D</w:t>
      </w:r>
      <w:r>
        <w:rPr>
          <w:color w:val="231F20"/>
          <w:spacing w:val="7"/>
          <w:w w:val="66"/>
        </w:rPr>
        <w:t>I</w:t>
      </w:r>
      <w:r>
        <w:rPr>
          <w:color w:val="231F20"/>
          <w:w w:val="143"/>
        </w:rPr>
        <w:t>N</w:t>
      </w:r>
      <w:r>
        <w:rPr>
          <w:color w:val="231F20"/>
          <w:spacing w:val="-28"/>
        </w:rPr>
        <w:t xml:space="preserve"> </w:t>
      </w:r>
      <w:r>
        <w:rPr>
          <w:color w:val="231F20"/>
          <w:spacing w:val="-1"/>
          <w:w w:val="132"/>
        </w:rPr>
        <w:t>B</w:t>
      </w:r>
      <w:r>
        <w:rPr>
          <w:color w:val="231F20"/>
          <w:w w:val="110"/>
        </w:rPr>
        <w:t>S</w:t>
      </w:r>
      <w:r>
        <w:rPr>
          <w:color w:val="231F20"/>
          <w:spacing w:val="-28"/>
        </w:rPr>
        <w:t xml:space="preserve"> </w:t>
      </w:r>
      <w:r>
        <w:rPr>
          <w:color w:val="231F20"/>
          <w:spacing w:val="4"/>
          <w:w w:val="121"/>
        </w:rPr>
        <w:t>E</w:t>
      </w:r>
      <w:r>
        <w:rPr>
          <w:color w:val="231F20"/>
          <w:spacing w:val="-25"/>
          <w:w w:val="143"/>
        </w:rPr>
        <w:t>N</w:t>
      </w:r>
      <w:r>
        <w:rPr>
          <w:color w:val="231F20"/>
          <w:spacing w:val="-45"/>
        </w:rPr>
        <w:t>）</w:t>
      </w:r>
      <w:r>
        <w:rPr>
          <w:color w:val="231F20"/>
          <w:spacing w:val="-13"/>
        </w:rPr>
        <w:t>及国际</w:t>
      </w:r>
      <w:r>
        <w:rPr>
          <w:color w:val="231F20"/>
          <w:spacing w:val="-30"/>
        </w:rPr>
        <w:t>（</w:t>
      </w:r>
      <w:r>
        <w:rPr>
          <w:color w:val="231F20"/>
          <w:w w:val="143"/>
        </w:rPr>
        <w:t>G</w:t>
      </w:r>
      <w:r>
        <w:rPr>
          <w:color w:val="231F20"/>
          <w:w w:val="132"/>
        </w:rPr>
        <w:t>B</w:t>
      </w:r>
      <w:r>
        <w:rPr>
          <w:color w:val="231F20"/>
          <w:spacing w:val="-27"/>
        </w:rPr>
        <w:t xml:space="preserve"> </w:t>
      </w:r>
      <w:r>
        <w:rPr>
          <w:color w:val="231F20"/>
          <w:w w:val="143"/>
        </w:rPr>
        <w:t>HG</w:t>
      </w:r>
      <w:r>
        <w:rPr>
          <w:color w:val="231F20"/>
          <w:spacing w:val="-28"/>
        </w:rPr>
        <w:t xml:space="preserve"> </w:t>
      </w:r>
      <w:r>
        <w:rPr>
          <w:color w:val="231F20"/>
          <w:spacing w:val="-2"/>
          <w:w w:val="110"/>
        </w:rPr>
        <w:t>S</w:t>
      </w:r>
      <w:r>
        <w:rPr>
          <w:color w:val="231F20"/>
          <w:w w:val="143"/>
        </w:rPr>
        <w:t>H</w:t>
      </w:r>
      <w:r>
        <w:rPr>
          <w:color w:val="231F20"/>
          <w:spacing w:val="-28"/>
        </w:rPr>
        <w:t xml:space="preserve"> </w:t>
      </w:r>
      <w:r>
        <w:rPr>
          <w:color w:val="231F20"/>
          <w:spacing w:val="6"/>
          <w:w w:val="77"/>
        </w:rPr>
        <w:t>J</w:t>
      </w:r>
      <w:r>
        <w:rPr>
          <w:color w:val="231F20"/>
          <w:w w:val="132"/>
        </w:rPr>
        <w:t>B</w:t>
      </w:r>
      <w:r>
        <w:rPr>
          <w:color w:val="231F20"/>
          <w:spacing w:val="-27"/>
        </w:rPr>
        <w:t xml:space="preserve"> </w:t>
      </w:r>
      <w:r>
        <w:rPr>
          <w:color w:val="231F20"/>
          <w:spacing w:val="-34"/>
        </w:rPr>
        <w:t>）</w:t>
      </w:r>
      <w:r>
        <w:rPr>
          <w:color w:val="231F20"/>
          <w:spacing w:val="-10"/>
        </w:rPr>
        <w:t>等标准生产，材质有不</w:t>
      </w:r>
      <w:r>
        <w:rPr>
          <w:color w:val="231F20"/>
          <w:spacing w:val="-17"/>
        </w:rPr>
        <w:t>锈钢、碳钢、合金钢等。也可为用户定制各种高难度非标法兰、锻件产品。产品销</w:t>
      </w:r>
      <w:r>
        <w:rPr>
          <w:color w:val="231F20"/>
          <w:spacing w:val="-14"/>
          <w:w w:val="105"/>
        </w:rPr>
        <w:t>售遍布国内各省市并远销欧美、中东、东南亚等国家和地区。</w:t>
      </w:r>
    </w:p>
    <w:p>
      <w:pPr>
        <w:pStyle w:val="3"/>
        <w:spacing w:before="1"/>
        <w:rPr>
          <w:sz w:val="22"/>
        </w:rPr>
      </w:pPr>
    </w:p>
    <w:p>
      <w:pPr>
        <w:pStyle w:val="2"/>
      </w:pPr>
      <w:r>
        <w:rPr>
          <w:color w:val="231F20"/>
        </w:rPr>
        <w:t>青岛强龙电力石化配件有限公司</w:t>
      </w:r>
    </w:p>
    <w:p>
      <w:pPr>
        <w:spacing w:before="5" w:line="309" w:lineRule="auto"/>
        <w:ind w:left="1152" w:right="3685" w:firstLine="0"/>
        <w:jc w:val="left"/>
        <w:rPr>
          <w:sz w:val="17"/>
        </w:rPr>
      </w:pPr>
      <w:r>
        <w:rPr>
          <w:color w:val="231F20"/>
          <w:spacing w:val="-10"/>
          <w:sz w:val="17"/>
        </w:rPr>
        <w:t>地址：山东省青岛平度市经济技术开发区漓江路1</w:t>
      </w:r>
      <w:r>
        <w:rPr>
          <w:color w:val="231F20"/>
          <w:sz w:val="17"/>
        </w:rPr>
        <w:t>号</w:t>
      </w:r>
      <w:r>
        <w:rPr>
          <w:color w:val="231F20"/>
          <w:spacing w:val="-10"/>
          <w:sz w:val="17"/>
        </w:rPr>
        <w:t>电话：</w:t>
      </w:r>
      <w:r>
        <w:rPr>
          <w:color w:val="231F20"/>
          <w:spacing w:val="-5"/>
          <w:sz w:val="17"/>
        </w:rPr>
        <w:t xml:space="preserve">0532-88381018 </w:t>
      </w:r>
      <w:r>
        <w:rPr>
          <w:color w:val="231F20"/>
          <w:sz w:val="17"/>
        </w:rPr>
        <w:t>88384015</w:t>
      </w:r>
    </w:p>
    <w:p>
      <w:pPr>
        <w:spacing w:before="0" w:line="216" w:lineRule="exact"/>
        <w:ind w:left="1152" w:right="0" w:firstLine="0"/>
        <w:jc w:val="left"/>
        <w:rPr>
          <w:sz w:val="17"/>
        </w:rPr>
      </w:pPr>
      <w:r>
        <w:rPr>
          <w:color w:val="231F20"/>
          <w:sz w:val="17"/>
        </w:rPr>
        <w:t>传真：0532-88388270</w:t>
      </w:r>
    </w:p>
    <w:p>
      <w:pPr>
        <w:spacing w:before="62" w:line="314" w:lineRule="auto"/>
        <w:ind w:left="1152" w:right="4803" w:firstLine="0"/>
        <w:jc w:val="left"/>
        <w:rPr>
          <w:sz w:val="17"/>
        </w:rPr>
      </w:pPr>
      <w:r>
        <w:rPr>
          <w:color w:val="231F20"/>
          <w:spacing w:val="-23"/>
          <w:sz w:val="17"/>
        </w:rPr>
        <w:t>网址：网址：</w:t>
      </w:r>
      <w:r>
        <w:fldChar w:fldCharType="begin"/>
      </w:r>
      <w:r>
        <w:instrText xml:space="preserve"> HYPERLINK "http://www.qd-qianglong.com/"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z w:val="17"/>
        </w:rPr>
        <w:t>q</w:t>
      </w:r>
      <w:r>
        <w:rPr>
          <w:color w:val="231F20"/>
          <w:spacing w:val="2"/>
          <w:sz w:val="17"/>
        </w:rPr>
        <w:t>d</w:t>
      </w:r>
      <w:r>
        <w:rPr>
          <w:color w:val="231F20"/>
          <w:spacing w:val="5"/>
          <w:w w:val="112"/>
          <w:sz w:val="17"/>
        </w:rPr>
        <w:t>-</w:t>
      </w:r>
      <w:r>
        <w:rPr>
          <w:color w:val="231F20"/>
          <w:spacing w:val="-1"/>
          <w:sz w:val="17"/>
        </w:rPr>
        <w:t>q</w:t>
      </w:r>
      <w:r>
        <w:rPr>
          <w:color w:val="231F20"/>
          <w:w w:val="55"/>
          <w:sz w:val="17"/>
        </w:rPr>
        <w:t>i</w:t>
      </w:r>
      <w:r>
        <w:rPr>
          <w:color w:val="231F20"/>
          <w:spacing w:val="4"/>
          <w:w w:val="88"/>
          <w:sz w:val="17"/>
        </w:rPr>
        <w:t>a</w:t>
      </w:r>
      <w:r>
        <w:rPr>
          <w:color w:val="231F20"/>
          <w:spacing w:val="-1"/>
          <w:sz w:val="17"/>
        </w:rPr>
        <w:t>n</w:t>
      </w:r>
      <w:r>
        <w:rPr>
          <w:color w:val="231F20"/>
          <w:spacing w:val="1"/>
          <w:sz w:val="17"/>
        </w:rPr>
        <w:t>g</w:t>
      </w:r>
      <w:r>
        <w:rPr>
          <w:color w:val="231F20"/>
          <w:spacing w:val="-1"/>
          <w:w w:val="55"/>
          <w:sz w:val="17"/>
        </w:rPr>
        <w:t>l</w:t>
      </w:r>
      <w:r>
        <w:rPr>
          <w:color w:val="231F20"/>
          <w:sz w:val="17"/>
        </w:rPr>
        <w:t>o</w:t>
      </w:r>
      <w:r>
        <w:rPr>
          <w:color w:val="231F20"/>
          <w:spacing w:val="-1"/>
          <w:sz w:val="17"/>
        </w:rPr>
        <w:t>n</w:t>
      </w:r>
      <w:r>
        <w:rPr>
          <w:color w:val="231F20"/>
          <w:spacing w:val="-3"/>
          <w:sz w:val="17"/>
        </w:rPr>
        <w:t>g</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w w:val="155"/>
          <w:sz w:val="17"/>
        </w:rPr>
        <w:t xml:space="preserve"> </w:t>
      </w: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49"/>
          <w:sz w:val="17"/>
        </w:rPr>
        <w:t>：</w:t>
      </w:r>
      <w:r>
        <w:fldChar w:fldCharType="begin"/>
      </w:r>
      <w:r>
        <w:instrText xml:space="preserve"> HYPERLINK "mailto:qdqldl@public.qd.sd.cn" \h </w:instrText>
      </w:r>
      <w:r>
        <w:fldChar w:fldCharType="separate"/>
      </w:r>
      <w:r>
        <w:rPr>
          <w:color w:val="231F20"/>
          <w:spacing w:val="1"/>
          <w:sz w:val="17"/>
        </w:rPr>
        <w:t>qd</w:t>
      </w:r>
      <w:r>
        <w:rPr>
          <w:color w:val="231F20"/>
          <w:spacing w:val="-1"/>
          <w:sz w:val="17"/>
        </w:rPr>
        <w:t>q</w:t>
      </w:r>
      <w:r>
        <w:rPr>
          <w:color w:val="231F20"/>
          <w:spacing w:val="-1"/>
          <w:w w:val="55"/>
          <w:sz w:val="17"/>
        </w:rPr>
        <w:t>l</w:t>
      </w:r>
      <w:r>
        <w:rPr>
          <w:color w:val="231F20"/>
          <w:spacing w:val="3"/>
          <w:sz w:val="17"/>
        </w:rPr>
        <w:t>d</w:t>
      </w:r>
      <w:r>
        <w:rPr>
          <w:color w:val="231F20"/>
          <w:spacing w:val="-9"/>
          <w:w w:val="55"/>
          <w:sz w:val="17"/>
        </w:rPr>
        <w:t>l</w:t>
      </w:r>
      <w:r>
        <w:rPr>
          <w:color w:val="231F20"/>
          <w:spacing w:val="-3"/>
          <w:w w:val="183"/>
          <w:sz w:val="17"/>
        </w:rPr>
        <w:t>@</w:t>
      </w:r>
      <w:r>
        <w:rPr>
          <w:color w:val="231F20"/>
          <w:sz w:val="17"/>
        </w:rPr>
        <w:t>p</w:t>
      </w:r>
      <w:r>
        <w:rPr>
          <w:color w:val="231F20"/>
          <w:spacing w:val="-1"/>
          <w:sz w:val="17"/>
        </w:rPr>
        <w:t>u</w:t>
      </w:r>
      <w:r>
        <w:rPr>
          <w:color w:val="231F20"/>
          <w:spacing w:val="-2"/>
          <w:sz w:val="17"/>
        </w:rPr>
        <w:t>b</w:t>
      </w:r>
      <w:r>
        <w:rPr>
          <w:color w:val="231F20"/>
          <w:spacing w:val="4"/>
          <w:w w:val="55"/>
          <w:sz w:val="17"/>
        </w:rPr>
        <w:t>l</w:t>
      </w:r>
      <w:r>
        <w:rPr>
          <w:color w:val="231F20"/>
          <w:spacing w:val="-1"/>
          <w:w w:val="55"/>
          <w:sz w:val="17"/>
        </w:rPr>
        <w:t>i</w:t>
      </w:r>
      <w:r>
        <w:rPr>
          <w:color w:val="231F20"/>
          <w:spacing w:val="-2"/>
          <w:w w:val="88"/>
          <w:sz w:val="17"/>
        </w:rPr>
        <w:t>c</w:t>
      </w:r>
      <w:r>
        <w:rPr>
          <w:color w:val="231F20"/>
          <w:spacing w:val="-1"/>
          <w:w w:val="50"/>
          <w:sz w:val="17"/>
        </w:rPr>
        <w:t>.</w:t>
      </w:r>
      <w:r>
        <w:rPr>
          <w:color w:val="231F20"/>
          <w:spacing w:val="1"/>
          <w:w w:val="79"/>
          <w:sz w:val="17"/>
        </w:rPr>
        <w:t>qd.sd</w:t>
      </w:r>
      <w:r>
        <w:rPr>
          <w:color w:val="231F20"/>
          <w:spacing w:val="-2"/>
          <w:w w:val="79"/>
          <w:sz w:val="17"/>
        </w:rPr>
        <w:t>.</w:t>
      </w:r>
      <w:r>
        <w:rPr>
          <w:color w:val="231F20"/>
          <w:spacing w:val="1"/>
          <w:w w:val="88"/>
          <w:sz w:val="17"/>
        </w:rPr>
        <w:t>c</w:t>
      </w:r>
      <w:r>
        <w:rPr>
          <w:color w:val="231F20"/>
          <w:sz w:val="17"/>
        </w:rPr>
        <w:t>n</w:t>
      </w:r>
      <w:r>
        <w:rPr>
          <w:color w:val="231F20"/>
          <w:sz w:val="17"/>
        </w:rPr>
        <w:fldChar w:fldCharType="end"/>
      </w:r>
    </w:p>
    <w:p>
      <w:pPr>
        <w:pStyle w:val="3"/>
        <w:spacing w:before="11"/>
        <w:rPr>
          <w:sz w:val="20"/>
        </w:rPr>
      </w:pPr>
    </w:p>
    <w:p>
      <w:pPr>
        <w:pStyle w:val="3"/>
        <w:spacing w:line="290" w:lineRule="auto"/>
        <w:ind w:left="1152" w:right="1159" w:firstLine="340"/>
        <w:jc w:val="both"/>
      </w:pPr>
      <w:r>
        <w:rPr>
          <w:color w:val="231F20"/>
          <w:spacing w:val="-12"/>
        </w:rPr>
        <w:t>青岛强龙电力石化配件有限公司，始建于</w:t>
      </w:r>
      <w:r>
        <w:rPr>
          <w:color w:val="231F20"/>
        </w:rPr>
        <w:t>1988</w:t>
      </w:r>
      <w:r>
        <w:rPr>
          <w:color w:val="231F20"/>
          <w:spacing w:val="-13"/>
        </w:rPr>
        <w:t>年，位于中国山东青岛平度市经</w:t>
      </w:r>
      <w:r>
        <w:rPr>
          <w:color w:val="231F20"/>
          <w:spacing w:val="-17"/>
        </w:rPr>
        <w:t>济技术开发区。是一家以科研、生产、销售为一体的私营企业。</w:t>
      </w:r>
    </w:p>
    <w:p>
      <w:pPr>
        <w:pStyle w:val="3"/>
        <w:spacing w:before="2" w:line="290" w:lineRule="auto"/>
        <w:ind w:left="1152" w:right="1154" w:firstLine="340"/>
        <w:jc w:val="both"/>
      </w:pPr>
      <w:r>
        <w:rPr>
          <w:color w:val="231F20"/>
          <w:spacing w:val="-9"/>
        </w:rPr>
        <w:t>公司主要生产石墨密封材料</w:t>
      </w:r>
      <w:r>
        <w:rPr>
          <w:color w:val="231F20"/>
          <w:spacing w:val="-17"/>
        </w:rPr>
        <w:t>（</w:t>
      </w:r>
      <w:r>
        <w:rPr>
          <w:color w:val="231F20"/>
          <w:spacing w:val="-20"/>
        </w:rPr>
        <w:t>柔性石墨卷材、板材，增强石墨、石棉、无石棉复</w:t>
      </w:r>
      <w:r>
        <w:rPr>
          <w:color w:val="231F20"/>
          <w:spacing w:val="-19"/>
        </w:rPr>
        <w:t>合板</w:t>
      </w:r>
      <w:r>
        <w:rPr>
          <w:color w:val="231F20"/>
          <w:spacing w:val="-44"/>
        </w:rPr>
        <w:t>）</w:t>
      </w:r>
      <w:r>
        <w:rPr>
          <w:color w:val="231F20"/>
          <w:spacing w:val="-6"/>
        </w:rPr>
        <w:t>及石墨密封制品</w:t>
      </w:r>
      <w:r>
        <w:rPr>
          <w:color w:val="231F20"/>
          <w:spacing w:val="-29"/>
        </w:rPr>
        <w:t>（</w:t>
      </w:r>
      <w:r>
        <w:rPr>
          <w:color w:val="231F20"/>
          <w:spacing w:val="-13"/>
        </w:rPr>
        <w:t>各类垫片、盘根</w:t>
      </w:r>
      <w:r>
        <w:rPr>
          <w:color w:val="231F20"/>
          <w:spacing w:val="-44"/>
        </w:rPr>
        <w:t>）</w:t>
      </w:r>
      <w:r>
        <w:rPr>
          <w:color w:val="231F20"/>
          <w:spacing w:val="-4"/>
        </w:rPr>
        <w:t>。其中密封制品被国家机械工业局检测</w:t>
      </w:r>
      <w:r>
        <w:rPr>
          <w:color w:val="231F20"/>
          <w:spacing w:val="-14"/>
        </w:rPr>
        <w:t>为合格品，公司被中国液压气动密封件工业协会接纳为团体会员，被中国石油天然</w:t>
      </w:r>
      <w:r>
        <w:rPr>
          <w:color w:val="231F20"/>
          <w:spacing w:val="-10"/>
        </w:rPr>
        <w:t>气总公司评为</w:t>
      </w:r>
      <w:r>
        <w:rPr>
          <w:color w:val="231F20"/>
          <w:spacing w:val="-6"/>
          <w:w w:val="125"/>
        </w:rPr>
        <w:t>A</w:t>
      </w:r>
      <w:r>
        <w:rPr>
          <w:color w:val="231F20"/>
          <w:spacing w:val="-4"/>
        </w:rPr>
        <w:t>类供应商。</w:t>
      </w:r>
    </w:p>
    <w:p>
      <w:pPr>
        <w:pStyle w:val="3"/>
        <w:spacing w:before="4" w:line="290" w:lineRule="auto"/>
        <w:ind w:left="1152" w:right="1154" w:firstLine="340"/>
        <w:jc w:val="both"/>
      </w:pPr>
      <w:r>
        <w:rPr>
          <w:color w:val="231F20"/>
          <w:spacing w:val="-10"/>
        </w:rPr>
        <w:t>公司于</w:t>
      </w:r>
      <w:r>
        <w:rPr>
          <w:color w:val="231F20"/>
          <w:spacing w:val="-2"/>
        </w:rPr>
        <w:t>2</w:t>
      </w:r>
      <w:r>
        <w:rPr>
          <w:color w:val="231F20"/>
          <w:spacing w:val="1"/>
        </w:rPr>
        <w:t>000</w:t>
      </w:r>
      <w:r>
        <w:rPr>
          <w:color w:val="231F20"/>
          <w:spacing w:val="-3"/>
        </w:rPr>
        <w:t>年通过</w:t>
      </w:r>
      <w:r>
        <w:rPr>
          <w:color w:val="231F20"/>
          <w:spacing w:val="-3"/>
          <w:w w:val="66"/>
        </w:rPr>
        <w:t>I</w:t>
      </w:r>
      <w:r>
        <w:rPr>
          <w:color w:val="231F20"/>
          <w:spacing w:val="-5"/>
          <w:w w:val="110"/>
        </w:rPr>
        <w:t>S</w:t>
      </w:r>
      <w:r>
        <w:rPr>
          <w:color w:val="231F20"/>
          <w:spacing w:val="-2"/>
          <w:w w:val="143"/>
        </w:rPr>
        <w:t>O</w:t>
      </w:r>
      <w:r>
        <w:rPr>
          <w:color w:val="231F20"/>
        </w:rPr>
        <w:t>9</w:t>
      </w:r>
      <w:r>
        <w:rPr>
          <w:color w:val="231F20"/>
          <w:spacing w:val="1"/>
        </w:rPr>
        <w:t>0</w:t>
      </w:r>
      <w:r>
        <w:rPr>
          <w:color w:val="231F20"/>
          <w:spacing w:val="-12"/>
        </w:rPr>
        <w:t>0</w:t>
      </w:r>
      <w:r>
        <w:rPr>
          <w:color w:val="231F20"/>
          <w:spacing w:val="-19"/>
        </w:rPr>
        <w:t>1</w:t>
      </w:r>
      <w:r>
        <w:rPr>
          <w:color w:val="231F20"/>
          <w:spacing w:val="-56"/>
        </w:rPr>
        <w:t>：</w:t>
      </w:r>
      <w:r>
        <w:rPr>
          <w:color w:val="231F20"/>
          <w:spacing w:val="-2"/>
        </w:rPr>
        <w:t>2</w:t>
      </w:r>
      <w:r>
        <w:rPr>
          <w:color w:val="231F20"/>
          <w:spacing w:val="1"/>
        </w:rPr>
        <w:t>00</w:t>
      </w:r>
      <w:r>
        <w:rPr>
          <w:color w:val="231F20"/>
          <w:spacing w:val="-7"/>
        </w:rPr>
        <w:t>0</w:t>
      </w:r>
      <w:r>
        <w:rPr>
          <w:color w:val="231F20"/>
          <w:spacing w:val="-19"/>
        </w:rPr>
        <w:t>质量体系认证，于</w:t>
      </w:r>
      <w:r>
        <w:rPr>
          <w:color w:val="231F20"/>
          <w:spacing w:val="-2"/>
        </w:rPr>
        <w:t>2</w:t>
      </w:r>
      <w:r>
        <w:rPr>
          <w:color w:val="231F20"/>
          <w:spacing w:val="1"/>
        </w:rPr>
        <w:t>0</w:t>
      </w:r>
      <w:r>
        <w:rPr>
          <w:color w:val="231F20"/>
          <w:spacing w:val="-2"/>
        </w:rPr>
        <w:t>0</w:t>
      </w:r>
      <w:r>
        <w:rPr>
          <w:color w:val="231F20"/>
          <w:spacing w:val="-3"/>
        </w:rPr>
        <w:t>3</w:t>
      </w:r>
      <w:r>
        <w:rPr>
          <w:color w:val="231F20"/>
          <w:spacing w:val="-9"/>
        </w:rPr>
        <w:t>年取得中华人民共和国</w:t>
      </w:r>
      <w:r>
        <w:rPr>
          <w:color w:val="231F20"/>
          <w:spacing w:val="-21"/>
        </w:rPr>
        <w:t>进出口资格证书，于</w:t>
      </w:r>
      <w:r>
        <w:rPr>
          <w:color w:val="231F20"/>
        </w:rPr>
        <w:t>2006</w:t>
      </w:r>
      <w:r>
        <w:rPr>
          <w:color w:val="231F20"/>
          <w:spacing w:val="-13"/>
        </w:rPr>
        <w:t>年取得中华人民共和国特种设备制造许可证</w:t>
      </w:r>
      <w:r>
        <w:rPr>
          <w:color w:val="231F20"/>
          <w:spacing w:val="-22"/>
        </w:rPr>
        <w:t>（</w:t>
      </w:r>
      <w:r>
        <w:rPr>
          <w:color w:val="231F20"/>
          <w:spacing w:val="-12"/>
        </w:rPr>
        <w:t>压力管道</w:t>
      </w:r>
      <w:r>
        <w:rPr>
          <w:color w:val="231F20"/>
          <w:spacing w:val="-52"/>
        </w:rPr>
        <w:t>）</w:t>
      </w:r>
      <w:r>
        <w:rPr>
          <w:color w:val="231F20"/>
        </w:rPr>
        <w:t>。</w:t>
      </w:r>
    </w:p>
    <w:p>
      <w:pPr>
        <w:pStyle w:val="3"/>
        <w:rPr>
          <w:sz w:val="20"/>
        </w:rPr>
      </w:pPr>
    </w:p>
    <w:p>
      <w:pPr>
        <w:pStyle w:val="3"/>
        <w:spacing w:before="8"/>
        <w:rPr>
          <w:sz w:val="15"/>
        </w:rPr>
      </w:pPr>
    </w:p>
    <w:p>
      <w:pPr>
        <w:pStyle w:val="2"/>
        <w:spacing w:before="69"/>
        <w:ind w:left="1492" w:right="1108"/>
        <w:jc w:val="right"/>
      </w:pPr>
      <w:r>
        <w:rPr>
          <w:color w:val="231F20"/>
        </w:rPr>
        <w:t>93</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76" name="组合 37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73" name="直线 37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74" name="图片 37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75" name="文本框 37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7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">
                <o:lock v:ext="edit" aspectratio="f"/>
                <v:line id="直线 375" o:spid="_x0000_s1026" o:spt="20" style="position:absolute;left:8;top:478;height:0;width:6236;" filled="f" stroked="t" coordsize="21600,21600" o:gfxdata="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MfX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76" o:spid="_x0000_s1026" o:spt="75" alt="" type="#_x0000_t75" style="position:absolute;left:0;top:0;height:476;width:1228;" filled="f" o:preferrelative="t" stroked="f" coordsize="21600,21600" o:gfxdata="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J+&#10;oc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377" o:spid="_x0000_s1026" o:spt="202" type="#_x0000_t202" style="position:absolute;left:0;top:0;height:484;width:6245;" filled="f" stroked="f" coordsize="21600,21600" o:gfxdata="UEsDBAoAAAAAAIdO4kAAAAAAAAAAAAAAAAAEAAAAZHJzL1BLAwQUAAAACACHTuJAQjXoZr8AAADc&#10;AAAADwAAAGRycy9kb3ducmV2LnhtbEWPT2sCMRTE7wW/Q3gFbzWxo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16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浙江埃尼斯阀门有限公司山东办事处</w:t>
      </w:r>
    </w:p>
    <w:p>
      <w:pPr>
        <w:spacing w:before="4" w:line="309" w:lineRule="auto"/>
        <w:ind w:left="1152" w:right="3920" w:firstLine="0"/>
        <w:jc w:val="left"/>
        <w:rPr>
          <w:sz w:val="17"/>
        </w:rPr>
      </w:pPr>
      <w:r>
        <w:rPr>
          <w:color w:val="231F20"/>
          <w:spacing w:val="-9"/>
          <w:sz w:val="17"/>
        </w:rPr>
        <w:t>地址：济南市历山北路黄台不锈钢市场</w:t>
      </w:r>
      <w:r>
        <w:rPr>
          <w:color w:val="231F20"/>
          <w:sz w:val="17"/>
        </w:rPr>
        <w:t>4</w:t>
      </w:r>
      <w:r>
        <w:rPr>
          <w:color w:val="231F20"/>
          <w:spacing w:val="-9"/>
          <w:sz w:val="17"/>
        </w:rPr>
        <w:t>区</w:t>
      </w:r>
      <w:r>
        <w:rPr>
          <w:color w:val="231F20"/>
          <w:sz w:val="17"/>
        </w:rPr>
        <w:t>403号</w:t>
      </w:r>
      <w:r>
        <w:rPr>
          <w:color w:val="231F20"/>
          <w:spacing w:val="-10"/>
          <w:sz w:val="17"/>
        </w:rPr>
        <w:t>电话：</w:t>
      </w:r>
      <w:r>
        <w:rPr>
          <w:color w:val="231F20"/>
          <w:spacing w:val="-4"/>
          <w:sz w:val="17"/>
        </w:rPr>
        <w:t>0531-68855377</w:t>
      </w:r>
    </w:p>
    <w:p>
      <w:pPr>
        <w:spacing w:before="0" w:line="216" w:lineRule="exact"/>
        <w:ind w:left="1152" w:right="0" w:firstLine="0"/>
        <w:jc w:val="left"/>
        <w:rPr>
          <w:sz w:val="17"/>
        </w:rPr>
      </w:pPr>
      <w:r>
        <w:rPr>
          <w:color w:val="231F20"/>
          <w:spacing w:val="-9"/>
          <w:sz w:val="17"/>
        </w:rPr>
        <w:t>传真：</w:t>
      </w:r>
      <w:r>
        <w:rPr>
          <w:color w:val="231F20"/>
          <w:spacing w:val="-4"/>
          <w:sz w:val="17"/>
        </w:rPr>
        <w:t>0531-68855366</w:t>
      </w:r>
    </w:p>
    <w:p>
      <w:pPr>
        <w:spacing w:before="62"/>
        <w:ind w:left="1152" w:right="0" w:firstLine="0"/>
        <w:jc w:val="left"/>
        <w:rPr>
          <w:sz w:val="17"/>
        </w:rPr>
      </w:pPr>
      <w:r>
        <w:rPr>
          <w:color w:val="231F20"/>
          <w:sz w:val="17"/>
        </w:rPr>
        <w:t>邮编：250100</w:t>
      </w:r>
    </w:p>
    <w:p>
      <w:pPr>
        <w:spacing w:before="67"/>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49"/>
          <w:sz w:val="17"/>
        </w:rPr>
        <w:t>：</w:t>
      </w:r>
      <w:r>
        <w:fldChar w:fldCharType="begin"/>
      </w:r>
      <w:r>
        <w:instrText xml:space="preserve"> HYPERLINK "mailto:chjhuang168@126.com" \h </w:instrText>
      </w:r>
      <w:r>
        <w:fldChar w:fldCharType="separate"/>
      </w:r>
      <w:r>
        <w:rPr>
          <w:color w:val="231F20"/>
          <w:spacing w:val="-1"/>
          <w:w w:val="94"/>
          <w:sz w:val="17"/>
        </w:rPr>
        <w:t>c</w:t>
      </w:r>
      <w:r>
        <w:rPr>
          <w:color w:val="231F20"/>
          <w:spacing w:val="-3"/>
          <w:w w:val="94"/>
          <w:sz w:val="17"/>
        </w:rPr>
        <w:t>h</w:t>
      </w:r>
      <w:r>
        <w:rPr>
          <w:color w:val="231F20"/>
          <w:spacing w:val="-1"/>
          <w:w w:val="85"/>
          <w:sz w:val="17"/>
        </w:rPr>
        <w:t>jh</w:t>
      </w:r>
      <w:r>
        <w:rPr>
          <w:color w:val="231F20"/>
          <w:spacing w:val="2"/>
          <w:w w:val="85"/>
          <w:sz w:val="17"/>
        </w:rPr>
        <w:t>u</w:t>
      </w:r>
      <w:r>
        <w:rPr>
          <w:color w:val="231F20"/>
          <w:spacing w:val="4"/>
          <w:w w:val="88"/>
          <w:sz w:val="17"/>
        </w:rPr>
        <w:t>a</w:t>
      </w:r>
      <w:r>
        <w:rPr>
          <w:color w:val="231F20"/>
          <w:spacing w:val="-1"/>
          <w:sz w:val="17"/>
        </w:rPr>
        <w:t>n</w:t>
      </w:r>
      <w:r>
        <w:rPr>
          <w:color w:val="231F20"/>
          <w:spacing w:val="-4"/>
          <w:sz w:val="17"/>
        </w:rPr>
        <w:t>g</w:t>
      </w:r>
      <w:r>
        <w:rPr>
          <w:color w:val="231F20"/>
          <w:spacing w:val="-8"/>
          <w:sz w:val="17"/>
        </w:rPr>
        <w:t>1</w:t>
      </w:r>
      <w:r>
        <w:rPr>
          <w:color w:val="231F20"/>
          <w:spacing w:val="3"/>
          <w:sz w:val="17"/>
        </w:rPr>
        <w:t>6</w:t>
      </w:r>
      <w:r>
        <w:rPr>
          <w:color w:val="231F20"/>
          <w:spacing w:val="-6"/>
          <w:sz w:val="17"/>
        </w:rPr>
        <w:t>8</w:t>
      </w:r>
      <w:r>
        <w:rPr>
          <w:color w:val="231F20"/>
          <w:spacing w:val="-16"/>
          <w:w w:val="183"/>
          <w:sz w:val="17"/>
        </w:rPr>
        <w:t>@</w:t>
      </w:r>
      <w:r>
        <w:rPr>
          <w:color w:val="231F20"/>
          <w:spacing w:val="-1"/>
          <w:sz w:val="17"/>
        </w:rPr>
        <w:t>1</w:t>
      </w:r>
      <w:r>
        <w:rPr>
          <w:color w:val="231F20"/>
          <w:sz w:val="17"/>
        </w:rPr>
        <w:t>2</w:t>
      </w:r>
      <w:r>
        <w:rPr>
          <w:color w:val="231F20"/>
          <w:spacing w:val="-1"/>
          <w:w w:val="75"/>
          <w:sz w:val="17"/>
        </w:rPr>
        <w:t>6</w:t>
      </w:r>
      <w:r>
        <w:rPr>
          <w:color w:val="231F20"/>
          <w:spacing w:val="-2"/>
          <w:w w:val="75"/>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3" w:firstLine="340"/>
        <w:jc w:val="both"/>
      </w:pPr>
      <w:r>
        <w:rPr>
          <w:color w:val="231F20"/>
          <w:spacing w:val="-5"/>
          <w:w w:val="95"/>
        </w:rPr>
        <w:t>浙江埃尼斯阀门有限公司创办于</w:t>
      </w:r>
      <w:r>
        <w:rPr>
          <w:color w:val="231F20"/>
          <w:w w:val="95"/>
        </w:rPr>
        <w:t>1988</w:t>
      </w:r>
      <w:r>
        <w:rPr>
          <w:color w:val="231F20"/>
          <w:spacing w:val="-8"/>
          <w:w w:val="95"/>
        </w:rPr>
        <w:t>年。坐落于温州龙湾永兴工业园区</w:t>
      </w:r>
      <w:r>
        <w:rPr>
          <w:color w:val="231F20"/>
          <w:spacing w:val="-6"/>
          <w:w w:val="90"/>
        </w:rPr>
        <w:t>,</w:t>
      </w:r>
      <w:r>
        <w:rPr>
          <w:color w:val="231F20"/>
          <w:spacing w:val="-5"/>
          <w:w w:val="95"/>
        </w:rPr>
        <w:t xml:space="preserve">公司  </w:t>
      </w:r>
      <w:r>
        <w:rPr>
          <w:color w:val="231F20"/>
        </w:rPr>
        <w:t>注册资金1028</w:t>
      </w:r>
      <w:r>
        <w:rPr>
          <w:color w:val="231F20"/>
          <w:spacing w:val="-16"/>
        </w:rPr>
        <w:t>万元。是一家集研发、设计、制造和经营不锈钢、碳钢、钛等阀门和</w:t>
      </w:r>
      <w:r>
        <w:rPr>
          <w:color w:val="231F20"/>
          <w:spacing w:val="-9"/>
        </w:rPr>
        <w:t>管件系列的高科技企业，拥有完善的计算机辅助设计和精良的电脑数控机床生产</w:t>
      </w:r>
      <w:r>
        <w:rPr>
          <w:color w:val="231F20"/>
          <w:spacing w:val="-10"/>
        </w:rPr>
        <w:t>加工和检测设备。</w:t>
      </w:r>
    </w:p>
    <w:p>
      <w:pPr>
        <w:pStyle w:val="3"/>
        <w:spacing w:before="3" w:line="290" w:lineRule="auto"/>
        <w:ind w:left="1152" w:right="1149" w:firstLine="340"/>
        <w:jc w:val="both"/>
      </w:pPr>
      <w:r>
        <w:rPr>
          <w:color w:val="231F20"/>
          <w:spacing w:val="-17"/>
        </w:rPr>
        <w:t>公司主要产品有手动、电动、气动装置的各种内螺纹连接、外螺纹连接、卡式</w:t>
      </w:r>
      <w:r>
        <w:rPr>
          <w:color w:val="231F20"/>
          <w:spacing w:val="-24"/>
        </w:rPr>
        <w:t>连接、焊接、法兰连接球阀、截止阀、止回阀、 过滤器、闸阀、蝶阀、管件、水暖器</w:t>
      </w:r>
      <w:r>
        <w:rPr>
          <w:color w:val="231F20"/>
          <w:spacing w:val="-4"/>
        </w:rPr>
        <w:t>材等产品。</w:t>
      </w:r>
    </w:p>
    <w:p>
      <w:pPr>
        <w:pStyle w:val="3"/>
        <w:spacing w:before="3" w:line="290" w:lineRule="auto"/>
        <w:ind w:left="1152" w:right="1154" w:firstLine="340"/>
        <w:jc w:val="both"/>
      </w:pPr>
      <w:r>
        <w:rPr>
          <w:color w:val="231F20"/>
          <w:spacing w:val="-25"/>
        </w:rPr>
        <w:t>广泛应用于石油、化工、天然气、轻工、电力、制药、染料、冶金、纤维、制革、</w:t>
      </w:r>
      <w:r>
        <w:rPr>
          <w:color w:val="231F20"/>
          <w:spacing w:val="-23"/>
        </w:rPr>
        <w:t>纺织、食品、军工、建筑工程、制冷、供水等行业。</w:t>
      </w:r>
    </w:p>
    <w:p>
      <w:pPr>
        <w:pStyle w:val="3"/>
        <w:spacing w:before="2" w:line="290" w:lineRule="auto"/>
        <w:ind w:left="1152" w:right="1154" w:firstLine="340"/>
        <w:jc w:val="both"/>
      </w:pPr>
      <w:r>
        <w:rPr>
          <w:color w:val="231F20"/>
          <w:spacing w:val="-5"/>
        </w:rPr>
        <w:t>公司在同行业率先通过</w:t>
      </w:r>
      <w:r>
        <w:rPr>
          <w:color w:val="231F20"/>
          <w:spacing w:val="1"/>
          <w:w w:val="66"/>
        </w:rPr>
        <w:t>I</w:t>
      </w:r>
      <w:r>
        <w:rPr>
          <w:color w:val="231F20"/>
          <w:spacing w:val="-1"/>
          <w:w w:val="110"/>
        </w:rPr>
        <w:t>S</w:t>
      </w:r>
      <w:r>
        <w:rPr>
          <w:color w:val="231F20"/>
          <w:spacing w:val="3"/>
          <w:w w:val="143"/>
        </w:rPr>
        <w:t>O</w:t>
      </w:r>
      <w:r>
        <w:rPr>
          <w:color w:val="231F20"/>
          <w:spacing w:val="4"/>
        </w:rPr>
        <w:t>9</w:t>
      </w:r>
      <w:r>
        <w:rPr>
          <w:color w:val="231F20"/>
          <w:spacing w:val="5"/>
        </w:rPr>
        <w:t>0</w:t>
      </w:r>
      <w:r>
        <w:rPr>
          <w:color w:val="231F20"/>
          <w:spacing w:val="-7"/>
        </w:rPr>
        <w:t>0</w:t>
      </w:r>
      <w:r>
        <w:rPr>
          <w:color w:val="231F20"/>
          <w:spacing w:val="-4"/>
        </w:rPr>
        <w:t>1</w:t>
      </w:r>
      <w:r>
        <w:rPr>
          <w:color w:val="231F20"/>
          <w:spacing w:val="-12"/>
        </w:rPr>
        <w:t>质量管理体系认证，取得国家自营进出口权，</w:t>
      </w:r>
      <w:r>
        <w:rPr>
          <w:color w:val="231F20"/>
          <w:spacing w:val="3"/>
        </w:rPr>
        <w:t>通过欧盟CE</w:t>
      </w:r>
      <w:r>
        <w:rPr>
          <w:color w:val="231F20"/>
          <w:spacing w:val="-12"/>
        </w:rPr>
        <w:t>认证、国家特种设备制造</w:t>
      </w:r>
      <w:r>
        <w:rPr>
          <w:color w:val="231F20"/>
          <w:spacing w:val="-21"/>
        </w:rPr>
        <w:t>（TS）</w:t>
      </w:r>
      <w:r>
        <w:rPr>
          <w:color w:val="231F20"/>
          <w:spacing w:val="-16"/>
        </w:rPr>
        <w:t>许可证。公司系中国阀门协会会员，中</w:t>
      </w:r>
      <w:r>
        <w:rPr>
          <w:color w:val="231F20"/>
          <w:spacing w:val="-11"/>
          <w:w w:val="105"/>
        </w:rPr>
        <w:t>国质量检验协会会员，龙湾阀门门协会副会长单位。</w:t>
      </w:r>
    </w:p>
    <w:p>
      <w:pPr>
        <w:pStyle w:val="3"/>
        <w:spacing w:before="3" w:line="290" w:lineRule="auto"/>
        <w:ind w:left="1152" w:right="1154" w:firstLine="340"/>
        <w:jc w:val="both"/>
      </w:pPr>
      <w:r>
        <w:rPr>
          <w:color w:val="231F20"/>
          <w:spacing w:val="-23"/>
        </w:rPr>
        <w:t>公司自创办以来，产品畅销国内，远销美国、欧洲、东南亚等国家和地区。公司</w:t>
      </w:r>
      <w:r>
        <w:rPr>
          <w:color w:val="231F20"/>
          <w:spacing w:val="-8"/>
        </w:rPr>
        <w:t>在全国各大城市均设有销售部及售后服务机构，可靠的质量保证体系和公司训练有素的员工队伍，为您购买到的</w:t>
      </w:r>
      <w:r>
        <w:rPr>
          <w:color w:val="231F20"/>
          <w:spacing w:val="9"/>
          <w:w w:val="143"/>
        </w:rPr>
        <w:t>AN</w:t>
      </w:r>
      <w:r>
        <w:rPr>
          <w:color w:val="231F20"/>
          <w:spacing w:val="9"/>
          <w:w w:val="66"/>
        </w:rPr>
        <w:t>I</w:t>
      </w:r>
      <w:r>
        <w:rPr>
          <w:color w:val="231F20"/>
          <w:w w:val="143"/>
        </w:rPr>
        <w:t>X</w:t>
      </w:r>
      <w:r>
        <w:rPr>
          <w:color w:val="231F20"/>
          <w:spacing w:val="-1"/>
        </w:rPr>
        <w:t>系列产品提供完善的质量体系的优质的售</w:t>
      </w:r>
      <w:r>
        <w:rPr>
          <w:color w:val="231F20"/>
          <w:spacing w:val="-9"/>
          <w:w w:val="105"/>
        </w:rPr>
        <w:t>后服务。</w:t>
      </w:r>
    </w:p>
    <w:p>
      <w:pPr>
        <w:pStyle w:val="3"/>
        <w:spacing w:before="4" w:line="290" w:lineRule="auto"/>
        <w:ind w:left="1152" w:right="1154" w:firstLine="340"/>
        <w:jc w:val="both"/>
      </w:pPr>
      <w:r>
        <w:rPr>
          <w:color w:val="231F20"/>
          <w:spacing w:val="-20"/>
        </w:rPr>
        <w:t xml:space="preserve">公司遵循“结合人才、健全制度、确保安全、铸就精品、诚信服务、争创一流” </w:t>
      </w:r>
      <w:r>
        <w:rPr>
          <w:color w:val="231F20"/>
          <w:spacing w:val="-16"/>
        </w:rPr>
        <w:t>的经营理念，以市场为导向，竭诚为广大用户提供优质的产品和服务。</w:t>
      </w:r>
    </w:p>
    <w:p>
      <w:pPr>
        <w:pStyle w:val="3"/>
        <w:rPr>
          <w:sz w:val="20"/>
        </w:rPr>
      </w:pPr>
    </w:p>
    <w:p>
      <w:pPr>
        <w:pStyle w:val="3"/>
        <w:spacing w:before="6"/>
        <w:rPr>
          <w:sz w:val="23"/>
        </w:rPr>
      </w:pPr>
    </w:p>
    <w:p>
      <w:pPr>
        <w:pStyle w:val="2"/>
      </w:pPr>
      <w:r>
        <w:rPr>
          <w:color w:val="231F20"/>
        </w:rPr>
        <w:t>上海斯纳普膜分离科技有限公司</w:t>
      </w:r>
    </w:p>
    <w:p>
      <w:pPr>
        <w:spacing w:before="4" w:line="309" w:lineRule="auto"/>
        <w:ind w:left="1152" w:right="5021" w:firstLine="0"/>
        <w:jc w:val="left"/>
        <w:rPr>
          <w:sz w:val="17"/>
        </w:rPr>
      </w:pPr>
      <w:r>
        <w:rPr>
          <w:color w:val="231F20"/>
          <w:spacing w:val="-12"/>
          <w:sz w:val="17"/>
        </w:rPr>
        <w:t>地址：上海市宝山区月川路</w:t>
      </w:r>
      <w:r>
        <w:rPr>
          <w:color w:val="231F20"/>
          <w:sz w:val="17"/>
        </w:rPr>
        <w:t>199号</w:t>
      </w:r>
      <w:r>
        <w:rPr>
          <w:color w:val="231F20"/>
          <w:spacing w:val="-10"/>
          <w:sz w:val="17"/>
        </w:rPr>
        <w:t>电话：</w:t>
      </w:r>
      <w:r>
        <w:rPr>
          <w:color w:val="231F20"/>
          <w:spacing w:val="-4"/>
          <w:sz w:val="17"/>
        </w:rPr>
        <w:t>021-66032658</w:t>
      </w:r>
    </w:p>
    <w:p>
      <w:pPr>
        <w:spacing w:before="0" w:line="216" w:lineRule="exact"/>
        <w:ind w:left="1152" w:right="0" w:firstLine="0"/>
        <w:jc w:val="left"/>
        <w:rPr>
          <w:sz w:val="17"/>
        </w:rPr>
      </w:pPr>
      <w:r>
        <w:rPr>
          <w:color w:val="231F20"/>
          <w:spacing w:val="-9"/>
          <w:sz w:val="17"/>
        </w:rPr>
        <w:t>传真：</w:t>
      </w:r>
      <w:r>
        <w:rPr>
          <w:color w:val="231F20"/>
          <w:spacing w:val="-4"/>
          <w:sz w:val="17"/>
        </w:rPr>
        <w:t>021-66032650</w:t>
      </w:r>
    </w:p>
    <w:p>
      <w:pPr>
        <w:tabs>
          <w:tab w:val="left" w:pos="3162"/>
        </w:tabs>
        <w:spacing w:before="63" w:line="314" w:lineRule="auto"/>
        <w:ind w:left="1152" w:right="4025" w:firstLine="0"/>
        <w:jc w:val="left"/>
        <w:rPr>
          <w:sz w:val="17"/>
        </w:rPr>
      </w:pPr>
      <w:r>
        <w:rPr>
          <w:color w:val="231F20"/>
          <w:spacing w:val="-2"/>
          <w:sz w:val="17"/>
        </w:rPr>
        <w:t>网</w:t>
      </w:r>
      <w:r>
        <w:rPr>
          <w:color w:val="231F20"/>
          <w:spacing w:val="-10"/>
          <w:sz w:val="17"/>
        </w:rPr>
        <w:t>址</w:t>
      </w:r>
      <w:r>
        <w:rPr>
          <w:color w:val="231F20"/>
          <w:spacing w:val="-56"/>
          <w:sz w:val="17"/>
        </w:rPr>
        <w:t>：</w:t>
      </w:r>
      <w:r>
        <w:fldChar w:fldCharType="begin"/>
      </w:r>
      <w:r>
        <w:instrText xml:space="preserve"> HYPERLINK "http://www.sh-sinap.com/" \h </w:instrText>
      </w:r>
      <w:r>
        <w:fldChar w:fldCharType="separate"/>
      </w:r>
      <w:r>
        <w:rPr>
          <w:color w:val="231F20"/>
          <w:spacing w:val="3"/>
          <w:w w:val="143"/>
          <w:sz w:val="17"/>
        </w:rPr>
        <w:t>ww</w:t>
      </w:r>
      <w:r>
        <w:rPr>
          <w:color w:val="231F20"/>
          <w:spacing w:val="-11"/>
          <w:w w:val="143"/>
          <w:sz w:val="17"/>
        </w:rPr>
        <w:t>w</w:t>
      </w:r>
      <w:r>
        <w:rPr>
          <w:color w:val="231F20"/>
          <w:w w:val="75"/>
          <w:sz w:val="17"/>
        </w:rPr>
        <w:t>.s</w:t>
      </w:r>
      <w:r>
        <w:rPr>
          <w:color w:val="231F20"/>
          <w:spacing w:val="2"/>
          <w:w w:val="75"/>
          <w:sz w:val="17"/>
        </w:rPr>
        <w:t>h</w:t>
      </w:r>
      <w:r>
        <w:rPr>
          <w:color w:val="231F20"/>
          <w:spacing w:val="3"/>
          <w:w w:val="112"/>
          <w:sz w:val="17"/>
        </w:rPr>
        <w:t>-</w:t>
      </w:r>
      <w:r>
        <w:rPr>
          <w:color w:val="231F20"/>
          <w:w w:val="66"/>
          <w:sz w:val="17"/>
        </w:rPr>
        <w:t>s</w:t>
      </w:r>
      <w:r>
        <w:rPr>
          <w:color w:val="231F20"/>
          <w:spacing w:val="3"/>
          <w:w w:val="66"/>
          <w:sz w:val="17"/>
        </w:rPr>
        <w:t>i</w:t>
      </w:r>
      <w:r>
        <w:rPr>
          <w:color w:val="231F20"/>
          <w:spacing w:val="1"/>
          <w:sz w:val="17"/>
        </w:rPr>
        <w:t>n</w:t>
      </w:r>
      <w:r>
        <w:rPr>
          <w:color w:val="231F20"/>
          <w:spacing w:val="1"/>
          <w:w w:val="88"/>
          <w:sz w:val="17"/>
        </w:rPr>
        <w:t>a</w:t>
      </w:r>
      <w:r>
        <w:rPr>
          <w:color w:val="231F20"/>
          <w:spacing w:val="-3"/>
          <w:sz w:val="17"/>
        </w:rPr>
        <w:t>p</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r>
        <w:rPr>
          <w:color w:val="231F20"/>
          <w:sz w:val="17"/>
        </w:rPr>
        <w:tab/>
      </w:r>
      <w:r>
        <w:fldChar w:fldCharType="begin"/>
      </w:r>
      <w:r>
        <w:instrText xml:space="preserve"> HYPERLINK "http://www.sh-sinap.com/" \h </w:instrText>
      </w:r>
      <w:r>
        <w:fldChar w:fldCharType="separate"/>
      </w:r>
      <w:r>
        <w:rPr>
          <w:color w:val="231F20"/>
          <w:spacing w:val="2"/>
          <w:w w:val="143"/>
          <w:sz w:val="17"/>
        </w:rPr>
        <w:t>ww</w:t>
      </w:r>
      <w:r>
        <w:rPr>
          <w:color w:val="231F20"/>
          <w:spacing w:val="-12"/>
          <w:w w:val="143"/>
          <w:sz w:val="17"/>
        </w:rPr>
        <w:t>w</w:t>
      </w:r>
      <w:r>
        <w:rPr>
          <w:color w:val="231F20"/>
          <w:spacing w:val="-1"/>
          <w:w w:val="75"/>
          <w:sz w:val="17"/>
        </w:rPr>
        <w:t>.s</w:t>
      </w:r>
      <w:r>
        <w:rPr>
          <w:color w:val="231F20"/>
          <w:spacing w:val="1"/>
          <w:w w:val="75"/>
          <w:sz w:val="17"/>
        </w:rPr>
        <w:t>h</w:t>
      </w:r>
      <w:r>
        <w:rPr>
          <w:color w:val="231F20"/>
          <w:spacing w:val="2"/>
          <w:w w:val="112"/>
          <w:sz w:val="17"/>
        </w:rPr>
        <w:t>-</w:t>
      </w:r>
      <w:r>
        <w:rPr>
          <w:color w:val="231F20"/>
          <w:spacing w:val="-1"/>
          <w:w w:val="66"/>
          <w:sz w:val="17"/>
        </w:rPr>
        <w:t>s</w:t>
      </w:r>
      <w:r>
        <w:rPr>
          <w:color w:val="231F20"/>
          <w:spacing w:val="2"/>
          <w:w w:val="66"/>
          <w:sz w:val="17"/>
        </w:rPr>
        <w:t>i</w:t>
      </w:r>
      <w:r>
        <w:rPr>
          <w:color w:val="231F20"/>
          <w:spacing w:val="0"/>
          <w:sz w:val="17"/>
        </w:rPr>
        <w:t>n</w:t>
      </w:r>
      <w:r>
        <w:rPr>
          <w:color w:val="231F20"/>
          <w:spacing w:val="0"/>
          <w:w w:val="88"/>
          <w:sz w:val="17"/>
        </w:rPr>
        <w:t>a</w:t>
      </w:r>
      <w:r>
        <w:rPr>
          <w:color w:val="231F20"/>
          <w:spacing w:val="-4"/>
          <w:sz w:val="17"/>
        </w:rPr>
        <w:t>p</w:t>
      </w:r>
      <w:r>
        <w:rPr>
          <w:color w:val="231F20"/>
          <w:spacing w:val="-3"/>
          <w:w w:val="50"/>
          <w:sz w:val="17"/>
        </w:rPr>
        <w:t>.</w:t>
      </w:r>
      <w:r>
        <w:rPr>
          <w:color w:val="231F20"/>
          <w:spacing w:val="0"/>
          <w:w w:val="88"/>
          <w:sz w:val="17"/>
        </w:rPr>
        <w:t>c</w:t>
      </w:r>
      <w:r>
        <w:rPr>
          <w:color w:val="231F20"/>
          <w:spacing w:val="-1"/>
          <w:w w:val="127"/>
          <w:sz w:val="17"/>
        </w:rPr>
        <w:t>om</w:t>
      </w:r>
      <w:r>
        <w:rPr>
          <w:color w:val="231F20"/>
          <w:spacing w:val="-1"/>
          <w:w w:val="127"/>
          <w:sz w:val="17"/>
        </w:rPr>
        <w:fldChar w:fldCharType="end"/>
      </w:r>
      <w:r>
        <w:rPr>
          <w:color w:val="231F20"/>
          <w:w w:val="127"/>
          <w:sz w:val="17"/>
        </w:rPr>
        <w:t xml:space="preserve"> </w:t>
      </w:r>
      <w:r>
        <w:rPr>
          <w:color w:val="231F20"/>
          <w:spacing w:val="1"/>
          <w:w w:val="121"/>
          <w:sz w:val="17"/>
        </w:rPr>
        <w:t>Em</w:t>
      </w:r>
      <w:r>
        <w:rPr>
          <w:color w:val="231F20"/>
          <w:spacing w:val="4"/>
          <w:w w:val="121"/>
          <w:sz w:val="17"/>
        </w:rPr>
        <w:t>a</w:t>
      </w:r>
      <w:r>
        <w:rPr>
          <w:color w:val="231F20"/>
          <w:spacing w:val="3"/>
          <w:w w:val="55"/>
          <w:sz w:val="17"/>
        </w:rPr>
        <w:t>i</w:t>
      </w:r>
      <w:r>
        <w:rPr>
          <w:color w:val="231F20"/>
          <w:spacing w:val="-10"/>
          <w:w w:val="55"/>
          <w:sz w:val="17"/>
        </w:rPr>
        <w:t>l</w:t>
      </w:r>
      <w:r>
        <w:rPr>
          <w:color w:val="231F20"/>
          <w:spacing w:val="-49"/>
          <w:sz w:val="17"/>
        </w:rPr>
        <w:t>：</w:t>
      </w:r>
      <w:r>
        <w:fldChar w:fldCharType="begin"/>
      </w:r>
      <w:r>
        <w:instrText xml:space="preserve"> HYPERLINK "mailto:liangguoming@sinap.ac.cn" \h </w:instrText>
      </w:r>
      <w:r>
        <w:fldChar w:fldCharType="separate"/>
      </w:r>
      <w:r>
        <w:rPr>
          <w:color w:val="231F20"/>
          <w:spacing w:val="4"/>
          <w:w w:val="55"/>
          <w:sz w:val="17"/>
        </w:rPr>
        <w:t>l</w:t>
      </w:r>
      <w:r>
        <w:rPr>
          <w:color w:val="231F20"/>
          <w:w w:val="55"/>
          <w:sz w:val="17"/>
        </w:rPr>
        <w:t>i</w:t>
      </w:r>
      <w:r>
        <w:rPr>
          <w:color w:val="231F20"/>
          <w:spacing w:val="4"/>
          <w:w w:val="88"/>
          <w:sz w:val="17"/>
        </w:rPr>
        <w:t>a</w:t>
      </w:r>
      <w:r>
        <w:rPr>
          <w:color w:val="231F20"/>
          <w:spacing w:val="-1"/>
          <w:sz w:val="17"/>
        </w:rPr>
        <w:t>n</w:t>
      </w:r>
      <w:r>
        <w:rPr>
          <w:color w:val="231F20"/>
          <w:sz w:val="17"/>
        </w:rPr>
        <w:t>g</w:t>
      </w:r>
      <w:r>
        <w:rPr>
          <w:color w:val="231F20"/>
          <w:spacing w:val="3"/>
          <w:sz w:val="17"/>
        </w:rPr>
        <w:t>g</w:t>
      </w:r>
      <w:r>
        <w:rPr>
          <w:color w:val="231F20"/>
          <w:sz w:val="17"/>
        </w:rPr>
        <w:t>uo</w:t>
      </w:r>
      <w:r>
        <w:rPr>
          <w:color w:val="231F20"/>
          <w:spacing w:val="5"/>
          <w:w w:val="155"/>
          <w:sz w:val="17"/>
        </w:rPr>
        <w:t>m</w:t>
      </w:r>
      <w:r>
        <w:rPr>
          <w:color w:val="231F20"/>
          <w:spacing w:val="3"/>
          <w:w w:val="55"/>
          <w:sz w:val="17"/>
        </w:rPr>
        <w:t>i</w:t>
      </w:r>
      <w:r>
        <w:rPr>
          <w:color w:val="231F20"/>
          <w:spacing w:val="-1"/>
          <w:sz w:val="17"/>
        </w:rPr>
        <w:t>n</w:t>
      </w:r>
      <w:r>
        <w:rPr>
          <w:color w:val="231F20"/>
          <w:spacing w:val="-6"/>
          <w:sz w:val="17"/>
        </w:rPr>
        <w:t>g</w:t>
      </w:r>
      <w:r>
        <w:rPr>
          <w:color w:val="231F20"/>
          <w:spacing w:val="-6"/>
          <w:w w:val="183"/>
          <w:sz w:val="17"/>
        </w:rPr>
        <w:t>@</w:t>
      </w:r>
      <w:r>
        <w:rPr>
          <w:color w:val="231F20"/>
          <w:spacing w:val="-1"/>
          <w:w w:val="77"/>
          <w:sz w:val="17"/>
        </w:rPr>
        <w:t>s</w:t>
      </w:r>
      <w:r>
        <w:rPr>
          <w:color w:val="231F20"/>
          <w:spacing w:val="3"/>
          <w:w w:val="55"/>
          <w:sz w:val="17"/>
        </w:rPr>
        <w:t>i</w:t>
      </w:r>
      <w:r>
        <w:rPr>
          <w:color w:val="231F20"/>
          <w:w w:val="96"/>
          <w:sz w:val="17"/>
        </w:rPr>
        <w:t>na</w:t>
      </w:r>
      <w:r>
        <w:rPr>
          <w:color w:val="231F20"/>
          <w:spacing w:val="-3"/>
          <w:w w:val="96"/>
          <w:sz w:val="17"/>
        </w:rPr>
        <w:t>p</w:t>
      </w:r>
      <w:r>
        <w:rPr>
          <w:color w:val="231F20"/>
          <w:w w:val="69"/>
          <w:sz w:val="17"/>
        </w:rPr>
        <w:t>.</w:t>
      </w:r>
      <w:r>
        <w:rPr>
          <w:color w:val="231F20"/>
          <w:spacing w:val="2"/>
          <w:w w:val="69"/>
          <w:sz w:val="17"/>
        </w:rPr>
        <w:t>a</w:t>
      </w:r>
      <w:r>
        <w:rPr>
          <w:color w:val="231F20"/>
          <w:spacing w:val="-2"/>
          <w:w w:val="88"/>
          <w:sz w:val="17"/>
        </w:rPr>
        <w:t>c</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rPr>
          <w:sz w:val="15"/>
        </w:rPr>
      </w:pPr>
    </w:p>
    <w:p>
      <w:pPr>
        <w:pStyle w:val="3"/>
        <w:spacing w:before="75"/>
        <w:ind w:left="1492"/>
      </w:pPr>
      <w:r>
        <w:rPr>
          <w:color w:val="231F20"/>
        </w:rPr>
        <w:t>上海斯纳普膜分离科技有限公司 -- 创新发展 合作共赢</w:t>
      </w:r>
    </w:p>
    <w:p>
      <w:pPr>
        <w:pStyle w:val="2"/>
        <w:spacing w:before="17"/>
      </w:pPr>
      <w:r>
        <w:rPr>
          <w:color w:val="231F20"/>
        </w:rPr>
        <w:t>94</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80" name="组合 37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77" name="直线 37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78" name="图片 38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79" name="文本框 38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7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HNHjtp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379" o:spid="_x0000_s1026" o:spt="20" style="position:absolute;left:0;top:478;height:0;width:6236;" filled="f" stroked="t" coordsize="21600,21600" o:gfxdata="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gZX7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80" o:spid="_x0000_s1026" o:spt="75" alt="" type="#_x0000_t75" style="position:absolute;left:34;top:0;height:476;width:1228;" filled="f" o:preferrelative="t" stroked="f" coordsize="21600,21600" o:gfxdata="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3Sk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381" o:spid="_x0000_s1026" o:spt="202" type="#_x0000_t202" style="position:absolute;left:0;top:0;height:484;width:6237;" filled="f" stroked="f" coordsize="21600,21600" o:gfxdata="UEsDBAoAAAAAAIdO4kAAAAAAAAAAAAAAAAAEAAAAZHJzL1BLAwQUAAAACACHTuJAw3jiY74AAADc&#10;AAAADwAAAGRycy9kb3ducmV2LnhtbEWPQWsCMRSE7wX/Q3iCt5qoY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jiY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48" w:firstLine="340"/>
        <w:jc w:val="both"/>
      </w:pPr>
      <w:r>
        <w:rPr>
          <w:color w:val="231F20"/>
          <w:spacing w:val="-2"/>
        </w:rPr>
        <w:t>上海斯纳普膜分离科技有限公司</w:t>
      </w:r>
      <w:r>
        <w:rPr>
          <w:color w:val="231F20"/>
          <w:spacing w:val="-23"/>
        </w:rPr>
        <w:t>（</w:t>
      </w:r>
      <w:r>
        <w:rPr>
          <w:color w:val="231F20"/>
          <w:spacing w:val="3"/>
          <w:w w:val="110"/>
        </w:rPr>
        <w:t>S</w:t>
      </w:r>
      <w:r>
        <w:rPr>
          <w:color w:val="231F20"/>
          <w:spacing w:val="6"/>
          <w:w w:val="94"/>
        </w:rPr>
        <w:t>h</w:t>
      </w:r>
      <w:r>
        <w:rPr>
          <w:color w:val="231F20"/>
          <w:spacing w:val="10"/>
          <w:w w:val="94"/>
        </w:rPr>
        <w:t>a</w:t>
      </w:r>
      <w:r>
        <w:rPr>
          <w:color w:val="231F20"/>
          <w:spacing w:val="4"/>
        </w:rPr>
        <w:t>n</w:t>
      </w:r>
      <w:r>
        <w:rPr>
          <w:color w:val="231F20"/>
          <w:spacing w:val="8"/>
        </w:rPr>
        <w:t>g</w:t>
      </w:r>
      <w:r>
        <w:rPr>
          <w:color w:val="231F20"/>
          <w:spacing w:val="6"/>
          <w:w w:val="94"/>
        </w:rPr>
        <w:t>h</w:t>
      </w:r>
      <w:r>
        <w:rPr>
          <w:color w:val="231F20"/>
          <w:spacing w:val="10"/>
          <w:w w:val="94"/>
        </w:rPr>
        <w:t>a</w:t>
      </w:r>
      <w:r>
        <w:rPr>
          <w:color w:val="231F20"/>
          <w:w w:val="55"/>
        </w:rPr>
        <w:t>i</w:t>
      </w:r>
      <w:r>
        <w:rPr>
          <w:color w:val="231F20"/>
          <w:spacing w:val="-19"/>
        </w:rPr>
        <w:t xml:space="preserve"> </w:t>
      </w:r>
      <w:r>
        <w:rPr>
          <w:color w:val="231F20"/>
          <w:spacing w:val="2"/>
          <w:w w:val="110"/>
        </w:rPr>
        <w:t>S</w:t>
      </w:r>
      <w:r>
        <w:rPr>
          <w:color w:val="231F20"/>
          <w:spacing w:val="11"/>
          <w:w w:val="66"/>
        </w:rPr>
        <w:t>I</w:t>
      </w:r>
      <w:r>
        <w:rPr>
          <w:color w:val="231F20"/>
          <w:spacing w:val="3"/>
          <w:w w:val="143"/>
        </w:rPr>
        <w:t>N</w:t>
      </w:r>
      <w:r>
        <w:rPr>
          <w:color w:val="231F20"/>
          <w:spacing w:val="11"/>
          <w:w w:val="143"/>
        </w:rPr>
        <w:t>A</w:t>
      </w:r>
      <w:r>
        <w:rPr>
          <w:color w:val="231F20"/>
          <w:w w:val="110"/>
        </w:rPr>
        <w:t>P</w:t>
      </w:r>
      <w:r>
        <w:rPr>
          <w:color w:val="231F20"/>
          <w:spacing w:val="-19"/>
        </w:rPr>
        <w:t xml:space="preserve"> </w:t>
      </w:r>
      <w:r>
        <w:rPr>
          <w:color w:val="231F20"/>
          <w:spacing w:val="6"/>
          <w:w w:val="133"/>
        </w:rPr>
        <w:t>me</w:t>
      </w:r>
      <w:r>
        <w:rPr>
          <w:color w:val="231F20"/>
          <w:spacing w:val="5"/>
          <w:w w:val="133"/>
        </w:rPr>
        <w:t>m</w:t>
      </w:r>
      <w:r>
        <w:rPr>
          <w:color w:val="231F20"/>
          <w:spacing w:val="6"/>
        </w:rPr>
        <w:t>b</w:t>
      </w:r>
      <w:r>
        <w:rPr>
          <w:color w:val="231F20"/>
          <w:spacing w:val="6"/>
          <w:w w:val="77"/>
        </w:rPr>
        <w:t>r</w:t>
      </w:r>
      <w:r>
        <w:rPr>
          <w:color w:val="231F20"/>
          <w:spacing w:val="10"/>
          <w:w w:val="77"/>
        </w:rPr>
        <w:t>a</w:t>
      </w:r>
      <w:r>
        <w:rPr>
          <w:color w:val="231F20"/>
          <w:spacing w:val="6"/>
          <w:w w:val="94"/>
        </w:rPr>
        <w:t>n</w:t>
      </w:r>
      <w:r>
        <w:rPr>
          <w:color w:val="231F20"/>
          <w:w w:val="94"/>
        </w:rPr>
        <w:t>e</w:t>
      </w:r>
      <w:r>
        <w:rPr>
          <w:color w:val="231F20"/>
          <w:spacing w:val="-19"/>
        </w:rPr>
        <w:t xml:space="preserve"> </w:t>
      </w:r>
      <w:r>
        <w:rPr>
          <w:color w:val="231F20"/>
          <w:spacing w:val="7"/>
          <w:w w:val="77"/>
        </w:rPr>
        <w:t>s</w:t>
      </w:r>
      <w:r>
        <w:rPr>
          <w:color w:val="231F20"/>
          <w:spacing w:val="6"/>
          <w:w w:val="71"/>
        </w:rPr>
        <w:t>c</w:t>
      </w:r>
      <w:r>
        <w:rPr>
          <w:color w:val="231F20"/>
          <w:spacing w:val="4"/>
          <w:w w:val="71"/>
        </w:rPr>
        <w:t>i</w:t>
      </w:r>
      <w:r>
        <w:rPr>
          <w:color w:val="231F20"/>
          <w:spacing w:val="6"/>
          <w:w w:val="91"/>
        </w:rPr>
        <w:t>enc</w:t>
      </w:r>
      <w:r>
        <w:rPr>
          <w:color w:val="231F20"/>
          <w:w w:val="91"/>
        </w:rPr>
        <w:t>e</w:t>
      </w:r>
      <w:r>
        <w:rPr>
          <w:color w:val="231F20"/>
          <w:spacing w:val="-19"/>
        </w:rPr>
        <w:t xml:space="preserve"> </w:t>
      </w:r>
      <w:r>
        <w:rPr>
          <w:color w:val="231F20"/>
          <w:spacing w:val="10"/>
          <w:w w:val="88"/>
        </w:rPr>
        <w:t>a</w:t>
      </w:r>
      <w:r>
        <w:rPr>
          <w:color w:val="231F20"/>
          <w:spacing w:val="6"/>
        </w:rPr>
        <w:t xml:space="preserve">nd </w:t>
      </w:r>
      <w:r>
        <w:rPr>
          <w:color w:val="231F20"/>
          <w:spacing w:val="4"/>
          <w:w w:val="71"/>
        </w:rPr>
        <w:t>t</w:t>
      </w:r>
      <w:r>
        <w:rPr>
          <w:color w:val="231F20"/>
          <w:spacing w:val="5"/>
          <w:w w:val="71"/>
        </w:rPr>
        <w:t>e</w:t>
      </w:r>
      <w:r>
        <w:rPr>
          <w:color w:val="231F20"/>
          <w:spacing w:val="1"/>
          <w:w w:val="88"/>
        </w:rPr>
        <w:t>c</w:t>
      </w:r>
      <w:r>
        <w:rPr>
          <w:color w:val="231F20"/>
          <w:spacing w:val="6"/>
        </w:rPr>
        <w:t>h</w:t>
      </w:r>
      <w:r>
        <w:rPr>
          <w:color w:val="231F20"/>
          <w:spacing w:val="2"/>
        </w:rPr>
        <w:t>n</w:t>
      </w:r>
      <w:r>
        <w:rPr>
          <w:color w:val="231F20"/>
        </w:rPr>
        <w:t>o</w:t>
      </w:r>
      <w:r>
        <w:rPr>
          <w:color w:val="231F20"/>
          <w:w w:val="55"/>
        </w:rPr>
        <w:t>l</w:t>
      </w:r>
      <w:r>
        <w:rPr>
          <w:color w:val="231F20"/>
        </w:rPr>
        <w:t>o</w:t>
      </w:r>
      <w:r>
        <w:rPr>
          <w:color w:val="231F20"/>
          <w:spacing w:val="4"/>
        </w:rPr>
        <w:t>g</w:t>
      </w:r>
      <w:r>
        <w:rPr>
          <w:color w:val="231F20"/>
        </w:rPr>
        <w:t>y</w:t>
      </w:r>
      <w:r>
        <w:rPr>
          <w:color w:val="231F20"/>
          <w:spacing w:val="-26"/>
        </w:rPr>
        <w:t xml:space="preserve"> </w:t>
      </w:r>
      <w:r>
        <w:rPr>
          <w:color w:val="231F20"/>
          <w:spacing w:val="2"/>
          <w:w w:val="132"/>
        </w:rPr>
        <w:t>C</w:t>
      </w:r>
      <w:r>
        <w:rPr>
          <w:color w:val="231F20"/>
          <w:spacing w:val="-1"/>
        </w:rPr>
        <w:t>o</w:t>
      </w:r>
      <w:r>
        <w:rPr>
          <w:color w:val="231F20"/>
          <w:spacing w:val="-1"/>
          <w:w w:val="50"/>
        </w:rPr>
        <w:t>.</w:t>
      </w:r>
      <w:r>
        <w:rPr>
          <w:color w:val="231F20"/>
          <w:spacing w:val="4"/>
          <w:w w:val="85"/>
        </w:rPr>
        <w:t>,</w:t>
      </w:r>
      <w:r>
        <w:rPr>
          <w:color w:val="231F20"/>
          <w:spacing w:val="2"/>
          <w:w w:val="85"/>
        </w:rPr>
        <w:t>L</w:t>
      </w:r>
      <w:r>
        <w:rPr>
          <w:color w:val="231F20"/>
          <w:spacing w:val="4"/>
          <w:w w:val="77"/>
        </w:rPr>
        <w:t>t</w:t>
      </w:r>
      <w:r>
        <w:rPr>
          <w:color w:val="231F20"/>
          <w:spacing w:val="3"/>
          <w:w w:val="77"/>
        </w:rPr>
        <w:t>d</w:t>
      </w:r>
      <w:r>
        <w:rPr>
          <w:color w:val="231F20"/>
          <w:spacing w:val="-28"/>
          <w:w w:val="50"/>
        </w:rPr>
        <w:t>.</w:t>
      </w:r>
      <w:r>
        <w:rPr>
          <w:color w:val="231F20"/>
          <w:spacing w:val="-41"/>
        </w:rPr>
        <w:t>）</w:t>
      </w:r>
      <w:r>
        <w:rPr>
          <w:color w:val="231F20"/>
          <w:spacing w:val="-8"/>
        </w:rPr>
        <w:t>由中国科学院上海应用物理研究所、研究所的主要技术骨干</w:t>
      </w:r>
      <w:r>
        <w:rPr>
          <w:color w:val="231F20"/>
          <w:spacing w:val="-11"/>
        </w:rPr>
        <w:t>和上海过滤器有限公司联合创办，是一家集膜技术研发、生产、服务为一体的高</w:t>
      </w:r>
      <w:r>
        <w:rPr>
          <w:color w:val="231F20"/>
          <w:spacing w:val="-12"/>
        </w:rPr>
        <w:t>科技公司，主要生产</w:t>
      </w:r>
      <w:r>
        <w:rPr>
          <w:color w:val="231F20"/>
          <w:w w:val="125"/>
        </w:rPr>
        <w:t>MBR</w:t>
      </w:r>
      <w:r>
        <w:rPr>
          <w:color w:val="231F20"/>
          <w:spacing w:val="-9"/>
        </w:rPr>
        <w:t>用平板膜、卷式超滤膜及实验室用小型超滤设备。</w:t>
      </w:r>
    </w:p>
    <w:p>
      <w:pPr>
        <w:pStyle w:val="3"/>
        <w:spacing w:before="4" w:line="290" w:lineRule="auto"/>
        <w:ind w:left="1152" w:right="1154" w:firstLine="340"/>
        <w:jc w:val="both"/>
      </w:pPr>
      <w:r>
        <w:rPr>
          <w:color w:val="231F20"/>
        </w:rPr>
        <w:t>SINAP</w:t>
      </w:r>
      <w:r>
        <w:rPr>
          <w:color w:val="231F20"/>
          <w:spacing w:val="-7"/>
        </w:rPr>
        <w:t>生产的高性能平板膜(获中国专利)在钢铁企业含油废水处理中已成功</w:t>
      </w:r>
      <w:r>
        <w:rPr>
          <w:color w:val="231F20"/>
          <w:spacing w:val="-9"/>
        </w:rPr>
        <w:t>应用，单项处理工程使用的膜面积达到</w:t>
      </w:r>
      <w:r>
        <w:rPr>
          <w:color w:val="231F20"/>
        </w:rPr>
        <w:t>13500</w:t>
      </w:r>
      <w:r>
        <w:rPr>
          <w:color w:val="231F20"/>
          <w:spacing w:val="-12"/>
        </w:rPr>
        <w:t>平方米，在垃圾渗滤液处理、洗衣废</w:t>
      </w:r>
      <w:r>
        <w:rPr>
          <w:color w:val="231F20"/>
          <w:spacing w:val="-10"/>
          <w:w w:val="105"/>
        </w:rPr>
        <w:t>水处理、制药工业废水以及生活污水等领域也获得成功应用。</w:t>
      </w:r>
    </w:p>
    <w:p>
      <w:pPr>
        <w:pStyle w:val="3"/>
        <w:spacing w:before="3" w:line="290" w:lineRule="auto"/>
        <w:ind w:left="1152" w:right="1154" w:firstLine="340"/>
        <w:jc w:val="both"/>
      </w:pPr>
      <w:r>
        <w:rPr>
          <w:color w:val="231F20"/>
          <w:spacing w:val="4"/>
        </w:rPr>
        <w:t>SINAP</w:t>
      </w:r>
      <w:r>
        <w:rPr>
          <w:color w:val="231F20"/>
          <w:spacing w:val="-16"/>
        </w:rPr>
        <w:t>作为膜及膜技术供应商，始终坚持“创新发展，合作共赢”的理念，以</w:t>
      </w:r>
      <w:r>
        <w:rPr>
          <w:color w:val="231F20"/>
          <w:spacing w:val="-10"/>
        </w:rPr>
        <w:t>不断研发具有自主知识产权的高性能膜产品为己任，为合作伙伴提供实现共赢的</w:t>
      </w:r>
      <w:r>
        <w:rPr>
          <w:color w:val="231F20"/>
          <w:spacing w:val="-8"/>
        </w:rPr>
        <w:t>机会。</w:t>
      </w:r>
    </w:p>
    <w:p>
      <w:pPr>
        <w:pStyle w:val="3"/>
        <w:spacing w:before="9"/>
        <w:rPr>
          <w:sz w:val="21"/>
        </w:rPr>
      </w:pPr>
    </w:p>
    <w:p>
      <w:pPr>
        <w:pStyle w:val="2"/>
      </w:pPr>
      <w:r>
        <w:rPr>
          <w:color w:val="231F20"/>
        </w:rPr>
        <w:t>爱彼亚斯粘合剂（嘉善）有限公司上海分公司</w:t>
      </w:r>
    </w:p>
    <w:p>
      <w:pPr>
        <w:spacing w:before="4" w:line="309" w:lineRule="auto"/>
        <w:ind w:left="1152" w:right="3481" w:firstLine="0"/>
        <w:jc w:val="left"/>
        <w:rPr>
          <w:sz w:val="17"/>
        </w:rPr>
      </w:pPr>
      <w:r>
        <w:rPr>
          <w:color w:val="231F20"/>
          <w:spacing w:val="-9"/>
          <w:sz w:val="17"/>
        </w:rPr>
        <w:t>地址：上海徐汇区漕宝路</w:t>
      </w:r>
      <w:r>
        <w:rPr>
          <w:color w:val="231F20"/>
          <w:sz w:val="17"/>
        </w:rPr>
        <w:t>70</w:t>
      </w:r>
      <w:r>
        <w:rPr>
          <w:color w:val="231F20"/>
          <w:spacing w:val="-6"/>
          <w:sz w:val="17"/>
        </w:rPr>
        <w:t>号光大会展中心</w:t>
      </w:r>
      <w:r>
        <w:rPr>
          <w:color w:val="231F20"/>
          <w:spacing w:val="-3"/>
          <w:sz w:val="17"/>
        </w:rPr>
        <w:t>C</w:t>
      </w:r>
      <w:r>
        <w:rPr>
          <w:color w:val="231F20"/>
          <w:sz w:val="17"/>
        </w:rPr>
        <w:t>座</w:t>
      </w:r>
      <w:r>
        <w:rPr>
          <w:color w:val="231F20"/>
          <w:spacing w:val="-6"/>
          <w:sz w:val="17"/>
        </w:rPr>
        <w:t>1001</w:t>
      </w:r>
      <w:r>
        <w:rPr>
          <w:color w:val="231F20"/>
          <w:sz w:val="17"/>
        </w:rPr>
        <w:t>室</w:t>
      </w:r>
      <w:r>
        <w:rPr>
          <w:color w:val="231F20"/>
          <w:spacing w:val="-24"/>
          <w:sz w:val="17"/>
        </w:rPr>
        <w:t>传真：</w:t>
      </w:r>
      <w:r>
        <w:rPr>
          <w:color w:val="231F20"/>
          <w:sz w:val="17"/>
        </w:rPr>
        <w:t>0</w:t>
      </w:r>
      <w:r>
        <w:rPr>
          <w:color w:val="231F20"/>
          <w:spacing w:val="-5"/>
          <w:sz w:val="17"/>
        </w:rPr>
        <w:t>2</w:t>
      </w:r>
      <w:r>
        <w:rPr>
          <w:color w:val="231F20"/>
          <w:spacing w:val="-7"/>
          <w:sz w:val="17"/>
        </w:rPr>
        <w:t>1</w:t>
      </w:r>
      <w:r>
        <w:rPr>
          <w:color w:val="231F20"/>
          <w:spacing w:val="8"/>
          <w:w w:val="112"/>
          <w:sz w:val="17"/>
        </w:rPr>
        <w:t>-</w:t>
      </w:r>
      <w:r>
        <w:rPr>
          <w:color w:val="231F20"/>
          <w:spacing w:val="4"/>
          <w:sz w:val="17"/>
        </w:rPr>
        <w:t>6</w:t>
      </w:r>
      <w:r>
        <w:rPr>
          <w:color w:val="231F20"/>
          <w:spacing w:val="3"/>
          <w:sz w:val="17"/>
        </w:rPr>
        <w:t>4</w:t>
      </w:r>
      <w:r>
        <w:rPr>
          <w:color w:val="231F20"/>
          <w:spacing w:val="-2"/>
          <w:sz w:val="17"/>
        </w:rPr>
        <w:t>3</w:t>
      </w:r>
      <w:r>
        <w:rPr>
          <w:color w:val="231F20"/>
          <w:sz w:val="17"/>
        </w:rPr>
        <w:t>2</w:t>
      </w:r>
      <w:r>
        <w:rPr>
          <w:color w:val="231F20"/>
          <w:spacing w:val="-6"/>
          <w:sz w:val="17"/>
        </w:rPr>
        <w:t>6</w:t>
      </w:r>
      <w:r>
        <w:rPr>
          <w:color w:val="231F20"/>
          <w:spacing w:val="-8"/>
          <w:sz w:val="17"/>
        </w:rPr>
        <w:t>1</w:t>
      </w:r>
      <w:r>
        <w:rPr>
          <w:color w:val="231F20"/>
          <w:spacing w:val="-1"/>
          <w:sz w:val="17"/>
        </w:rPr>
        <w:t>6</w:t>
      </w:r>
      <w:r>
        <w:rPr>
          <w:color w:val="231F20"/>
          <w:spacing w:val="2"/>
          <w:sz w:val="17"/>
        </w:rPr>
        <w:t>2</w:t>
      </w:r>
      <w:r>
        <w:rPr>
          <w:color w:val="231F20"/>
          <w:spacing w:val="-12"/>
          <w:w w:val="121"/>
          <w:sz w:val="17"/>
        </w:rPr>
        <w:t>T</w:t>
      </w:r>
      <w:r>
        <w:rPr>
          <w:color w:val="231F20"/>
          <w:spacing w:val="-1"/>
          <w:w w:val="88"/>
          <w:sz w:val="17"/>
        </w:rPr>
        <w:t>e</w:t>
      </w:r>
      <w:r>
        <w:rPr>
          <w:color w:val="231F20"/>
          <w:spacing w:val="-2"/>
          <w:w w:val="55"/>
          <w:sz w:val="17"/>
        </w:rPr>
        <w:t>l:</w:t>
      </w:r>
      <w:r>
        <w:rPr>
          <w:color w:val="231F20"/>
          <w:sz w:val="17"/>
        </w:rPr>
        <w:t>0</w:t>
      </w:r>
      <w:r>
        <w:rPr>
          <w:color w:val="231F20"/>
          <w:spacing w:val="-5"/>
          <w:sz w:val="17"/>
        </w:rPr>
        <w:t>2</w:t>
      </w:r>
      <w:r>
        <w:rPr>
          <w:color w:val="231F20"/>
          <w:spacing w:val="-7"/>
          <w:sz w:val="17"/>
        </w:rPr>
        <w:t>1</w:t>
      </w:r>
      <w:r>
        <w:rPr>
          <w:color w:val="231F20"/>
          <w:spacing w:val="8"/>
          <w:w w:val="112"/>
          <w:sz w:val="17"/>
        </w:rPr>
        <w:t>-</w:t>
      </w:r>
      <w:r>
        <w:rPr>
          <w:color w:val="231F20"/>
          <w:spacing w:val="4"/>
          <w:sz w:val="17"/>
        </w:rPr>
        <w:t>6</w:t>
      </w:r>
      <w:r>
        <w:rPr>
          <w:color w:val="231F20"/>
          <w:spacing w:val="3"/>
          <w:sz w:val="17"/>
        </w:rPr>
        <w:t>4</w:t>
      </w:r>
      <w:r>
        <w:rPr>
          <w:color w:val="231F20"/>
          <w:spacing w:val="-2"/>
          <w:sz w:val="17"/>
        </w:rPr>
        <w:t>3</w:t>
      </w:r>
      <w:r>
        <w:rPr>
          <w:color w:val="231F20"/>
          <w:spacing w:val="-1"/>
          <w:sz w:val="17"/>
        </w:rPr>
        <w:t>2</w:t>
      </w:r>
      <w:r>
        <w:rPr>
          <w:color w:val="231F20"/>
          <w:spacing w:val="-3"/>
          <w:sz w:val="17"/>
        </w:rPr>
        <w:t>5</w:t>
      </w:r>
      <w:r>
        <w:rPr>
          <w:color w:val="231F20"/>
          <w:spacing w:val="3"/>
          <w:sz w:val="17"/>
        </w:rPr>
        <w:t>99</w:t>
      </w:r>
      <w:r>
        <w:rPr>
          <w:color w:val="231F20"/>
          <w:spacing w:val="7"/>
          <w:sz w:val="17"/>
        </w:rPr>
        <w:t>0</w:t>
      </w:r>
      <w:r>
        <w:rPr>
          <w:color w:val="231F20"/>
          <w:spacing w:val="5"/>
          <w:w w:val="112"/>
          <w:sz w:val="17"/>
        </w:rPr>
        <w:t>-</w:t>
      </w:r>
      <w:r>
        <w:rPr>
          <w:color w:val="231F20"/>
          <w:spacing w:val="3"/>
          <w:sz w:val="17"/>
        </w:rPr>
        <w:t>8</w:t>
      </w:r>
      <w:r>
        <w:rPr>
          <w:color w:val="231F20"/>
          <w:spacing w:val="4"/>
          <w:sz w:val="17"/>
        </w:rPr>
        <w:t>0</w:t>
      </w:r>
      <w:r>
        <w:rPr>
          <w:color w:val="231F20"/>
          <w:sz w:val="17"/>
        </w:rPr>
        <w:t>0</w:t>
      </w:r>
      <w:r>
        <w:rPr>
          <w:color w:val="231F20"/>
          <w:spacing w:val="-10"/>
          <w:sz w:val="17"/>
        </w:rPr>
        <w:t>2</w:t>
      </w:r>
      <w:r>
        <w:rPr>
          <w:color w:val="231F20"/>
          <w:sz w:val="17"/>
        </w:rPr>
        <w:t>；</w:t>
      </w:r>
    </w:p>
    <w:p>
      <w:pPr>
        <w:spacing w:before="0" w:line="314" w:lineRule="auto"/>
        <w:ind w:left="1152" w:right="3110" w:firstLine="0"/>
        <w:jc w:val="left"/>
        <w:rPr>
          <w:sz w:val="17"/>
        </w:rPr>
      </w:pPr>
      <w:r>
        <w:rPr>
          <w:color w:val="231F20"/>
          <w:spacing w:val="1"/>
          <w:w w:val="121"/>
          <w:sz w:val="17"/>
        </w:rPr>
        <w:t>Em</w:t>
      </w:r>
      <w:r>
        <w:rPr>
          <w:color w:val="231F20"/>
          <w:spacing w:val="4"/>
          <w:w w:val="121"/>
          <w:sz w:val="17"/>
        </w:rPr>
        <w:t>a</w:t>
      </w:r>
      <w:r>
        <w:rPr>
          <w:color w:val="231F20"/>
          <w:spacing w:val="3"/>
          <w:w w:val="55"/>
          <w:sz w:val="17"/>
        </w:rPr>
        <w:t>i</w:t>
      </w:r>
      <w:r>
        <w:rPr>
          <w:color w:val="231F20"/>
          <w:spacing w:val="-10"/>
          <w:w w:val="55"/>
          <w:sz w:val="17"/>
        </w:rPr>
        <w:t>l</w:t>
      </w:r>
      <w:r>
        <w:rPr>
          <w:color w:val="231F20"/>
          <w:spacing w:val="-52"/>
          <w:sz w:val="17"/>
        </w:rPr>
        <w:t>：</w:t>
      </w:r>
      <w:r>
        <w:fldChar w:fldCharType="begin"/>
      </w:r>
      <w:r>
        <w:instrText xml:space="preserve"> HYPERLINK "mailto:gavin@ipscorp.com.cn" \h </w:instrText>
      </w:r>
      <w:r>
        <w:fldChar w:fldCharType="separate"/>
      </w:r>
      <w:r>
        <w:rPr>
          <w:color w:val="231F20"/>
          <w:spacing w:val="-1"/>
          <w:w w:val="94"/>
          <w:sz w:val="17"/>
        </w:rPr>
        <w:t>g</w:t>
      </w:r>
      <w:r>
        <w:rPr>
          <w:color w:val="231F20"/>
          <w:spacing w:val="-4"/>
          <w:w w:val="94"/>
          <w:sz w:val="17"/>
        </w:rPr>
        <w:t>a</w:t>
      </w:r>
      <w:r>
        <w:rPr>
          <w:color w:val="231F20"/>
          <w:spacing w:val="2"/>
          <w:sz w:val="17"/>
        </w:rPr>
        <w:t>v</w:t>
      </w:r>
      <w:r>
        <w:rPr>
          <w:color w:val="231F20"/>
          <w:spacing w:val="3"/>
          <w:w w:val="55"/>
          <w:sz w:val="17"/>
        </w:rPr>
        <w:t>i</w:t>
      </w:r>
      <w:r>
        <w:rPr>
          <w:color w:val="231F20"/>
          <w:spacing w:val="-8"/>
          <w:sz w:val="17"/>
        </w:rPr>
        <w:t>n</w:t>
      </w:r>
      <w:r>
        <w:rPr>
          <w:color w:val="231F20"/>
          <w:spacing w:val="-4"/>
          <w:w w:val="183"/>
          <w:sz w:val="17"/>
        </w:rPr>
        <w:t>@</w:t>
      </w:r>
      <w:r>
        <w:rPr>
          <w:color w:val="231F20"/>
          <w:spacing w:val="-1"/>
          <w:w w:val="77"/>
          <w:sz w:val="17"/>
        </w:rPr>
        <w:t>i</w:t>
      </w:r>
      <w:r>
        <w:rPr>
          <w:color w:val="231F20"/>
          <w:spacing w:val="1"/>
          <w:w w:val="77"/>
          <w:sz w:val="17"/>
        </w:rPr>
        <w:t>ps</w:t>
      </w:r>
      <w:r>
        <w:rPr>
          <w:color w:val="231F20"/>
          <w:spacing w:val="1"/>
          <w:w w:val="88"/>
          <w:sz w:val="17"/>
        </w:rPr>
        <w:t>c</w:t>
      </w:r>
      <w:r>
        <w:rPr>
          <w:color w:val="231F20"/>
          <w:spacing w:val="1"/>
          <w:sz w:val="17"/>
        </w:rPr>
        <w:t>o</w:t>
      </w:r>
      <w:r>
        <w:rPr>
          <w:color w:val="231F20"/>
          <w:spacing w:val="6"/>
          <w:w w:val="66"/>
          <w:sz w:val="17"/>
        </w:rPr>
        <w:t>r</w:t>
      </w:r>
      <w:r>
        <w:rPr>
          <w:color w:val="231F20"/>
          <w:spacing w:val="-3"/>
          <w:sz w:val="17"/>
        </w:rPr>
        <w:t>p</w:t>
      </w:r>
      <w:r>
        <w:rPr>
          <w:color w:val="231F20"/>
          <w:spacing w:val="-2"/>
          <w:w w:val="50"/>
          <w:sz w:val="17"/>
        </w:rPr>
        <w:t>.</w:t>
      </w:r>
      <w:r>
        <w:rPr>
          <w:color w:val="231F20"/>
          <w:spacing w:val="1"/>
          <w:w w:val="88"/>
          <w:sz w:val="17"/>
        </w:rPr>
        <w:t>c</w:t>
      </w:r>
      <w:r>
        <w:rPr>
          <w:color w:val="231F20"/>
          <w:sz w:val="17"/>
        </w:rPr>
        <w:t>o</w:t>
      </w:r>
      <w:r>
        <w:rPr>
          <w:color w:val="231F20"/>
          <w:spacing w:val="1"/>
          <w:w w:val="155"/>
          <w:sz w:val="17"/>
        </w:rPr>
        <w:t>m</w:t>
      </w:r>
      <w:r>
        <w:rPr>
          <w:color w:val="231F20"/>
          <w:spacing w:val="-2"/>
          <w:w w:val="50"/>
          <w:sz w:val="17"/>
        </w:rPr>
        <w:t>.</w:t>
      </w:r>
      <w:r>
        <w:rPr>
          <w:color w:val="231F20"/>
          <w:spacing w:val="1"/>
          <w:w w:val="88"/>
          <w:sz w:val="17"/>
        </w:rPr>
        <w:t>c</w:t>
      </w:r>
      <w:r>
        <w:rPr>
          <w:color w:val="231F20"/>
          <w:sz w:val="17"/>
        </w:rPr>
        <w:t>n</w:t>
      </w:r>
      <w:r>
        <w:rPr>
          <w:color w:val="231F20"/>
          <w:spacing w:val="40"/>
          <w:sz w:val="17"/>
        </w:rPr>
        <w:t xml:space="preserve"> </w:t>
      </w:r>
      <w:r>
        <w:rPr>
          <w:color w:val="231F20"/>
          <w:spacing w:val="40"/>
          <w:sz w:val="17"/>
        </w:rPr>
        <w:fldChar w:fldCharType="end"/>
      </w:r>
      <w:r>
        <w:fldChar w:fldCharType="begin"/>
      </w:r>
      <w:r>
        <w:instrText xml:space="preserve"> HYPERLINK "mailto:gavin@ipscorp.com.cn" \h </w:instrText>
      </w:r>
      <w:r>
        <w:fldChar w:fldCharType="separate"/>
      </w:r>
      <w:r>
        <w:rPr>
          <w:color w:val="231F20"/>
          <w:spacing w:val="1"/>
          <w:w w:val="155"/>
          <w:sz w:val="17"/>
        </w:rPr>
        <w:t>m</w:t>
      </w:r>
      <w:r>
        <w:rPr>
          <w:color w:val="231F20"/>
          <w:spacing w:val="4"/>
          <w:w w:val="88"/>
          <w:sz w:val="17"/>
        </w:rPr>
        <w:t>a</w:t>
      </w:r>
      <w:r>
        <w:rPr>
          <w:color w:val="231F20"/>
          <w:spacing w:val="3"/>
          <w:w w:val="55"/>
          <w:sz w:val="17"/>
        </w:rPr>
        <w:t>i</w:t>
      </w:r>
      <w:r>
        <w:rPr>
          <w:color w:val="231F20"/>
          <w:spacing w:val="-2"/>
          <w:w w:val="55"/>
          <w:sz w:val="17"/>
        </w:rPr>
        <w:t>l</w:t>
      </w:r>
      <w:r>
        <w:rPr>
          <w:color w:val="231F20"/>
          <w:spacing w:val="1"/>
          <w:w w:val="55"/>
          <w:sz w:val="17"/>
        </w:rPr>
        <w:t>t</w:t>
      </w:r>
      <w:r>
        <w:rPr>
          <w:color w:val="231F20"/>
          <w:spacing w:val="-5"/>
          <w:sz w:val="17"/>
        </w:rPr>
        <w:t>o</w:t>
      </w:r>
      <w:r>
        <w:rPr>
          <w:color w:val="231F20"/>
          <w:spacing w:val="-6"/>
          <w:w w:val="55"/>
          <w:sz w:val="17"/>
        </w:rPr>
        <w:t>:</w:t>
      </w:r>
      <w:r>
        <w:rPr>
          <w:color w:val="231F20"/>
          <w:spacing w:val="-1"/>
          <w:w w:val="94"/>
          <w:sz w:val="17"/>
        </w:rPr>
        <w:t>g</w:t>
      </w:r>
      <w:r>
        <w:rPr>
          <w:color w:val="231F20"/>
          <w:spacing w:val="-4"/>
          <w:w w:val="94"/>
          <w:sz w:val="17"/>
        </w:rPr>
        <w:t>a</w:t>
      </w:r>
      <w:r>
        <w:rPr>
          <w:color w:val="231F20"/>
          <w:spacing w:val="2"/>
          <w:sz w:val="17"/>
        </w:rPr>
        <w:t>v</w:t>
      </w:r>
      <w:r>
        <w:rPr>
          <w:color w:val="231F20"/>
          <w:spacing w:val="3"/>
          <w:w w:val="55"/>
          <w:sz w:val="17"/>
        </w:rPr>
        <w:t>i</w:t>
      </w:r>
      <w:r>
        <w:rPr>
          <w:color w:val="231F20"/>
          <w:spacing w:val="-8"/>
          <w:sz w:val="17"/>
        </w:rPr>
        <w:t>n</w:t>
      </w:r>
      <w:r>
        <w:rPr>
          <w:color w:val="231F20"/>
          <w:spacing w:val="-4"/>
          <w:w w:val="183"/>
          <w:sz w:val="17"/>
        </w:rPr>
        <w:t>@</w:t>
      </w:r>
      <w:r>
        <w:rPr>
          <w:color w:val="231F20"/>
          <w:spacing w:val="-1"/>
          <w:w w:val="77"/>
          <w:sz w:val="17"/>
        </w:rPr>
        <w:t>i</w:t>
      </w:r>
      <w:r>
        <w:rPr>
          <w:color w:val="231F20"/>
          <w:spacing w:val="1"/>
          <w:w w:val="77"/>
          <w:sz w:val="17"/>
        </w:rPr>
        <w:t>ps</w:t>
      </w:r>
      <w:r>
        <w:rPr>
          <w:color w:val="231F20"/>
          <w:spacing w:val="1"/>
          <w:w w:val="88"/>
          <w:sz w:val="17"/>
        </w:rPr>
        <w:t>c</w:t>
      </w:r>
      <w:r>
        <w:rPr>
          <w:color w:val="231F20"/>
          <w:spacing w:val="1"/>
          <w:sz w:val="17"/>
        </w:rPr>
        <w:t>o</w:t>
      </w:r>
      <w:r>
        <w:rPr>
          <w:color w:val="231F20"/>
          <w:spacing w:val="6"/>
          <w:w w:val="66"/>
          <w:sz w:val="17"/>
        </w:rPr>
        <w:t>r</w:t>
      </w:r>
      <w:r>
        <w:rPr>
          <w:color w:val="231F20"/>
          <w:spacing w:val="-3"/>
          <w:sz w:val="17"/>
        </w:rPr>
        <w:t>p</w:t>
      </w:r>
      <w:r>
        <w:rPr>
          <w:color w:val="231F20"/>
          <w:spacing w:val="-2"/>
          <w:w w:val="50"/>
          <w:sz w:val="17"/>
        </w:rPr>
        <w:t>.</w:t>
      </w:r>
      <w:r>
        <w:rPr>
          <w:color w:val="231F20"/>
          <w:spacing w:val="1"/>
          <w:w w:val="88"/>
          <w:sz w:val="17"/>
        </w:rPr>
        <w:t>c</w:t>
      </w:r>
      <w:r>
        <w:rPr>
          <w:color w:val="231F20"/>
          <w:sz w:val="17"/>
        </w:rPr>
        <w:t>o</w:t>
      </w:r>
      <w:r>
        <w:rPr>
          <w:color w:val="231F20"/>
          <w:spacing w:val="1"/>
          <w:w w:val="155"/>
          <w:sz w:val="17"/>
        </w:rPr>
        <w:t>m</w:t>
      </w:r>
      <w:r>
        <w:rPr>
          <w:color w:val="231F20"/>
          <w:spacing w:val="-2"/>
          <w:w w:val="50"/>
          <w:sz w:val="17"/>
        </w:rPr>
        <w:t>.</w:t>
      </w:r>
      <w:r>
        <w:rPr>
          <w:color w:val="231F20"/>
          <w:spacing w:val="1"/>
          <w:w w:val="88"/>
          <w:sz w:val="17"/>
        </w:rPr>
        <w:t>c</w:t>
      </w:r>
      <w:r>
        <w:rPr>
          <w:color w:val="231F20"/>
          <w:sz w:val="17"/>
        </w:rPr>
        <w:t>n</w:t>
      </w:r>
      <w:r>
        <w:rPr>
          <w:color w:val="231F20"/>
          <w:sz w:val="17"/>
        </w:rPr>
        <w:fldChar w:fldCharType="end"/>
      </w:r>
      <w:r>
        <w:rPr>
          <w:color w:val="231F20"/>
          <w:spacing w:val="-23"/>
          <w:sz w:val="17"/>
        </w:rPr>
        <w:t>网址：</w:t>
      </w:r>
      <w:r>
        <w:fldChar w:fldCharType="begin"/>
      </w:r>
      <w:r>
        <w:instrText xml:space="preserve"> HYPERLINK "http://www.ipscorp.com.cn/"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w w:val="55"/>
          <w:sz w:val="17"/>
        </w:rPr>
        <w:t>i</w:t>
      </w:r>
      <w:r>
        <w:rPr>
          <w:color w:val="231F20"/>
          <w:spacing w:val="1"/>
          <w:sz w:val="17"/>
        </w:rPr>
        <w:t>p</w:t>
      </w:r>
      <w:r>
        <w:rPr>
          <w:color w:val="231F20"/>
          <w:spacing w:val="1"/>
          <w:w w:val="77"/>
          <w:sz w:val="17"/>
        </w:rPr>
        <w:t>s</w:t>
      </w:r>
      <w:r>
        <w:rPr>
          <w:color w:val="231F20"/>
          <w:spacing w:val="1"/>
          <w:w w:val="88"/>
          <w:sz w:val="17"/>
        </w:rPr>
        <w:t>c</w:t>
      </w:r>
      <w:r>
        <w:rPr>
          <w:color w:val="231F20"/>
          <w:spacing w:val="1"/>
          <w:sz w:val="17"/>
        </w:rPr>
        <w:t>o</w:t>
      </w:r>
      <w:r>
        <w:rPr>
          <w:color w:val="231F20"/>
          <w:spacing w:val="6"/>
          <w:w w:val="66"/>
          <w:sz w:val="17"/>
        </w:rPr>
        <w:t>r</w:t>
      </w:r>
      <w:r>
        <w:rPr>
          <w:color w:val="231F20"/>
          <w:spacing w:val="-3"/>
          <w:sz w:val="17"/>
        </w:rPr>
        <w:t>p</w:t>
      </w:r>
      <w:r>
        <w:rPr>
          <w:color w:val="231F20"/>
          <w:spacing w:val="-2"/>
          <w:w w:val="69"/>
          <w:sz w:val="17"/>
        </w:rPr>
        <w:t>.</w:t>
      </w:r>
      <w:r>
        <w:rPr>
          <w:color w:val="231F20"/>
          <w:spacing w:val="1"/>
          <w:w w:val="69"/>
          <w:sz w:val="17"/>
        </w:rPr>
        <w:t>c</w:t>
      </w:r>
      <w:r>
        <w:rPr>
          <w:color w:val="231F20"/>
          <w:sz w:val="17"/>
        </w:rPr>
        <w:t>o</w:t>
      </w:r>
      <w:r>
        <w:rPr>
          <w:color w:val="231F20"/>
          <w:spacing w:val="1"/>
          <w:w w:val="155"/>
          <w:sz w:val="17"/>
        </w:rPr>
        <w:t>m</w:t>
      </w:r>
      <w:r>
        <w:rPr>
          <w:color w:val="231F20"/>
          <w:spacing w:val="-2"/>
          <w:w w:val="69"/>
          <w:sz w:val="17"/>
        </w:rPr>
        <w:t>.</w:t>
      </w:r>
      <w:r>
        <w:rPr>
          <w:color w:val="231F20"/>
          <w:spacing w:val="2"/>
          <w:w w:val="69"/>
          <w:sz w:val="17"/>
        </w:rPr>
        <w:t>c</w:t>
      </w:r>
      <w:r>
        <w:rPr>
          <w:color w:val="231F20"/>
          <w:sz w:val="17"/>
        </w:rPr>
        <w:t>n</w:t>
      </w:r>
      <w:r>
        <w:rPr>
          <w:color w:val="231F20"/>
          <w:sz w:val="17"/>
        </w:rPr>
        <w:fldChar w:fldCharType="end"/>
      </w:r>
    </w:p>
    <w:p>
      <w:pPr>
        <w:pStyle w:val="3"/>
        <w:spacing w:before="10"/>
        <w:rPr>
          <w:sz w:val="20"/>
        </w:rPr>
      </w:pPr>
    </w:p>
    <w:p>
      <w:pPr>
        <w:pStyle w:val="3"/>
        <w:spacing w:line="290" w:lineRule="auto"/>
        <w:ind w:left="1152" w:right="1154" w:firstLine="340"/>
        <w:jc w:val="both"/>
      </w:pPr>
      <w:r>
        <w:rPr>
          <w:color w:val="231F20"/>
          <w:spacing w:val="-5"/>
          <w:w w:val="90"/>
        </w:rPr>
        <w:t>五十多年来，</w:t>
      </w:r>
      <w:r>
        <w:rPr>
          <w:color w:val="231F20"/>
          <w:w w:val="90"/>
        </w:rPr>
        <w:t>IPS(Industrial</w:t>
      </w:r>
      <w:r>
        <w:rPr>
          <w:color w:val="231F20"/>
          <w:spacing w:val="56"/>
          <w:w w:val="90"/>
        </w:rPr>
        <w:t xml:space="preserve"> </w:t>
      </w:r>
      <w:r>
        <w:rPr>
          <w:color w:val="231F20"/>
          <w:w w:val="90"/>
        </w:rPr>
        <w:t>Polychemical</w:t>
      </w:r>
      <w:r>
        <w:rPr>
          <w:color w:val="231F20"/>
          <w:spacing w:val="56"/>
          <w:w w:val="90"/>
        </w:rPr>
        <w:t xml:space="preserve"> </w:t>
      </w:r>
      <w:r>
        <w:rPr>
          <w:color w:val="231F20"/>
          <w:w w:val="90"/>
        </w:rPr>
        <w:t>Service</w:t>
      </w:r>
      <w:r>
        <w:rPr>
          <w:color w:val="231F20"/>
          <w:spacing w:val="-10"/>
          <w:w w:val="90"/>
        </w:rPr>
        <w:t>)公司在粘合塑料与塑料，塑</w:t>
      </w:r>
      <w:r>
        <w:rPr>
          <w:color w:val="231F20"/>
          <w:spacing w:val="-7"/>
        </w:rPr>
        <w:t>料与其它不同材料的溶剂粘胶的发展和应用行业中一直处于领先地位。</w:t>
      </w:r>
      <w:r>
        <w:rPr>
          <w:color w:val="231F20"/>
          <w:spacing w:val="6"/>
        </w:rPr>
        <w:t>IPS</w:t>
      </w:r>
      <w:r>
        <w:rPr>
          <w:color w:val="231F20"/>
          <w:spacing w:val="-4"/>
        </w:rPr>
        <w:t>公司</w:t>
      </w:r>
      <w:r>
        <w:rPr>
          <w:color w:val="231F20"/>
        </w:rPr>
        <w:t>是美国首家生产可靠的</w:t>
      </w:r>
      <w:r>
        <w:rPr>
          <w:color w:val="231F20"/>
          <w:w w:val="105"/>
        </w:rPr>
        <w:t>PVC</w:t>
      </w:r>
      <w:r>
        <w:rPr>
          <w:color w:val="231F20"/>
        </w:rPr>
        <w:t>和</w:t>
      </w:r>
      <w:r>
        <w:rPr>
          <w:color w:val="231F20"/>
          <w:spacing w:val="3"/>
          <w:w w:val="105"/>
        </w:rPr>
        <w:t>ABS</w:t>
      </w:r>
      <w:r>
        <w:rPr>
          <w:color w:val="231F20"/>
          <w:spacing w:val="-9"/>
        </w:rPr>
        <w:t>管道和管件粘胶的厂家，多年来一直密切地和</w:t>
      </w:r>
      <w:r>
        <w:rPr>
          <w:color w:val="231F20"/>
          <w:spacing w:val="-3"/>
        </w:rPr>
        <w:t>美国标准材料测试协会</w:t>
      </w:r>
      <w:r>
        <w:rPr>
          <w:color w:val="231F20"/>
          <w:spacing w:val="-7"/>
          <w:w w:val="105"/>
        </w:rPr>
        <w:t>(</w:t>
      </w:r>
      <w:r>
        <w:rPr>
          <w:color w:val="231F20"/>
          <w:spacing w:val="1"/>
          <w:w w:val="105"/>
        </w:rPr>
        <w:t>A</w:t>
      </w:r>
      <w:r>
        <w:rPr>
          <w:color w:val="231F20"/>
          <w:spacing w:val="-2"/>
          <w:w w:val="110"/>
        </w:rPr>
        <w:t>S</w:t>
      </w:r>
      <w:r>
        <w:rPr>
          <w:color w:val="231F20"/>
          <w:spacing w:val="4"/>
          <w:w w:val="121"/>
        </w:rPr>
        <w:t>T</w:t>
      </w:r>
      <w:r>
        <w:rPr>
          <w:color w:val="231F20"/>
          <w:spacing w:val="3"/>
          <w:w w:val="177"/>
        </w:rPr>
        <w:t>M</w:t>
      </w:r>
      <w:r>
        <w:rPr>
          <w:color w:val="231F20"/>
          <w:spacing w:val="2"/>
          <w:w w:val="66"/>
        </w:rPr>
        <w:t>)</w:t>
      </w:r>
      <w:r>
        <w:rPr>
          <w:color w:val="231F20"/>
          <w:spacing w:val="-5"/>
        </w:rPr>
        <w:t>合作建立起一系列的粘胶测试标准。</w:t>
      </w:r>
    </w:p>
    <w:p>
      <w:pPr>
        <w:pStyle w:val="3"/>
        <w:spacing w:before="4" w:line="290" w:lineRule="auto"/>
        <w:ind w:left="1152" w:right="1154" w:firstLine="340"/>
        <w:jc w:val="both"/>
      </w:pPr>
      <w:r>
        <w:rPr>
          <w:color w:val="231F20"/>
          <w:spacing w:val="3"/>
        </w:rPr>
        <w:t>IPS</w:t>
      </w:r>
      <w:r>
        <w:rPr>
          <w:color w:val="231F20"/>
          <w:spacing w:val="-12"/>
        </w:rPr>
        <w:t>溶剂粘胶及其附属产品被广泛地销售至世界各地的建筑工业、农业、家具</w:t>
      </w:r>
      <w:r>
        <w:rPr>
          <w:color w:val="231F20"/>
          <w:spacing w:val="-11"/>
        </w:rPr>
        <w:t>制造业、汽车工业、航空工业和一般制造业，</w:t>
      </w:r>
      <w:r>
        <w:rPr>
          <w:color w:val="231F20"/>
          <w:spacing w:val="-10"/>
        </w:rPr>
        <w:t>IPS</w:t>
      </w:r>
      <w:r>
        <w:rPr>
          <w:color w:val="231F20"/>
          <w:spacing w:val="-5"/>
        </w:rPr>
        <w:t>公司由工厂销售代表和全球网联</w:t>
      </w:r>
      <w:r>
        <w:rPr>
          <w:color w:val="231F20"/>
          <w:spacing w:val="-9"/>
        </w:rPr>
        <w:t>代销人员竭诚为所有客户提供精心专业的服务。</w:t>
      </w:r>
    </w:p>
    <w:p>
      <w:pPr>
        <w:pStyle w:val="3"/>
        <w:rPr>
          <w:sz w:val="20"/>
        </w:rPr>
      </w:pPr>
    </w:p>
    <w:p>
      <w:pPr>
        <w:pStyle w:val="3"/>
        <w:rPr>
          <w:sz w:val="20"/>
        </w:rPr>
      </w:pPr>
    </w:p>
    <w:p>
      <w:pPr>
        <w:pStyle w:val="3"/>
        <w:spacing w:before="5"/>
        <w:rPr>
          <w:sz w:val="25"/>
        </w:rPr>
      </w:pPr>
    </w:p>
    <w:p>
      <w:pPr>
        <w:pStyle w:val="2"/>
      </w:pPr>
      <w:r>
        <w:rPr>
          <w:color w:val="231F20"/>
        </w:rPr>
        <w:t>济南美丰环保产品有限公司</w:t>
      </w:r>
    </w:p>
    <w:p>
      <w:pPr>
        <w:spacing w:before="4" w:line="309" w:lineRule="auto"/>
        <w:ind w:left="1152" w:right="3174" w:firstLine="0"/>
        <w:jc w:val="left"/>
        <w:rPr>
          <w:sz w:val="17"/>
        </w:rPr>
      </w:pPr>
      <w:r>
        <w:rPr>
          <w:color w:val="231F20"/>
          <w:spacing w:val="-10"/>
          <w:sz w:val="17"/>
        </w:rPr>
        <w:t>总部地址：济南市天桥区蓝翔路</w:t>
      </w:r>
      <w:r>
        <w:rPr>
          <w:color w:val="231F20"/>
          <w:spacing w:val="-6"/>
          <w:sz w:val="17"/>
        </w:rPr>
        <w:t>15</w:t>
      </w:r>
      <w:r>
        <w:rPr>
          <w:color w:val="231F20"/>
          <w:spacing w:val="-4"/>
          <w:sz w:val="17"/>
        </w:rPr>
        <w:t>号时代总部基地</w:t>
      </w:r>
      <w:r>
        <w:rPr>
          <w:color w:val="231F20"/>
          <w:spacing w:val="-6"/>
          <w:sz w:val="17"/>
        </w:rPr>
        <w:t>1</w:t>
      </w:r>
      <w:r>
        <w:rPr>
          <w:color w:val="231F20"/>
          <w:spacing w:val="-3"/>
          <w:sz w:val="17"/>
        </w:rPr>
        <w:t>区</w:t>
      </w:r>
      <w:r>
        <w:rPr>
          <w:color w:val="231F20"/>
          <w:spacing w:val="-6"/>
          <w:sz w:val="17"/>
        </w:rPr>
        <w:t>16</w:t>
      </w:r>
      <w:r>
        <w:rPr>
          <w:color w:val="231F20"/>
          <w:sz w:val="17"/>
        </w:rPr>
        <w:t>号</w:t>
      </w:r>
      <w:r>
        <w:rPr>
          <w:color w:val="231F20"/>
          <w:spacing w:val="-8"/>
          <w:sz w:val="17"/>
        </w:rPr>
        <w:t>生产基地：济南市天桥工业开发区蓝翔路南首路东</w:t>
      </w:r>
    </w:p>
    <w:p>
      <w:pPr>
        <w:spacing w:before="0" w:line="309" w:lineRule="auto"/>
        <w:ind w:left="1152" w:right="3694" w:firstLine="0"/>
        <w:jc w:val="left"/>
        <w:rPr>
          <w:sz w:val="17"/>
        </w:rPr>
      </w:pPr>
      <w:r>
        <w:rPr>
          <w:color w:val="231F20"/>
          <w:spacing w:val="-25"/>
          <w:sz w:val="17"/>
        </w:rPr>
        <w:t>电话：</w:t>
      </w:r>
      <w:r>
        <w:rPr>
          <w:color w:val="231F20"/>
          <w:sz w:val="17"/>
        </w:rPr>
        <w:t>0</w:t>
      </w:r>
      <w:r>
        <w:rPr>
          <w:color w:val="231F20"/>
          <w:spacing w:val="1"/>
          <w:sz w:val="17"/>
        </w:rPr>
        <w:t>5</w:t>
      </w:r>
      <w:r>
        <w:rPr>
          <w:color w:val="231F20"/>
          <w:spacing w:val="-10"/>
          <w:sz w:val="17"/>
        </w:rPr>
        <w:t>3</w:t>
      </w:r>
      <w:r>
        <w:rPr>
          <w:color w:val="231F20"/>
          <w:spacing w:val="-7"/>
          <w:sz w:val="17"/>
        </w:rPr>
        <w:t>1</w:t>
      </w:r>
      <w:r>
        <w:rPr>
          <w:color w:val="231F20"/>
          <w:spacing w:val="5"/>
          <w:w w:val="112"/>
          <w:sz w:val="17"/>
        </w:rPr>
        <w:t>-</w:t>
      </w:r>
      <w:r>
        <w:rPr>
          <w:color w:val="231F20"/>
          <w:spacing w:val="2"/>
          <w:sz w:val="17"/>
        </w:rPr>
        <w:t>8</w:t>
      </w:r>
      <w:r>
        <w:rPr>
          <w:color w:val="231F20"/>
          <w:spacing w:val="-7"/>
          <w:sz w:val="17"/>
        </w:rPr>
        <w:t>5</w:t>
      </w:r>
      <w:r>
        <w:rPr>
          <w:color w:val="231F20"/>
          <w:spacing w:val="-2"/>
          <w:sz w:val="17"/>
        </w:rPr>
        <w:t>7</w:t>
      </w:r>
      <w:r>
        <w:rPr>
          <w:color w:val="231F20"/>
          <w:spacing w:val="-6"/>
          <w:sz w:val="17"/>
        </w:rPr>
        <w:t>1</w:t>
      </w:r>
      <w:r>
        <w:rPr>
          <w:color w:val="231F20"/>
          <w:spacing w:val="3"/>
          <w:sz w:val="17"/>
        </w:rPr>
        <w:t>8</w:t>
      </w:r>
      <w:r>
        <w:rPr>
          <w:color w:val="231F20"/>
          <w:spacing w:val="1"/>
          <w:sz w:val="17"/>
        </w:rPr>
        <w:t>8</w:t>
      </w:r>
      <w:r>
        <w:rPr>
          <w:color w:val="231F20"/>
          <w:spacing w:val="2"/>
          <w:sz w:val="17"/>
        </w:rPr>
        <w:t>9</w:t>
      </w:r>
      <w:r>
        <w:rPr>
          <w:color w:val="231F20"/>
          <w:spacing w:val="1"/>
          <w:sz w:val="17"/>
        </w:rPr>
        <w:t>6</w:t>
      </w:r>
      <w:r>
        <w:rPr>
          <w:color w:val="231F20"/>
          <w:w w:val="55"/>
          <w:sz w:val="17"/>
        </w:rPr>
        <w:t>/</w:t>
      </w:r>
      <w:r>
        <w:rPr>
          <w:color w:val="231F20"/>
          <w:spacing w:val="2"/>
          <w:sz w:val="17"/>
        </w:rPr>
        <w:t>8</w:t>
      </w:r>
      <w:r>
        <w:rPr>
          <w:color w:val="231F20"/>
          <w:spacing w:val="-7"/>
          <w:sz w:val="17"/>
        </w:rPr>
        <w:t>5</w:t>
      </w:r>
      <w:r>
        <w:rPr>
          <w:color w:val="231F20"/>
          <w:spacing w:val="-2"/>
          <w:sz w:val="17"/>
        </w:rPr>
        <w:t>7</w:t>
      </w:r>
      <w:r>
        <w:rPr>
          <w:color w:val="231F20"/>
          <w:spacing w:val="-6"/>
          <w:sz w:val="17"/>
        </w:rPr>
        <w:t>1</w:t>
      </w:r>
      <w:r>
        <w:rPr>
          <w:color w:val="231F20"/>
          <w:spacing w:val="3"/>
          <w:sz w:val="17"/>
        </w:rPr>
        <w:t>8</w:t>
      </w:r>
      <w:r>
        <w:rPr>
          <w:color w:val="231F20"/>
          <w:spacing w:val="1"/>
          <w:sz w:val="17"/>
        </w:rPr>
        <w:t>8</w:t>
      </w:r>
      <w:r>
        <w:rPr>
          <w:color w:val="231F20"/>
          <w:sz w:val="17"/>
        </w:rPr>
        <w:t>9</w:t>
      </w:r>
      <w:r>
        <w:rPr>
          <w:color w:val="231F20"/>
          <w:spacing w:val="-8"/>
          <w:sz w:val="17"/>
        </w:rPr>
        <w:t>7</w:t>
      </w:r>
      <w:r>
        <w:rPr>
          <w:color w:val="231F20"/>
          <w:w w:val="55"/>
          <w:sz w:val="17"/>
        </w:rPr>
        <w:t>/</w:t>
      </w:r>
      <w:r>
        <w:rPr>
          <w:color w:val="231F20"/>
          <w:spacing w:val="2"/>
          <w:sz w:val="17"/>
        </w:rPr>
        <w:t>8</w:t>
      </w:r>
      <w:r>
        <w:rPr>
          <w:color w:val="231F20"/>
          <w:spacing w:val="-7"/>
          <w:sz w:val="17"/>
        </w:rPr>
        <w:t>5</w:t>
      </w:r>
      <w:r>
        <w:rPr>
          <w:color w:val="231F20"/>
          <w:spacing w:val="-2"/>
          <w:sz w:val="17"/>
        </w:rPr>
        <w:t>7</w:t>
      </w:r>
      <w:r>
        <w:rPr>
          <w:color w:val="231F20"/>
          <w:spacing w:val="-6"/>
          <w:sz w:val="17"/>
        </w:rPr>
        <w:t>1</w:t>
      </w:r>
      <w:r>
        <w:rPr>
          <w:color w:val="231F20"/>
          <w:sz w:val="17"/>
        </w:rPr>
        <w:t>8</w:t>
      </w:r>
      <w:r>
        <w:rPr>
          <w:color w:val="231F20"/>
          <w:spacing w:val="-4"/>
          <w:sz w:val="17"/>
        </w:rPr>
        <w:t>7</w:t>
      </w:r>
      <w:r>
        <w:rPr>
          <w:color w:val="231F20"/>
          <w:spacing w:val="2"/>
          <w:sz w:val="17"/>
        </w:rPr>
        <w:t>5</w:t>
      </w:r>
      <w:r>
        <w:rPr>
          <w:color w:val="231F20"/>
          <w:spacing w:val="1"/>
          <w:sz w:val="17"/>
        </w:rPr>
        <w:t>6</w:t>
      </w:r>
      <w:r>
        <w:rPr>
          <w:color w:val="231F20"/>
          <w:w w:val="55"/>
          <w:sz w:val="17"/>
        </w:rPr>
        <w:t>/</w:t>
      </w:r>
      <w:r>
        <w:rPr>
          <w:color w:val="231F20"/>
          <w:spacing w:val="2"/>
          <w:sz w:val="17"/>
        </w:rPr>
        <w:t>8</w:t>
      </w:r>
      <w:r>
        <w:rPr>
          <w:color w:val="231F20"/>
          <w:spacing w:val="-7"/>
          <w:sz w:val="17"/>
        </w:rPr>
        <w:t>5</w:t>
      </w:r>
      <w:r>
        <w:rPr>
          <w:color w:val="231F20"/>
          <w:spacing w:val="-2"/>
          <w:sz w:val="17"/>
        </w:rPr>
        <w:t>7</w:t>
      </w:r>
      <w:r>
        <w:rPr>
          <w:color w:val="231F20"/>
          <w:spacing w:val="-8"/>
          <w:sz w:val="17"/>
        </w:rPr>
        <w:t>1</w:t>
      </w:r>
      <w:r>
        <w:rPr>
          <w:color w:val="231F20"/>
          <w:spacing w:val="-1"/>
          <w:sz w:val="17"/>
        </w:rPr>
        <w:t>6</w:t>
      </w:r>
      <w:r>
        <w:rPr>
          <w:color w:val="231F20"/>
          <w:spacing w:val="1"/>
          <w:sz w:val="17"/>
        </w:rPr>
        <w:t>2</w:t>
      </w:r>
      <w:r>
        <w:rPr>
          <w:color w:val="231F20"/>
          <w:spacing w:val="2"/>
          <w:sz w:val="17"/>
        </w:rPr>
        <w:t>9</w:t>
      </w:r>
      <w:r>
        <w:rPr>
          <w:color w:val="231F20"/>
          <w:sz w:val="17"/>
        </w:rPr>
        <w:t>6</w:t>
      </w:r>
      <w:r>
        <w:rPr>
          <w:color w:val="231F20"/>
          <w:spacing w:val="-9"/>
          <w:sz w:val="17"/>
        </w:rPr>
        <w:t>传真：</w:t>
      </w:r>
      <w:r>
        <w:rPr>
          <w:color w:val="231F20"/>
          <w:spacing w:val="-5"/>
          <w:sz w:val="17"/>
        </w:rPr>
        <w:t>0531-85718836</w:t>
      </w:r>
    </w:p>
    <w:p>
      <w:pPr>
        <w:spacing w:before="0" w:line="216" w:lineRule="exact"/>
        <w:ind w:left="1152" w:right="0" w:firstLine="0"/>
        <w:jc w:val="left"/>
        <w:rPr>
          <w:sz w:val="17"/>
        </w:rPr>
      </w:pPr>
      <w:r>
        <w:rPr>
          <w:color w:val="231F20"/>
          <w:spacing w:val="-20"/>
          <w:sz w:val="17"/>
        </w:rPr>
        <w:t>网址：</w:t>
      </w:r>
      <w:r>
        <w:rPr>
          <w:color w:val="231F20"/>
          <w:spacing w:val="-5"/>
          <w:w w:val="55"/>
          <w:sz w:val="17"/>
        </w:rPr>
        <w:t>/</w:t>
      </w:r>
      <w:r>
        <w:rPr>
          <w:color w:val="231F20"/>
          <w:w w:val="55"/>
          <w:sz w:val="17"/>
        </w:rPr>
        <w:t>/</w:t>
      </w:r>
      <w:r>
        <w:fldChar w:fldCharType="begin"/>
      </w:r>
      <w:r>
        <w:instrText xml:space="preserve"> HYPERLINK "http://www.meifeng.com.cn/"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w w:val="155"/>
          <w:sz w:val="17"/>
        </w:rPr>
        <w:t>m</w:t>
      </w:r>
      <w:r>
        <w:rPr>
          <w:color w:val="231F20"/>
          <w:w w:val="88"/>
          <w:sz w:val="17"/>
        </w:rPr>
        <w:t>e</w:t>
      </w:r>
      <w:r>
        <w:rPr>
          <w:color w:val="231F20"/>
          <w:spacing w:val="3"/>
          <w:w w:val="55"/>
          <w:sz w:val="17"/>
        </w:rPr>
        <w:t>i</w:t>
      </w:r>
      <w:r>
        <w:rPr>
          <w:color w:val="231F20"/>
          <w:spacing w:val="-3"/>
          <w:w w:val="66"/>
          <w:sz w:val="17"/>
        </w:rPr>
        <w:t>f</w:t>
      </w:r>
      <w:r>
        <w:rPr>
          <w:color w:val="231F20"/>
          <w:spacing w:val="1"/>
          <w:w w:val="88"/>
          <w:sz w:val="17"/>
        </w:rPr>
        <w:t>e</w:t>
      </w:r>
      <w:r>
        <w:rPr>
          <w:color w:val="231F20"/>
          <w:spacing w:val="-1"/>
          <w:sz w:val="17"/>
        </w:rPr>
        <w:t>n</w:t>
      </w:r>
      <w:r>
        <w:rPr>
          <w:color w:val="231F20"/>
          <w:spacing w:val="-3"/>
          <w:sz w:val="17"/>
        </w:rPr>
        <w:t>g</w:t>
      </w:r>
      <w:r>
        <w:rPr>
          <w:color w:val="231F20"/>
          <w:spacing w:val="-1"/>
          <w:w w:val="69"/>
          <w:sz w:val="17"/>
        </w:rPr>
        <w:t>.</w:t>
      </w:r>
      <w:r>
        <w:rPr>
          <w:color w:val="231F20"/>
          <w:spacing w:val="1"/>
          <w:w w:val="69"/>
          <w:sz w:val="17"/>
        </w:rPr>
        <w:t>c</w:t>
      </w:r>
      <w:r>
        <w:rPr>
          <w:color w:val="231F20"/>
          <w:sz w:val="17"/>
        </w:rPr>
        <w:t>o</w:t>
      </w:r>
      <w:r>
        <w:rPr>
          <w:color w:val="231F20"/>
          <w:spacing w:val="1"/>
          <w:w w:val="155"/>
          <w:sz w:val="17"/>
        </w:rPr>
        <w:t>m</w:t>
      </w:r>
      <w:r>
        <w:rPr>
          <w:color w:val="231F20"/>
          <w:spacing w:val="-1"/>
          <w:w w:val="69"/>
          <w:sz w:val="17"/>
        </w:rPr>
        <w:t>.</w:t>
      </w:r>
      <w:r>
        <w:rPr>
          <w:color w:val="231F20"/>
          <w:spacing w:val="2"/>
          <w:w w:val="69"/>
          <w:sz w:val="17"/>
        </w:rPr>
        <w:t>c</w:t>
      </w:r>
      <w:r>
        <w:rPr>
          <w:color w:val="231F20"/>
          <w:sz w:val="17"/>
        </w:rPr>
        <w:t>n</w:t>
      </w:r>
      <w:r>
        <w:rPr>
          <w:color w:val="231F20"/>
          <w:sz w:val="17"/>
        </w:rPr>
        <w:fldChar w:fldCharType="end"/>
      </w:r>
    </w:p>
    <w:p>
      <w:pPr>
        <w:spacing w:before="65"/>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48"/>
          <w:sz w:val="17"/>
        </w:rPr>
        <w:t>：</w:t>
      </w:r>
      <w:r>
        <w:fldChar w:fldCharType="begin"/>
      </w:r>
      <w:r>
        <w:instrText xml:space="preserve"> HYPERLINK "mailto:xiaoshou@meifeng.com.cn" \h </w:instrText>
      </w:r>
      <w:r>
        <w:fldChar w:fldCharType="separate"/>
      </w:r>
      <w:r>
        <w:rPr>
          <w:color w:val="231F20"/>
          <w:spacing w:val="4"/>
          <w:sz w:val="17"/>
        </w:rPr>
        <w:t>x</w:t>
      </w:r>
      <w:r>
        <w:rPr>
          <w:color w:val="231F20"/>
          <w:w w:val="55"/>
          <w:sz w:val="17"/>
        </w:rPr>
        <w:t>i</w:t>
      </w:r>
      <w:r>
        <w:rPr>
          <w:color w:val="231F20"/>
          <w:spacing w:val="1"/>
          <w:w w:val="88"/>
          <w:sz w:val="17"/>
        </w:rPr>
        <w:t>a</w:t>
      </w:r>
      <w:r>
        <w:rPr>
          <w:color w:val="231F20"/>
          <w:spacing w:val="1"/>
          <w:sz w:val="17"/>
        </w:rPr>
        <w:t>o</w:t>
      </w:r>
      <w:r>
        <w:rPr>
          <w:color w:val="231F20"/>
          <w:w w:val="77"/>
          <w:sz w:val="17"/>
        </w:rPr>
        <w:t>s</w:t>
      </w:r>
      <w:r>
        <w:rPr>
          <w:color w:val="231F20"/>
          <w:sz w:val="17"/>
        </w:rPr>
        <w:t>ho</w:t>
      </w:r>
      <w:r>
        <w:rPr>
          <w:color w:val="231F20"/>
          <w:spacing w:val="-8"/>
          <w:sz w:val="17"/>
        </w:rPr>
        <w:t>u</w:t>
      </w:r>
      <w:r>
        <w:rPr>
          <w:color w:val="231F20"/>
          <w:spacing w:val="-4"/>
          <w:w w:val="183"/>
          <w:sz w:val="17"/>
        </w:rPr>
        <w:t>@</w:t>
      </w:r>
      <w:r>
        <w:rPr>
          <w:color w:val="231F20"/>
          <w:spacing w:val="1"/>
          <w:w w:val="155"/>
          <w:sz w:val="17"/>
        </w:rPr>
        <w:t>m</w:t>
      </w:r>
      <w:r>
        <w:rPr>
          <w:color w:val="231F20"/>
          <w:w w:val="88"/>
          <w:sz w:val="17"/>
        </w:rPr>
        <w:t>e</w:t>
      </w:r>
      <w:r>
        <w:rPr>
          <w:color w:val="231F20"/>
          <w:spacing w:val="3"/>
          <w:w w:val="55"/>
          <w:sz w:val="17"/>
        </w:rPr>
        <w:t>i</w:t>
      </w:r>
      <w:r>
        <w:rPr>
          <w:color w:val="231F20"/>
          <w:spacing w:val="-3"/>
          <w:w w:val="66"/>
          <w:sz w:val="17"/>
        </w:rPr>
        <w:t>f</w:t>
      </w:r>
      <w:r>
        <w:rPr>
          <w:color w:val="231F20"/>
          <w:spacing w:val="1"/>
          <w:w w:val="88"/>
          <w:sz w:val="17"/>
        </w:rPr>
        <w:t>e</w:t>
      </w:r>
      <w:r>
        <w:rPr>
          <w:color w:val="231F20"/>
          <w:spacing w:val="-1"/>
          <w:sz w:val="17"/>
        </w:rPr>
        <w:t>n</w:t>
      </w:r>
      <w:r>
        <w:rPr>
          <w:color w:val="231F20"/>
          <w:spacing w:val="-3"/>
          <w:sz w:val="17"/>
        </w:rPr>
        <w:t>g</w:t>
      </w:r>
      <w:r>
        <w:rPr>
          <w:color w:val="231F20"/>
          <w:spacing w:val="-1"/>
          <w:w w:val="69"/>
          <w:sz w:val="17"/>
        </w:rPr>
        <w:t>.</w:t>
      </w:r>
      <w:r>
        <w:rPr>
          <w:color w:val="231F20"/>
          <w:spacing w:val="1"/>
          <w:w w:val="69"/>
          <w:sz w:val="17"/>
        </w:rPr>
        <w:t>c</w:t>
      </w:r>
      <w:r>
        <w:rPr>
          <w:color w:val="231F20"/>
          <w:sz w:val="17"/>
        </w:rPr>
        <w:t>o</w:t>
      </w:r>
      <w:r>
        <w:rPr>
          <w:color w:val="231F20"/>
          <w:spacing w:val="1"/>
          <w:w w:val="155"/>
          <w:sz w:val="17"/>
        </w:rPr>
        <w:t>m</w:t>
      </w:r>
      <w:r>
        <w:rPr>
          <w:color w:val="231F20"/>
          <w:spacing w:val="-1"/>
          <w:w w:val="69"/>
          <w:sz w:val="17"/>
        </w:rPr>
        <w:t>.</w:t>
      </w:r>
      <w:r>
        <w:rPr>
          <w:color w:val="231F20"/>
          <w:spacing w:val="2"/>
          <w:w w:val="69"/>
          <w:sz w:val="17"/>
        </w:rPr>
        <w:t>c</w:t>
      </w:r>
      <w:r>
        <w:rPr>
          <w:color w:val="231F20"/>
          <w:sz w:val="17"/>
        </w:rPr>
        <w:t>n</w:t>
      </w:r>
      <w:r>
        <w:rPr>
          <w:color w:val="231F20"/>
          <w:sz w:val="17"/>
        </w:rPr>
        <w:fldChar w:fldCharType="end"/>
      </w:r>
    </w:p>
    <w:p>
      <w:pPr>
        <w:pStyle w:val="3"/>
      </w:pPr>
    </w:p>
    <w:p>
      <w:pPr>
        <w:pStyle w:val="2"/>
        <w:spacing w:before="69"/>
        <w:ind w:left="1492" w:right="1108"/>
        <w:jc w:val="right"/>
      </w:pPr>
      <w:r>
        <w:rPr>
          <w:color w:val="231F20"/>
        </w:rPr>
        <w:t>95</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84" name="组合 38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81" name="直线 38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82" name="图片 38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83" name="文本框 38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8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MbH4X9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383" o:spid="_x0000_s1026" o:spt="20" style="position:absolute;left:8;top:478;height:0;width:6236;" filled="f" stroked="t" coordsize="21600,21600" o:gfxdata="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FSX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84" o:spid="_x0000_s1026" o:spt="75" alt="" type="#_x0000_t75" style="position:absolute;left:0;top:0;height:476;width:1228;" filled="f" o:preferrelative="t" stroked="f" coordsize="21600,21600" o:gfxdata="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IjNp&#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85" o:spid="_x0000_s1026" o:spt="202" type="#_x0000_t202" style="position:absolute;left:0;top:0;height:484;width:6245;" filled="f" stroked="f" coordsize="21600,2160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7"/>
        <w:numPr>
          <w:ilvl w:val="0"/>
          <w:numId w:val="6"/>
        </w:numPr>
        <w:tabs>
          <w:tab w:val="left" w:pos="1244"/>
        </w:tabs>
        <w:spacing w:before="19" w:after="0" w:line="240" w:lineRule="auto"/>
        <w:ind w:left="1243" w:right="0" w:hanging="91"/>
        <w:jc w:val="left"/>
        <w:rPr>
          <w:sz w:val="18"/>
        </w:rPr>
      </w:pPr>
      <w:r>
        <w:rPr>
          <w:color w:val="231F20"/>
          <w:sz w:val="18"/>
        </w:rPr>
        <w:t>ISO9001</w:t>
      </w:r>
      <w:r>
        <w:rPr>
          <w:color w:val="231F20"/>
          <w:spacing w:val="-8"/>
          <w:sz w:val="18"/>
        </w:rPr>
        <w:t>质量管理体系认证企业 •中国锅炉水处理协会会员企业</w:t>
      </w:r>
    </w:p>
    <w:p>
      <w:pPr>
        <w:pStyle w:val="7"/>
        <w:numPr>
          <w:ilvl w:val="0"/>
          <w:numId w:val="6"/>
        </w:numPr>
        <w:tabs>
          <w:tab w:val="left" w:pos="1244"/>
          <w:tab w:val="left" w:pos="3754"/>
        </w:tabs>
        <w:spacing w:before="50" w:after="0" w:line="240" w:lineRule="auto"/>
        <w:ind w:left="1243" w:right="0" w:hanging="91"/>
        <w:jc w:val="left"/>
        <w:rPr>
          <w:sz w:val="18"/>
        </w:rPr>
      </w:pPr>
      <w:r>
        <w:rPr>
          <w:color w:val="231F20"/>
          <w:spacing w:val="-6"/>
          <w:sz w:val="18"/>
        </w:rPr>
        <w:t>国</w:t>
      </w:r>
      <w:r>
        <w:rPr>
          <w:color w:val="231F20"/>
          <w:spacing w:val="-3"/>
          <w:sz w:val="18"/>
        </w:rPr>
        <w:t>家</w:t>
      </w:r>
      <w:r>
        <w:rPr>
          <w:color w:val="231F20"/>
          <w:spacing w:val="4"/>
          <w:sz w:val="18"/>
        </w:rPr>
        <w:t>卫</w:t>
      </w:r>
      <w:r>
        <w:rPr>
          <w:color w:val="231F20"/>
          <w:spacing w:val="-7"/>
          <w:sz w:val="18"/>
        </w:rPr>
        <w:t>生</w:t>
      </w:r>
      <w:r>
        <w:rPr>
          <w:color w:val="231F20"/>
          <w:spacing w:val="4"/>
          <w:sz w:val="18"/>
        </w:rPr>
        <w:t>部</w:t>
      </w:r>
      <w:r>
        <w:rPr>
          <w:color w:val="231F20"/>
          <w:sz w:val="18"/>
        </w:rPr>
        <w:t>批</w:t>
      </w:r>
      <w:r>
        <w:rPr>
          <w:color w:val="231F20"/>
          <w:spacing w:val="4"/>
          <w:sz w:val="18"/>
        </w:rPr>
        <w:t>准</w:t>
      </w:r>
      <w:r>
        <w:rPr>
          <w:color w:val="231F20"/>
          <w:sz w:val="18"/>
        </w:rPr>
        <w:t>生产</w:t>
      </w:r>
      <w:r>
        <w:rPr>
          <w:color w:val="231F20"/>
          <w:spacing w:val="3"/>
          <w:sz w:val="18"/>
        </w:rPr>
        <w:t>企</w:t>
      </w:r>
      <w:r>
        <w:rPr>
          <w:color w:val="231F20"/>
          <w:sz w:val="18"/>
        </w:rPr>
        <w:t>业</w:t>
      </w:r>
      <w:r>
        <w:rPr>
          <w:color w:val="231F20"/>
          <w:sz w:val="18"/>
        </w:rPr>
        <w:tab/>
      </w:r>
      <w:r>
        <w:rPr>
          <w:color w:val="231F20"/>
          <w:spacing w:val="-12"/>
          <w:sz w:val="18"/>
        </w:rPr>
        <w:t>•</w:t>
      </w:r>
      <w:r>
        <w:rPr>
          <w:color w:val="231F20"/>
          <w:spacing w:val="-8"/>
          <w:sz w:val="18"/>
        </w:rPr>
        <w:t>中</w:t>
      </w:r>
      <w:r>
        <w:rPr>
          <w:color w:val="231F20"/>
          <w:spacing w:val="-4"/>
          <w:sz w:val="18"/>
        </w:rPr>
        <w:t>国</w:t>
      </w:r>
      <w:r>
        <w:rPr>
          <w:color w:val="231F20"/>
          <w:spacing w:val="3"/>
          <w:sz w:val="18"/>
        </w:rPr>
        <w:t>膜</w:t>
      </w:r>
      <w:r>
        <w:rPr>
          <w:color w:val="231F20"/>
          <w:spacing w:val="6"/>
          <w:sz w:val="18"/>
        </w:rPr>
        <w:t>工</w:t>
      </w:r>
      <w:r>
        <w:rPr>
          <w:color w:val="231F20"/>
          <w:sz w:val="18"/>
        </w:rPr>
        <w:t>业协会</w:t>
      </w:r>
      <w:r>
        <w:rPr>
          <w:color w:val="231F20"/>
          <w:spacing w:val="-11"/>
          <w:sz w:val="18"/>
        </w:rPr>
        <w:t>会</w:t>
      </w:r>
      <w:r>
        <w:rPr>
          <w:color w:val="231F20"/>
          <w:spacing w:val="-3"/>
          <w:sz w:val="18"/>
        </w:rPr>
        <w:t>员</w:t>
      </w:r>
      <w:r>
        <w:rPr>
          <w:color w:val="231F20"/>
          <w:spacing w:val="3"/>
          <w:sz w:val="18"/>
        </w:rPr>
        <w:t>企</w:t>
      </w:r>
      <w:r>
        <w:rPr>
          <w:color w:val="231F20"/>
          <w:sz w:val="18"/>
        </w:rPr>
        <w:t>业</w:t>
      </w:r>
    </w:p>
    <w:p>
      <w:pPr>
        <w:pStyle w:val="3"/>
        <w:spacing w:before="48" w:line="290" w:lineRule="auto"/>
        <w:ind w:left="1152" w:right="1154" w:firstLine="340"/>
        <w:jc w:val="both"/>
      </w:pPr>
      <w:r>
        <w:rPr>
          <w:color w:val="231F20"/>
          <w:spacing w:val="-7"/>
        </w:rPr>
        <w:t>济南美丰环保产品有限公司创建于一九九六年，是国内专业从事水处理设备</w:t>
      </w:r>
      <w:r>
        <w:rPr>
          <w:color w:val="231F20"/>
          <w:spacing w:val="-24"/>
        </w:rPr>
        <w:t>设计、制造、按装、服务的工程公司， “美丰”系列工业用、商业用、办公用、家庭</w:t>
      </w:r>
      <w:r>
        <w:rPr>
          <w:color w:val="231F20"/>
          <w:spacing w:val="-12"/>
        </w:rPr>
        <w:t>用水处理设备和净水器已获得国家卫生部颁布的《国产涉及饮用水卫生安全产品</w:t>
      </w:r>
      <w:r>
        <w:rPr>
          <w:color w:val="231F20"/>
          <w:spacing w:val="-10"/>
          <w:w w:val="95"/>
        </w:rPr>
        <w:t>卫生许可批件》(批准号卫水字</w:t>
      </w:r>
      <w:r>
        <w:rPr>
          <w:color w:val="231F20"/>
          <w:spacing w:val="-13"/>
          <w:w w:val="95"/>
        </w:rPr>
        <w:t>（2000）</w:t>
      </w:r>
      <w:r>
        <w:rPr>
          <w:color w:val="231F20"/>
          <w:spacing w:val="3"/>
          <w:w w:val="95"/>
        </w:rPr>
        <w:t>第0046</w:t>
      </w:r>
      <w:r>
        <w:rPr>
          <w:color w:val="231F20"/>
          <w:spacing w:val="-5"/>
          <w:w w:val="95"/>
        </w:rPr>
        <w:t>号)  、中国锅炉水处理设备产品注册</w:t>
      </w:r>
      <w:r>
        <w:rPr>
          <w:color w:val="231F20"/>
          <w:spacing w:val="-18"/>
        </w:rPr>
        <w:t>证书（</w:t>
      </w:r>
      <w:r>
        <w:rPr>
          <w:color w:val="231F20"/>
          <w:spacing w:val="-3"/>
        </w:rPr>
        <w:t>国家质检总局锅炉局备案号：</w:t>
      </w:r>
      <w:r>
        <w:rPr>
          <w:color w:val="231F20"/>
          <w:spacing w:val="-17"/>
        </w:rPr>
        <w:t>BA0506）</w:t>
      </w:r>
      <w:r>
        <w:rPr>
          <w:color w:val="231F20"/>
          <w:spacing w:val="-14"/>
        </w:rPr>
        <w:t>，广泛应用于电力、冶金、化工、医</w:t>
      </w:r>
      <w:r>
        <w:rPr>
          <w:color w:val="231F20"/>
          <w:spacing w:val="-21"/>
        </w:rPr>
        <w:t>药、食品、饮料、酿造、机械等行业。</w:t>
      </w:r>
    </w:p>
    <w:p>
      <w:pPr>
        <w:pStyle w:val="3"/>
        <w:spacing w:before="6" w:line="290" w:lineRule="auto"/>
        <w:ind w:left="1152" w:right="1154" w:firstLine="340"/>
        <w:jc w:val="both"/>
      </w:pPr>
      <w:r>
        <w:rPr>
          <w:color w:val="231F20"/>
          <w:spacing w:val="-15"/>
        </w:rPr>
        <w:t>公司全体员工坚持以一流的设计、优质的产品、完美的质量、优惠的价格、快</w:t>
      </w:r>
      <w:r>
        <w:rPr>
          <w:color w:val="231F20"/>
          <w:spacing w:val="-10"/>
        </w:rPr>
        <w:t>捷的服务、良好的信誉竭诚同所有关注人类健康与生存环境的朋友携手，为创造</w:t>
      </w:r>
      <w:r>
        <w:rPr>
          <w:color w:val="231F20"/>
          <w:spacing w:val="-13"/>
        </w:rPr>
        <w:t>一个洁净、清纯的水世界而不懈努力。</w:t>
      </w:r>
    </w:p>
    <w:p>
      <w:pPr>
        <w:pStyle w:val="3"/>
        <w:spacing w:before="4"/>
        <w:ind w:left="1152"/>
      </w:pPr>
      <w:r>
        <w:rPr>
          <w:color w:val="231F20"/>
        </w:rPr>
        <w:t>业务范围</w:t>
      </w:r>
    </w:p>
    <w:p>
      <w:pPr>
        <w:pStyle w:val="3"/>
        <w:spacing w:before="48" w:line="290" w:lineRule="auto"/>
        <w:ind w:left="1152" w:right="1153" w:firstLine="340"/>
        <w:jc w:val="both"/>
      </w:pPr>
      <w:r>
        <w:rPr>
          <w:color w:val="231F20"/>
          <w:spacing w:val="-16"/>
        </w:rPr>
        <w:t>我们提供从可行性研究、中试、工程设计到设备制造、工程建设、工程管理、</w:t>
      </w:r>
      <w:r>
        <w:rPr>
          <w:color w:val="231F20"/>
          <w:spacing w:val="-9"/>
        </w:rPr>
        <w:t>售后服务等全方位服务大中型水处理工程设计、生产制造、安装调试、技术培训</w:t>
      </w:r>
    </w:p>
    <w:p>
      <w:pPr>
        <w:pStyle w:val="3"/>
        <w:spacing w:before="2"/>
        <w:ind w:left="1152"/>
      </w:pPr>
      <w:r>
        <w:rPr>
          <w:color w:val="231F20"/>
        </w:rPr>
        <w:t>（交钥匙工程）</w:t>
      </w:r>
    </w:p>
    <w:p>
      <w:pPr>
        <w:pStyle w:val="7"/>
        <w:numPr>
          <w:ilvl w:val="0"/>
          <w:numId w:val="7"/>
        </w:numPr>
        <w:tabs>
          <w:tab w:val="left" w:pos="1334"/>
        </w:tabs>
        <w:spacing w:before="49" w:after="0" w:line="290" w:lineRule="auto"/>
        <w:ind w:left="1152" w:right="1154" w:firstLine="0"/>
        <w:jc w:val="left"/>
        <w:rPr>
          <w:sz w:val="18"/>
        </w:rPr>
      </w:pPr>
      <w:r>
        <w:rPr>
          <w:color w:val="231F20"/>
          <w:spacing w:val="-17"/>
          <w:sz w:val="18"/>
        </w:rPr>
        <w:t>大中型纯水、超纯水、锅炉补给水、工艺用水、苦咸水海水淡化、中水 回用、凝</w:t>
      </w:r>
      <w:r>
        <w:rPr>
          <w:color w:val="231F20"/>
          <w:spacing w:val="-18"/>
          <w:sz w:val="18"/>
        </w:rPr>
        <w:t>结水精处理工程项目的设计、生产制造、工程安装、调试、培训</w:t>
      </w:r>
    </w:p>
    <w:p>
      <w:pPr>
        <w:pStyle w:val="3"/>
        <w:spacing w:before="2"/>
        <w:ind w:left="1152"/>
      </w:pPr>
      <w:r>
        <w:rPr>
          <w:color w:val="231F20"/>
          <w:w w:val="110"/>
        </w:rPr>
        <w:t>◆工业生产自动化系统包括DCS微机集控、PLC工业程控、变频控制等</w:t>
      </w:r>
    </w:p>
    <w:p>
      <w:pPr>
        <w:pStyle w:val="7"/>
        <w:numPr>
          <w:ilvl w:val="0"/>
          <w:numId w:val="7"/>
        </w:numPr>
        <w:tabs>
          <w:tab w:val="left" w:pos="1334"/>
        </w:tabs>
        <w:spacing w:before="49" w:after="0" w:line="290" w:lineRule="auto"/>
        <w:ind w:left="1152" w:right="1154" w:firstLine="0"/>
        <w:jc w:val="left"/>
        <w:rPr>
          <w:sz w:val="18"/>
        </w:rPr>
      </w:pPr>
      <w:r>
        <w:rPr>
          <w:color w:val="231F20"/>
          <w:spacing w:val="-8"/>
          <w:sz w:val="18"/>
        </w:rPr>
        <w:t>大中型水处理工程的技术改造项目全系列膜系统专用药剂的研发生产、销售及代理</w:t>
      </w:r>
    </w:p>
    <w:p>
      <w:pPr>
        <w:pStyle w:val="3"/>
        <w:spacing w:before="2"/>
        <w:ind w:left="1152"/>
      </w:pPr>
      <w:r>
        <w:rPr>
          <w:color w:val="231F20"/>
        </w:rPr>
        <w:t>◆阻垢剂、絮凝剂、清洗剂、杀菌剂、还原剂水处理技术服务</w:t>
      </w:r>
    </w:p>
    <w:p>
      <w:pPr>
        <w:pStyle w:val="3"/>
        <w:spacing w:before="50"/>
        <w:ind w:left="1152"/>
      </w:pPr>
      <w:r>
        <w:rPr>
          <w:color w:val="231F20"/>
          <w:spacing w:val="-22"/>
        </w:rPr>
        <w:t>◆超滤、微滤、纳滤、反渗透、</w:t>
      </w:r>
      <w:r>
        <w:rPr>
          <w:color w:val="231F20"/>
          <w:spacing w:val="2"/>
          <w:w w:val="132"/>
        </w:rPr>
        <w:t>E</w:t>
      </w:r>
      <w:r>
        <w:rPr>
          <w:color w:val="231F20"/>
          <w:spacing w:val="-3"/>
          <w:w w:val="132"/>
        </w:rPr>
        <w:t>D</w:t>
      </w:r>
      <w:r>
        <w:rPr>
          <w:color w:val="231F20"/>
          <w:spacing w:val="-12"/>
          <w:w w:val="66"/>
        </w:rPr>
        <w:t>I</w:t>
      </w:r>
      <w:r>
        <w:rPr>
          <w:color w:val="231F20"/>
          <w:spacing w:val="-13"/>
        </w:rPr>
        <w:t>、离子交换器等水处理技术及设备的开发、制造</w:t>
      </w:r>
    </w:p>
    <w:p>
      <w:pPr>
        <w:pStyle w:val="3"/>
        <w:spacing w:before="49"/>
        <w:ind w:left="1152"/>
      </w:pPr>
      <w:r>
        <w:rPr>
          <w:color w:val="231F20"/>
        </w:rPr>
        <w:t>◆膜元件的清洗技术，提供专用清洗药剂及清洗方法</w:t>
      </w:r>
    </w:p>
    <w:p>
      <w:pPr>
        <w:pStyle w:val="3"/>
        <w:spacing w:before="49"/>
        <w:ind w:left="1152"/>
      </w:pPr>
      <w:r>
        <w:rPr>
          <w:color w:val="231F20"/>
        </w:rPr>
        <w:t>◆反渗透工程项目的运行状况诊断技术，并提交完备的运行解决方案</w:t>
      </w:r>
    </w:p>
    <w:p>
      <w:pPr>
        <w:pStyle w:val="3"/>
        <w:spacing w:before="50"/>
        <w:ind w:left="1152"/>
      </w:pPr>
      <w:r>
        <w:rPr>
          <w:color w:val="231F20"/>
        </w:rPr>
        <w:t>◆大中型水处理工程项目的保运，并提交完备的设备运保方案</w:t>
      </w:r>
    </w:p>
    <w:p>
      <w:pPr>
        <w:pStyle w:val="7"/>
        <w:numPr>
          <w:ilvl w:val="0"/>
          <w:numId w:val="7"/>
        </w:numPr>
        <w:tabs>
          <w:tab w:val="left" w:pos="1334"/>
        </w:tabs>
        <w:spacing w:before="49" w:after="0" w:line="240" w:lineRule="auto"/>
        <w:ind w:left="1333" w:right="0" w:hanging="181"/>
        <w:jc w:val="left"/>
        <w:rPr>
          <w:sz w:val="18"/>
        </w:rPr>
      </w:pPr>
      <w:r>
        <w:rPr>
          <w:color w:val="231F20"/>
          <w:spacing w:val="-6"/>
          <w:sz w:val="18"/>
        </w:rPr>
        <w:t>功能齐全的用于各种复杂水质的中试设备</w:t>
      </w:r>
    </w:p>
    <w:p>
      <w:pPr>
        <w:pStyle w:val="3"/>
        <w:spacing w:before="50" w:line="290" w:lineRule="auto"/>
        <w:ind w:left="1152" w:right="2624" w:hanging="1"/>
      </w:pPr>
      <w:r>
        <w:rPr>
          <w:color w:val="231F20"/>
          <w:spacing w:val="-17"/>
        </w:rPr>
        <w:t>◆技术培训，包括基础理论、设备结构、维修保养、故障排除等</w:t>
      </w:r>
      <w:r>
        <w:rPr>
          <w:color w:val="231F20"/>
          <w:spacing w:val="-7"/>
        </w:rPr>
        <w:t>国内外水处理配套设备及产品</w:t>
      </w:r>
    </w:p>
    <w:p>
      <w:pPr>
        <w:pStyle w:val="3"/>
        <w:spacing w:before="1"/>
        <w:ind w:left="1152"/>
      </w:pPr>
      <w:r>
        <w:rPr>
          <w:color w:val="231F20"/>
          <w:spacing w:val="-5"/>
        </w:rPr>
        <w:t>◆美国</w:t>
      </w:r>
      <w:r>
        <w:rPr>
          <w:color w:val="231F20"/>
          <w:spacing w:val="-3"/>
          <w:w w:val="110"/>
        </w:rPr>
        <w:t>S</w:t>
      </w:r>
      <w:r>
        <w:rPr>
          <w:color w:val="231F20"/>
          <w:spacing w:val="-2"/>
          <w:w w:val="66"/>
        </w:rPr>
        <w:t>I</w:t>
      </w:r>
      <w:r>
        <w:rPr>
          <w:color w:val="231F20"/>
          <w:spacing w:val="-1"/>
          <w:w w:val="143"/>
        </w:rPr>
        <w:t>G</w:t>
      </w:r>
      <w:r>
        <w:rPr>
          <w:color w:val="231F20"/>
          <w:spacing w:val="5"/>
          <w:w w:val="143"/>
        </w:rPr>
        <w:t>N</w:t>
      </w:r>
      <w:r>
        <w:rPr>
          <w:color w:val="231F20"/>
          <w:spacing w:val="1"/>
          <w:w w:val="121"/>
        </w:rPr>
        <w:t>E</w:t>
      </w:r>
      <w:r>
        <w:rPr>
          <w:color w:val="231F20"/>
          <w:spacing w:val="-1"/>
          <w:w w:val="121"/>
        </w:rPr>
        <w:t>T</w:t>
      </w:r>
      <w:r>
        <w:rPr>
          <w:color w:val="231F20"/>
          <w:spacing w:val="-15"/>
        </w:rPr>
        <w:t>水分析在线测量仪表，包括流量表、电导</w:t>
      </w:r>
      <w:r>
        <w:rPr>
          <w:color w:val="231F20"/>
          <w:spacing w:val="-4"/>
          <w:w w:val="55"/>
        </w:rPr>
        <w:t>/</w:t>
      </w:r>
      <w:r>
        <w:rPr>
          <w:color w:val="231F20"/>
          <w:spacing w:val="-16"/>
        </w:rPr>
        <w:t>电阻率表、</w:t>
      </w:r>
      <w:r>
        <w:rPr>
          <w:color w:val="231F20"/>
          <w:spacing w:val="-1"/>
          <w:w w:val="121"/>
        </w:rPr>
        <w:t>p</w:t>
      </w:r>
      <w:r>
        <w:rPr>
          <w:color w:val="231F20"/>
          <w:spacing w:val="6"/>
          <w:w w:val="121"/>
        </w:rPr>
        <w:t>H</w:t>
      </w:r>
      <w:r>
        <w:rPr>
          <w:color w:val="231F20"/>
          <w:spacing w:val="-37"/>
        </w:rPr>
        <w:t>表、</w:t>
      </w:r>
      <w:r>
        <w:rPr>
          <w:color w:val="231F20"/>
          <w:spacing w:val="-1"/>
          <w:w w:val="138"/>
        </w:rPr>
        <w:t>O</w:t>
      </w:r>
      <w:r>
        <w:rPr>
          <w:color w:val="231F20"/>
          <w:spacing w:val="6"/>
          <w:w w:val="138"/>
        </w:rPr>
        <w:t>R</w:t>
      </w:r>
      <w:r>
        <w:rPr>
          <w:color w:val="231F20"/>
          <w:spacing w:val="2"/>
          <w:w w:val="110"/>
        </w:rPr>
        <w:t>P</w:t>
      </w:r>
      <w:r>
        <w:rPr>
          <w:color w:val="231F20"/>
        </w:rPr>
        <w:t>表</w:t>
      </w:r>
    </w:p>
    <w:p>
      <w:pPr>
        <w:pStyle w:val="3"/>
        <w:spacing w:before="50" w:line="290" w:lineRule="auto"/>
        <w:ind w:left="1152" w:right="1154" w:hanging="1"/>
      </w:pPr>
      <w:r>
        <w:rPr>
          <w:color w:val="231F20"/>
          <w:spacing w:val="-4"/>
        </w:rPr>
        <w:t>◆美国</w:t>
      </w:r>
      <w:r>
        <w:rPr>
          <w:color w:val="231F20"/>
          <w:w w:val="120"/>
        </w:rPr>
        <w:t>HACH</w:t>
      </w:r>
      <w:r>
        <w:rPr>
          <w:color w:val="231F20"/>
          <w:spacing w:val="-45"/>
        </w:rPr>
        <w:t>、</w:t>
      </w:r>
      <w:r>
        <w:rPr>
          <w:color w:val="231F20"/>
          <w:w w:val="120"/>
        </w:rPr>
        <w:t>POLYMETRON</w:t>
      </w:r>
      <w:r>
        <w:rPr>
          <w:color w:val="231F20"/>
          <w:spacing w:val="-55"/>
        </w:rPr>
        <w:t>、</w:t>
      </w:r>
      <w:r>
        <w:rPr>
          <w:color w:val="231F20"/>
          <w:spacing w:val="3"/>
          <w:w w:val="120"/>
        </w:rPr>
        <w:t>GREATLAKE</w:t>
      </w:r>
      <w:r>
        <w:rPr>
          <w:color w:val="231F20"/>
          <w:spacing w:val="-10"/>
        </w:rPr>
        <w:t xml:space="preserve">水分析在线测量仪表，包括硅表、  </w:t>
      </w:r>
      <w:r>
        <w:rPr>
          <w:color w:val="231F20"/>
          <w:spacing w:val="-19"/>
        </w:rPr>
        <w:t>钠表、浊度仪、酸碱 浓度计、磷酸盐分析仪、联氨分析仪等</w:t>
      </w:r>
    </w:p>
    <w:p>
      <w:pPr>
        <w:pStyle w:val="3"/>
        <w:spacing w:before="2"/>
        <w:ind w:left="1152"/>
      </w:pPr>
      <w:r>
        <w:rPr>
          <w:color w:val="231F20"/>
          <w:spacing w:val="-19"/>
        </w:rPr>
        <w:t>◆超滤、微滤、纳滤、反渗透膜元件及配件，</w:t>
      </w:r>
      <w:r>
        <w:rPr>
          <w:color w:val="231F20"/>
          <w:spacing w:val="2"/>
          <w:w w:val="132"/>
        </w:rPr>
        <w:t>E</w:t>
      </w:r>
      <w:r>
        <w:rPr>
          <w:color w:val="231F20"/>
          <w:spacing w:val="-3"/>
          <w:w w:val="132"/>
        </w:rPr>
        <w:t>D</w:t>
      </w:r>
      <w:r>
        <w:rPr>
          <w:color w:val="231F20"/>
          <w:w w:val="66"/>
        </w:rPr>
        <w:t>I</w:t>
      </w:r>
      <w:r>
        <w:rPr>
          <w:color w:val="231F20"/>
          <w:spacing w:val="-9"/>
        </w:rPr>
        <w:t>模块，精密过滤芯</w:t>
      </w:r>
    </w:p>
    <w:p>
      <w:pPr>
        <w:pStyle w:val="7"/>
        <w:numPr>
          <w:ilvl w:val="0"/>
          <w:numId w:val="7"/>
        </w:numPr>
        <w:tabs>
          <w:tab w:val="left" w:pos="1334"/>
        </w:tabs>
        <w:spacing w:before="49" w:after="0" w:line="240" w:lineRule="auto"/>
        <w:ind w:left="1333" w:right="0" w:hanging="181"/>
        <w:jc w:val="left"/>
        <w:rPr>
          <w:sz w:val="18"/>
        </w:rPr>
      </w:pPr>
      <w:r>
        <w:rPr>
          <w:color w:val="231F20"/>
          <w:spacing w:val="-4"/>
          <w:sz w:val="18"/>
        </w:rPr>
        <w:t>美国</w:t>
      </w:r>
      <w:r>
        <w:rPr>
          <w:color w:val="231F20"/>
          <w:spacing w:val="4"/>
          <w:w w:val="177"/>
          <w:sz w:val="18"/>
        </w:rPr>
        <w:t>M</w:t>
      </w:r>
      <w:r>
        <w:rPr>
          <w:color w:val="231F20"/>
          <w:spacing w:val="5"/>
          <w:w w:val="66"/>
          <w:sz w:val="18"/>
        </w:rPr>
        <w:t>I</w:t>
      </w:r>
      <w:r>
        <w:rPr>
          <w:color w:val="231F20"/>
          <w:spacing w:val="-11"/>
          <w:w w:val="121"/>
          <w:sz w:val="18"/>
        </w:rPr>
        <w:t>L</w:t>
      </w:r>
      <w:r>
        <w:rPr>
          <w:color w:val="231F20"/>
          <w:spacing w:val="-1"/>
          <w:w w:val="136"/>
          <w:sz w:val="18"/>
        </w:rPr>
        <w:t>TO</w:t>
      </w:r>
      <w:r>
        <w:rPr>
          <w:color w:val="231F20"/>
          <w:w w:val="136"/>
          <w:sz w:val="18"/>
        </w:rPr>
        <w:t>N</w:t>
      </w:r>
      <w:r>
        <w:rPr>
          <w:color w:val="231F20"/>
          <w:spacing w:val="-46"/>
          <w:sz w:val="18"/>
        </w:rPr>
        <w:t xml:space="preserve"> </w:t>
      </w:r>
      <w:r>
        <w:rPr>
          <w:color w:val="231F20"/>
          <w:spacing w:val="-6"/>
          <w:w w:val="132"/>
          <w:sz w:val="18"/>
        </w:rPr>
        <w:t>R</w:t>
      </w:r>
      <w:r>
        <w:rPr>
          <w:color w:val="231F20"/>
          <w:spacing w:val="-9"/>
          <w:w w:val="143"/>
          <w:sz w:val="18"/>
        </w:rPr>
        <w:t>O</w:t>
      </w:r>
      <w:r>
        <w:rPr>
          <w:color w:val="231F20"/>
          <w:spacing w:val="-28"/>
          <w:w w:val="143"/>
          <w:sz w:val="18"/>
        </w:rPr>
        <w:t>Y</w:t>
      </w:r>
      <w:r>
        <w:rPr>
          <w:color w:val="231F20"/>
          <w:spacing w:val="-50"/>
          <w:sz w:val="18"/>
        </w:rPr>
        <w:t>、</w:t>
      </w:r>
      <w:r>
        <w:rPr>
          <w:color w:val="231F20"/>
          <w:spacing w:val="-3"/>
          <w:w w:val="116"/>
          <w:sz w:val="18"/>
        </w:rPr>
        <w:t>S</w:t>
      </w:r>
      <w:r>
        <w:rPr>
          <w:color w:val="231F20"/>
          <w:w w:val="116"/>
          <w:sz w:val="18"/>
        </w:rPr>
        <w:t>E</w:t>
      </w:r>
      <w:r>
        <w:rPr>
          <w:color w:val="231F20"/>
          <w:spacing w:val="-7"/>
          <w:w w:val="143"/>
          <w:sz w:val="18"/>
        </w:rPr>
        <w:t>K</w:t>
      </w:r>
      <w:r>
        <w:rPr>
          <w:color w:val="231F20"/>
          <w:spacing w:val="-8"/>
          <w:w w:val="143"/>
          <w:sz w:val="18"/>
        </w:rPr>
        <w:t>O</w:t>
      </w:r>
      <w:r>
        <w:rPr>
          <w:color w:val="231F20"/>
          <w:spacing w:val="-46"/>
          <w:sz w:val="18"/>
        </w:rPr>
        <w:t>、</w:t>
      </w:r>
      <w:r>
        <w:rPr>
          <w:color w:val="231F20"/>
          <w:spacing w:val="-2"/>
          <w:w w:val="127"/>
          <w:sz w:val="18"/>
        </w:rPr>
        <w:t>P</w:t>
      </w:r>
      <w:r>
        <w:rPr>
          <w:color w:val="231F20"/>
          <w:spacing w:val="5"/>
          <w:w w:val="127"/>
          <w:sz w:val="18"/>
        </w:rPr>
        <w:t>U</w:t>
      </w:r>
      <w:r>
        <w:rPr>
          <w:color w:val="231F20"/>
          <w:spacing w:val="2"/>
          <w:w w:val="121"/>
          <w:sz w:val="18"/>
        </w:rPr>
        <w:t>L</w:t>
      </w:r>
      <w:r>
        <w:rPr>
          <w:color w:val="231F20"/>
          <w:spacing w:val="-5"/>
          <w:w w:val="110"/>
          <w:sz w:val="18"/>
        </w:rPr>
        <w:t>S</w:t>
      </w:r>
      <w:r>
        <w:rPr>
          <w:color w:val="231F20"/>
          <w:spacing w:val="5"/>
          <w:w w:val="143"/>
          <w:sz w:val="18"/>
        </w:rPr>
        <w:t>A</w:t>
      </w:r>
      <w:r>
        <w:rPr>
          <w:color w:val="231F20"/>
          <w:spacing w:val="5"/>
          <w:w w:val="110"/>
          <w:sz w:val="18"/>
        </w:rPr>
        <w:t>F</w:t>
      </w:r>
      <w:r>
        <w:rPr>
          <w:color w:val="231F20"/>
          <w:spacing w:val="2"/>
          <w:w w:val="121"/>
          <w:sz w:val="18"/>
        </w:rPr>
        <w:t>EE</w:t>
      </w:r>
      <w:r>
        <w:rPr>
          <w:color w:val="231F20"/>
          <w:spacing w:val="-2"/>
          <w:w w:val="132"/>
          <w:sz w:val="18"/>
        </w:rPr>
        <w:t>D</w:t>
      </w:r>
      <w:r>
        <w:rPr>
          <w:color w:val="231F20"/>
          <w:spacing w:val="2"/>
          <w:w w:val="132"/>
          <w:sz w:val="18"/>
        </w:rPr>
        <w:t>E</w:t>
      </w:r>
      <w:r>
        <w:rPr>
          <w:color w:val="231F20"/>
          <w:spacing w:val="-6"/>
          <w:w w:val="132"/>
          <w:sz w:val="18"/>
        </w:rPr>
        <w:t>R</w:t>
      </w:r>
      <w:r>
        <w:rPr>
          <w:color w:val="231F20"/>
          <w:spacing w:val="-3"/>
          <w:sz w:val="18"/>
        </w:rPr>
        <w:t>等各种型号计量泵</w:t>
      </w:r>
    </w:p>
    <w:p>
      <w:pPr>
        <w:pStyle w:val="3"/>
        <w:spacing w:before="49"/>
        <w:ind w:left="1152"/>
      </w:pPr>
      <w:r>
        <w:rPr>
          <w:color w:val="231F20"/>
          <w:spacing w:val="-13"/>
          <w:w w:val="103"/>
        </w:rPr>
        <w:t>◆</w:t>
      </w:r>
      <w:r>
        <w:rPr>
          <w:color w:val="231F20"/>
          <w:spacing w:val="-3"/>
          <w:w w:val="103"/>
        </w:rPr>
        <w:t>S</w:t>
      </w:r>
      <w:r>
        <w:rPr>
          <w:color w:val="231F20"/>
          <w:spacing w:val="-3"/>
          <w:w w:val="143"/>
        </w:rPr>
        <w:t>D</w:t>
      </w:r>
      <w:r>
        <w:rPr>
          <w:color w:val="231F20"/>
          <w:spacing w:val="-1"/>
          <w:w w:val="66"/>
        </w:rPr>
        <w:t>I</w:t>
      </w:r>
      <w:r>
        <w:rPr>
          <w:color w:val="231F20"/>
          <w:spacing w:val="-2"/>
        </w:rPr>
        <w:t>污染指数测定仪及配套膜片</w:t>
      </w:r>
    </w:p>
    <w:p>
      <w:pPr>
        <w:pStyle w:val="3"/>
        <w:spacing w:before="50"/>
        <w:ind w:left="1152"/>
      </w:pPr>
      <w:r>
        <w:rPr>
          <w:color w:val="231F20"/>
          <w:spacing w:val="-5"/>
        </w:rPr>
        <w:t>◆美国</w:t>
      </w:r>
      <w:r>
        <w:rPr>
          <w:color w:val="231F20"/>
          <w:spacing w:val="5"/>
          <w:w w:val="110"/>
        </w:rPr>
        <w:t>F</w:t>
      </w:r>
      <w:r>
        <w:rPr>
          <w:color w:val="231F20"/>
          <w:spacing w:val="1"/>
          <w:w w:val="121"/>
        </w:rPr>
        <w:t>L</w:t>
      </w:r>
      <w:r>
        <w:rPr>
          <w:color w:val="231F20"/>
          <w:spacing w:val="-8"/>
          <w:w w:val="143"/>
        </w:rPr>
        <w:t>O</w:t>
      </w:r>
      <w:r>
        <w:rPr>
          <w:color w:val="231F20"/>
          <w:spacing w:val="6"/>
          <w:w w:val="188"/>
        </w:rPr>
        <w:t>W</w:t>
      </w:r>
      <w:r>
        <w:rPr>
          <w:color w:val="231F20"/>
          <w:spacing w:val="1"/>
          <w:w w:val="121"/>
        </w:rPr>
        <w:t>L</w:t>
      </w:r>
      <w:r>
        <w:rPr>
          <w:color w:val="231F20"/>
          <w:spacing w:val="5"/>
          <w:w w:val="66"/>
        </w:rPr>
        <w:t>I</w:t>
      </w:r>
      <w:r>
        <w:rPr>
          <w:color w:val="231F20"/>
          <w:spacing w:val="5"/>
          <w:w w:val="143"/>
        </w:rPr>
        <w:t>N</w:t>
      </w:r>
      <w:r>
        <w:rPr>
          <w:color w:val="231F20"/>
          <w:spacing w:val="-1"/>
          <w:w w:val="121"/>
        </w:rPr>
        <w:t>E</w:t>
      </w:r>
      <w:r>
        <w:rPr>
          <w:color w:val="231F20"/>
          <w:spacing w:val="-4"/>
        </w:rPr>
        <w:t>超声波液位计</w:t>
      </w:r>
    </w:p>
    <w:p>
      <w:pPr>
        <w:pStyle w:val="2"/>
        <w:spacing w:before="16"/>
      </w:pPr>
      <w:r>
        <w:rPr>
          <w:color w:val="231F20"/>
        </w:rPr>
        <w:t>96</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88" name="组合 38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85" name="直线 38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86" name="图片 38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87" name="文本框 38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8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uUZlXtYAAAAEAQAADwAAAAAAAAABACAAAAAiAAAA&#10;ZHJzL2Rvd25yZXYueG1sUEsBAhQAFAAAAAgAh07iQBSJQNNlAwAAhw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387" o:spid="_x0000_s1026" o:spt="20" style="position:absolute;left:0;top:478;height:0;width:6236;" filled="f" stroked="t" coordsize="21600,21600" o:gfxdata="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1KU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388" o:spid="_x0000_s1026" o:spt="75" alt="" type="#_x0000_t75" style="position:absolute;left:34;top:0;height:476;width:1228;" filled="f" o:preferrelative="t" stroked="f" coordsize="21600,21600" o:gfxdata="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GTVq&#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389" o:spid="_x0000_s1026" o:spt="202" type="#_x0000_t202" style="position:absolute;left:0;top:0;height:484;width:6237;"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◆各种型号离子交换树脂</w:t>
      </w:r>
    </w:p>
    <w:p>
      <w:pPr>
        <w:pStyle w:val="3"/>
        <w:spacing w:before="50"/>
        <w:ind w:left="1152"/>
      </w:pPr>
      <w:r>
        <w:rPr>
          <w:color w:val="231F20"/>
          <w:w w:val="110"/>
        </w:rPr>
        <w:t>◆国EBRO、丹麦DANFOSS及上阀五厂等国内外知名品牌蝶阀、隔膜阀</w:t>
      </w:r>
    </w:p>
    <w:p>
      <w:pPr>
        <w:pStyle w:val="7"/>
        <w:numPr>
          <w:ilvl w:val="0"/>
          <w:numId w:val="7"/>
        </w:numPr>
        <w:tabs>
          <w:tab w:val="left" w:pos="1334"/>
        </w:tabs>
        <w:spacing w:before="49" w:after="0" w:line="240" w:lineRule="auto"/>
        <w:ind w:left="1333" w:right="0" w:hanging="181"/>
        <w:jc w:val="left"/>
        <w:rPr>
          <w:sz w:val="18"/>
        </w:rPr>
      </w:pPr>
      <w:r>
        <w:rPr>
          <w:color w:val="231F20"/>
          <w:spacing w:val="2"/>
          <w:sz w:val="18"/>
        </w:rPr>
        <w:t>丹麦</w:t>
      </w:r>
      <w:r>
        <w:rPr>
          <w:color w:val="231F20"/>
          <w:w w:val="143"/>
          <w:sz w:val="18"/>
        </w:rPr>
        <w:t>G</w:t>
      </w:r>
      <w:r>
        <w:rPr>
          <w:color w:val="231F20"/>
          <w:spacing w:val="-9"/>
          <w:w w:val="132"/>
          <w:sz w:val="18"/>
        </w:rPr>
        <w:t>R</w:t>
      </w:r>
      <w:r>
        <w:rPr>
          <w:color w:val="231F20"/>
          <w:spacing w:val="5"/>
          <w:w w:val="143"/>
          <w:sz w:val="18"/>
        </w:rPr>
        <w:t>UN</w:t>
      </w:r>
      <w:r>
        <w:rPr>
          <w:color w:val="231F20"/>
          <w:spacing w:val="-2"/>
          <w:w w:val="143"/>
          <w:sz w:val="18"/>
        </w:rPr>
        <w:t>D</w:t>
      </w:r>
      <w:r>
        <w:rPr>
          <w:color w:val="231F20"/>
          <w:w w:val="110"/>
          <w:sz w:val="18"/>
        </w:rPr>
        <w:t>F</w:t>
      </w:r>
      <w:r>
        <w:rPr>
          <w:color w:val="231F20"/>
          <w:w w:val="143"/>
          <w:sz w:val="18"/>
        </w:rPr>
        <w:t>O</w:t>
      </w:r>
      <w:r>
        <w:rPr>
          <w:color w:val="231F20"/>
          <w:spacing w:val="-8"/>
          <w:w w:val="110"/>
          <w:sz w:val="18"/>
        </w:rPr>
        <w:t>S</w:t>
      </w:r>
      <w:r>
        <w:rPr>
          <w:color w:val="231F20"/>
          <w:spacing w:val="-19"/>
          <w:sz w:val="18"/>
        </w:rPr>
        <w:t>、美国</w:t>
      </w:r>
      <w:r>
        <w:rPr>
          <w:color w:val="231F20"/>
          <w:spacing w:val="-2"/>
          <w:w w:val="116"/>
          <w:sz w:val="18"/>
        </w:rPr>
        <w:t>P</w:t>
      </w:r>
      <w:r>
        <w:rPr>
          <w:color w:val="231F20"/>
          <w:spacing w:val="2"/>
          <w:w w:val="116"/>
          <w:sz w:val="18"/>
        </w:rPr>
        <w:t>E</w:t>
      </w:r>
      <w:r>
        <w:rPr>
          <w:color w:val="231F20"/>
          <w:spacing w:val="4"/>
          <w:w w:val="143"/>
          <w:sz w:val="18"/>
        </w:rPr>
        <w:t>N</w:t>
      </w:r>
      <w:r>
        <w:rPr>
          <w:color w:val="231F20"/>
          <w:spacing w:val="-7"/>
          <w:w w:val="121"/>
          <w:sz w:val="18"/>
        </w:rPr>
        <w:t>T</w:t>
      </w:r>
      <w:r>
        <w:rPr>
          <w:color w:val="231F20"/>
          <w:spacing w:val="5"/>
          <w:w w:val="143"/>
          <w:sz w:val="18"/>
        </w:rPr>
        <w:t>A</w:t>
      </w:r>
      <w:r>
        <w:rPr>
          <w:color w:val="231F20"/>
          <w:spacing w:val="5"/>
          <w:w w:val="66"/>
          <w:sz w:val="18"/>
        </w:rPr>
        <w:t>I</w:t>
      </w:r>
      <w:r>
        <w:rPr>
          <w:color w:val="231F20"/>
          <w:spacing w:val="-6"/>
          <w:w w:val="132"/>
          <w:sz w:val="18"/>
        </w:rPr>
        <w:t>R</w:t>
      </w:r>
      <w:r>
        <w:rPr>
          <w:color w:val="231F20"/>
          <w:spacing w:val="-3"/>
          <w:sz w:val="18"/>
        </w:rPr>
        <w:t>等系列水泵</w:t>
      </w:r>
    </w:p>
    <w:p>
      <w:pPr>
        <w:pStyle w:val="3"/>
        <w:spacing w:before="49"/>
        <w:ind w:left="1152"/>
      </w:pPr>
      <w:r>
        <w:rPr>
          <w:color w:val="231F20"/>
        </w:rPr>
        <w:t>◆横河EJA系列压力压差变送器</w:t>
      </w:r>
    </w:p>
    <w:p>
      <w:pPr>
        <w:pStyle w:val="3"/>
        <w:spacing w:before="5"/>
        <w:rPr>
          <w:sz w:val="25"/>
        </w:rPr>
      </w:pPr>
    </w:p>
    <w:p>
      <w:pPr>
        <w:pStyle w:val="2"/>
      </w:pPr>
      <w:r>
        <w:rPr>
          <w:color w:val="231F20"/>
        </w:rPr>
        <w:t>青岛高宇环保科技发展有限公司</w:t>
      </w:r>
    </w:p>
    <w:p>
      <w:pPr>
        <w:spacing w:before="4" w:line="309" w:lineRule="auto"/>
        <w:ind w:left="1152" w:right="4541" w:firstLine="0"/>
        <w:jc w:val="left"/>
        <w:rPr>
          <w:sz w:val="17"/>
        </w:rPr>
      </w:pPr>
      <w:r>
        <w:rPr>
          <w:color w:val="231F20"/>
          <w:spacing w:val="-14"/>
          <w:sz w:val="17"/>
        </w:rPr>
        <w:t>地址：青岛市辽宁路</w:t>
      </w:r>
      <w:r>
        <w:rPr>
          <w:color w:val="231F20"/>
          <w:sz w:val="17"/>
        </w:rPr>
        <w:t>203</w:t>
      </w:r>
      <w:r>
        <w:rPr>
          <w:color w:val="231F20"/>
          <w:spacing w:val="-4"/>
          <w:sz w:val="17"/>
        </w:rPr>
        <w:t>号中新大厦</w:t>
      </w:r>
      <w:r>
        <w:rPr>
          <w:color w:val="231F20"/>
          <w:spacing w:val="-3"/>
          <w:sz w:val="17"/>
        </w:rPr>
        <w:t>23</w:t>
      </w:r>
      <w:r>
        <w:rPr>
          <w:color w:val="231F20"/>
          <w:sz w:val="17"/>
        </w:rPr>
        <w:t>层</w:t>
      </w:r>
      <w:r>
        <w:rPr>
          <w:color w:val="231F20"/>
          <w:spacing w:val="-7"/>
          <w:sz w:val="17"/>
        </w:rPr>
        <w:t>邮编：</w:t>
      </w:r>
      <w:r>
        <w:rPr>
          <w:color w:val="231F20"/>
          <w:spacing w:val="-8"/>
          <w:sz w:val="17"/>
        </w:rPr>
        <w:t>266012</w:t>
      </w:r>
    </w:p>
    <w:p>
      <w:pPr>
        <w:spacing w:before="0" w:line="309" w:lineRule="auto"/>
        <w:ind w:left="1152" w:right="5754" w:firstLine="0"/>
        <w:jc w:val="left"/>
        <w:rPr>
          <w:sz w:val="17"/>
        </w:rPr>
      </w:pPr>
      <w:r>
        <w:rPr>
          <w:color w:val="231F20"/>
          <w:sz w:val="17"/>
        </w:rPr>
        <w:t>电话：0532-83822888 传真：0532-83821888</w:t>
      </w:r>
    </w:p>
    <w:p>
      <w:pPr>
        <w:spacing w:before="1"/>
        <w:ind w:left="1152" w:right="0" w:firstLine="0"/>
        <w:jc w:val="left"/>
        <w:rPr>
          <w:sz w:val="17"/>
        </w:rPr>
      </w:pPr>
      <w:r>
        <w:rPr>
          <w:color w:val="231F20"/>
          <w:spacing w:val="-23"/>
          <w:sz w:val="17"/>
        </w:rPr>
        <w:t>网址：</w:t>
      </w:r>
      <w:r>
        <w:fldChar w:fldCharType="begin"/>
      </w:r>
      <w:r>
        <w:instrText xml:space="preserve"> HYPERLINK "http://www.gaoyuchina.com/" \h </w:instrText>
      </w:r>
      <w:r>
        <w:fldChar w:fldCharType="separate"/>
      </w:r>
      <w:r>
        <w:rPr>
          <w:color w:val="231F20"/>
          <w:spacing w:val="3"/>
          <w:w w:val="143"/>
          <w:sz w:val="17"/>
        </w:rPr>
        <w:t>ww</w:t>
      </w:r>
      <w:r>
        <w:rPr>
          <w:color w:val="231F20"/>
          <w:spacing w:val="-11"/>
          <w:w w:val="143"/>
          <w:sz w:val="17"/>
        </w:rPr>
        <w:t>w</w:t>
      </w:r>
      <w:r>
        <w:rPr>
          <w:color w:val="231F20"/>
          <w:spacing w:val="-3"/>
          <w:w w:val="50"/>
          <w:sz w:val="17"/>
        </w:rPr>
        <w:t>.</w:t>
      </w:r>
      <w:r>
        <w:rPr>
          <w:color w:val="231F20"/>
          <w:spacing w:val="-1"/>
          <w:sz w:val="17"/>
        </w:rPr>
        <w:t>g</w:t>
      </w:r>
      <w:r>
        <w:rPr>
          <w:color w:val="231F20"/>
          <w:spacing w:val="1"/>
          <w:w w:val="88"/>
          <w:sz w:val="17"/>
        </w:rPr>
        <w:t>a</w:t>
      </w:r>
      <w:r>
        <w:rPr>
          <w:color w:val="231F20"/>
          <w:spacing w:val="-4"/>
          <w:sz w:val="17"/>
        </w:rPr>
        <w:t>o</w:t>
      </w:r>
      <w:r>
        <w:rPr>
          <w:color w:val="231F20"/>
          <w:spacing w:val="4"/>
          <w:sz w:val="17"/>
        </w:rPr>
        <w:t>y</w:t>
      </w:r>
      <w:r>
        <w:rPr>
          <w:color w:val="231F20"/>
          <w:sz w:val="17"/>
        </w:rPr>
        <w:t>u</w:t>
      </w:r>
      <w:r>
        <w:rPr>
          <w:color w:val="231F20"/>
          <w:spacing w:val="-1"/>
          <w:w w:val="88"/>
          <w:sz w:val="17"/>
        </w:rPr>
        <w:t>c</w:t>
      </w:r>
      <w:r>
        <w:rPr>
          <w:color w:val="231F20"/>
          <w:spacing w:val="4"/>
          <w:sz w:val="17"/>
        </w:rPr>
        <w:t>h</w:t>
      </w:r>
      <w:r>
        <w:rPr>
          <w:color w:val="231F20"/>
          <w:spacing w:val="3"/>
          <w:w w:val="77"/>
          <w:sz w:val="17"/>
        </w:rPr>
        <w:t>i</w:t>
      </w:r>
      <w:r>
        <w:rPr>
          <w:color w:val="231F20"/>
          <w:spacing w:val="1"/>
          <w:w w:val="77"/>
          <w:sz w:val="17"/>
        </w:rPr>
        <w:t>n</w:t>
      </w:r>
      <w:r>
        <w:rPr>
          <w:color w:val="231F20"/>
          <w:spacing w:val="2"/>
          <w:w w:val="88"/>
          <w:sz w:val="17"/>
        </w:rPr>
        <w:t>a</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3" w:firstLine="340"/>
        <w:jc w:val="both"/>
      </w:pPr>
      <w:r>
        <w:rPr>
          <w:color w:val="231F20"/>
          <w:spacing w:val="-8"/>
        </w:rPr>
        <w:t>青岛高宇环保科技发展有限公司为股份制企业，注册资金人民币二百万元。青岛高宇环保科技发展有限公司是以经营国外进口水泵、阀门、防水产品等为主</w:t>
      </w:r>
      <w:r>
        <w:rPr>
          <w:color w:val="231F20"/>
          <w:spacing w:val="-9"/>
        </w:rPr>
        <w:t>的专业代理公司。本公司自成为丹麦格兰富水泵山东省授权代理和山东省区域正</w:t>
      </w:r>
      <w:r>
        <w:rPr>
          <w:color w:val="231F20"/>
          <w:spacing w:val="-10"/>
          <w:w w:val="95"/>
        </w:rPr>
        <w:t>式授权售后服务中心以后</w:t>
      </w:r>
      <w:r>
        <w:rPr>
          <w:color w:val="231F20"/>
          <w:w w:val="90"/>
        </w:rPr>
        <w:t>,</w:t>
      </w:r>
      <w:r>
        <w:rPr>
          <w:color w:val="231F20"/>
          <w:spacing w:val="-6"/>
          <w:w w:val="95"/>
        </w:rPr>
        <w:t xml:space="preserve">相继成为众多机电设备行业国际知名品牌集团在山东地  </w:t>
      </w:r>
      <w:r>
        <w:rPr>
          <w:color w:val="231F20"/>
          <w:spacing w:val="-17"/>
        </w:rPr>
        <w:t>区的正式授权代理和售后服务中心。目前，本公司已建立了一个覆盖山东全省的销</w:t>
      </w:r>
      <w:r>
        <w:rPr>
          <w:color w:val="231F20"/>
          <w:spacing w:val="-16"/>
        </w:rPr>
        <w:t>售网络和服务体系，在济南设有分公司及售后服务中心，淄博、烟台等区域分别设</w:t>
      </w:r>
      <w:r>
        <w:rPr>
          <w:color w:val="231F20"/>
          <w:spacing w:val="-15"/>
        </w:rPr>
        <w:t>有办事处及售后服务点，能够为广大客户提供及时、完善的售后服务，免除了客户</w:t>
      </w:r>
      <w:r>
        <w:rPr>
          <w:color w:val="231F20"/>
          <w:spacing w:val="-6"/>
        </w:rPr>
        <w:t>的后顾之忧。公司主要经营丹麦</w:t>
      </w:r>
      <w:r>
        <w:rPr>
          <w:color w:val="231F20"/>
          <w:spacing w:val="4"/>
          <w:w w:val="143"/>
        </w:rPr>
        <w:t>G</w:t>
      </w:r>
      <w:r>
        <w:rPr>
          <w:color w:val="231F20"/>
          <w:spacing w:val="-4"/>
          <w:w w:val="132"/>
        </w:rPr>
        <w:t>R</w:t>
      </w:r>
      <w:r>
        <w:rPr>
          <w:color w:val="231F20"/>
          <w:spacing w:val="10"/>
          <w:w w:val="143"/>
        </w:rPr>
        <w:t>UN</w:t>
      </w:r>
      <w:r>
        <w:rPr>
          <w:color w:val="231F20"/>
          <w:spacing w:val="3"/>
          <w:w w:val="143"/>
        </w:rPr>
        <w:t>D</w:t>
      </w:r>
      <w:r>
        <w:rPr>
          <w:color w:val="231F20"/>
          <w:spacing w:val="5"/>
          <w:w w:val="110"/>
        </w:rPr>
        <w:t>F</w:t>
      </w:r>
      <w:r>
        <w:rPr>
          <w:color w:val="231F20"/>
          <w:spacing w:val="5"/>
          <w:w w:val="143"/>
        </w:rPr>
        <w:t>O</w:t>
      </w:r>
      <w:r>
        <w:rPr>
          <w:color w:val="231F20"/>
          <w:spacing w:val="-33"/>
          <w:w w:val="110"/>
        </w:rPr>
        <w:t>S</w:t>
      </w:r>
      <w:r>
        <w:rPr>
          <w:color w:val="231F20"/>
          <w:spacing w:val="-25"/>
        </w:rPr>
        <w:t>（</w:t>
      </w:r>
      <w:r>
        <w:rPr>
          <w:color w:val="231F20"/>
          <w:spacing w:val="-11"/>
        </w:rPr>
        <w:t>格兰富</w:t>
      </w:r>
      <w:r>
        <w:rPr>
          <w:color w:val="231F20"/>
          <w:spacing w:val="-36"/>
        </w:rPr>
        <w:t>）</w:t>
      </w:r>
      <w:r>
        <w:rPr>
          <w:color w:val="231F20"/>
          <w:spacing w:val="-8"/>
        </w:rPr>
        <w:t>水泵系列；美国</w:t>
      </w:r>
      <w:r>
        <w:rPr>
          <w:color w:val="231F20"/>
          <w:spacing w:val="9"/>
          <w:w w:val="66"/>
        </w:rPr>
        <w:t>I</w:t>
      </w:r>
      <w:r>
        <w:rPr>
          <w:color w:val="231F20"/>
          <w:spacing w:val="3"/>
          <w:w w:val="143"/>
        </w:rPr>
        <w:t>D</w:t>
      </w:r>
      <w:r>
        <w:rPr>
          <w:color w:val="231F20"/>
          <w:spacing w:val="7"/>
          <w:w w:val="121"/>
        </w:rPr>
        <w:t>E</w:t>
      </w:r>
      <w:r>
        <w:rPr>
          <w:color w:val="231F20"/>
          <w:spacing w:val="-36"/>
          <w:w w:val="143"/>
        </w:rPr>
        <w:t>X</w:t>
      </w:r>
      <w:r>
        <w:rPr>
          <w:color w:val="231F20"/>
          <w:spacing w:val="-22"/>
        </w:rPr>
        <w:t>（</w:t>
      </w:r>
      <w:r>
        <w:rPr>
          <w:color w:val="231F20"/>
        </w:rPr>
        <w:t>艺</w:t>
      </w:r>
      <w:r>
        <w:rPr>
          <w:color w:val="231F20"/>
          <w:spacing w:val="-7"/>
        </w:rPr>
        <w:t>达思</w:t>
      </w:r>
      <w:r>
        <w:rPr>
          <w:color w:val="231F20"/>
          <w:spacing w:val="-30"/>
        </w:rPr>
        <w:t>）</w:t>
      </w:r>
      <w:r>
        <w:rPr>
          <w:color w:val="231F20"/>
          <w:spacing w:val="-6"/>
        </w:rPr>
        <w:t>集团系列产品</w:t>
      </w:r>
      <w:r>
        <w:rPr>
          <w:color w:val="231F20"/>
          <w:spacing w:val="-28"/>
        </w:rPr>
        <w:t>（</w:t>
      </w:r>
      <w:r>
        <w:rPr>
          <w:color w:val="231F20"/>
          <w:spacing w:val="-4"/>
        </w:rPr>
        <w:t>包括帕斯菲达计量泵、威肯齿轮泵等</w:t>
      </w:r>
      <w:r>
        <w:rPr>
          <w:color w:val="231F20"/>
          <w:spacing w:val="-45"/>
        </w:rPr>
        <w:t>）</w:t>
      </w:r>
      <w:r>
        <w:rPr>
          <w:color w:val="231F20"/>
          <w:spacing w:val="-12"/>
        </w:rPr>
        <w:t>；特种产品系列</w:t>
      </w:r>
      <w:r>
        <w:rPr>
          <w:color w:val="231F20"/>
          <w:spacing w:val="-28"/>
        </w:rPr>
        <w:t>（</w:t>
      </w:r>
      <w:r>
        <w:rPr>
          <w:color w:val="231F20"/>
        </w:rPr>
        <w:t>包</w:t>
      </w:r>
      <w:r>
        <w:rPr>
          <w:color w:val="231F20"/>
          <w:spacing w:val="-8"/>
        </w:rPr>
        <w:t>括德国里其乐真空泵、意大利</w:t>
      </w:r>
      <w:r>
        <w:rPr>
          <w:color w:val="231F20"/>
          <w:w w:val="120"/>
        </w:rPr>
        <w:t>ODE</w:t>
      </w:r>
      <w:r>
        <w:rPr>
          <w:color w:val="231F20"/>
          <w:spacing w:val="-7"/>
        </w:rPr>
        <w:t>电磁阀、美国易仕</w:t>
      </w:r>
      <w:r>
        <w:rPr>
          <w:color w:val="231F20"/>
          <w:w w:val="90"/>
        </w:rPr>
        <w:t>.</w:t>
      </w:r>
      <w:r>
        <w:rPr>
          <w:color w:val="231F20"/>
          <w:spacing w:val="-7"/>
        </w:rPr>
        <w:t>法罗超声波流量计、捷克安</w:t>
      </w:r>
      <w:r>
        <w:rPr>
          <w:color w:val="231F20"/>
          <w:spacing w:val="-11"/>
        </w:rPr>
        <w:t>特工业阀门、意大利卡莱菲采暖温控中心分水器、</w:t>
      </w:r>
      <w:r>
        <w:rPr>
          <w:color w:val="231F20"/>
          <w:w w:val="120"/>
        </w:rPr>
        <w:t>GMT</w:t>
      </w:r>
      <w:r>
        <w:rPr>
          <w:color w:val="231F20"/>
          <w:spacing w:val="-8"/>
        </w:rPr>
        <w:t>建筑五金等</w:t>
      </w:r>
      <w:r>
        <w:rPr>
          <w:color w:val="231F20"/>
          <w:spacing w:val="-49"/>
        </w:rPr>
        <w:t>）</w:t>
      </w:r>
      <w:r>
        <w:rPr>
          <w:color w:val="231F20"/>
          <w:spacing w:val="-14"/>
        </w:rPr>
        <w:t>；防水体系产</w:t>
      </w:r>
      <w:r>
        <w:rPr>
          <w:color w:val="231F20"/>
          <w:spacing w:val="-33"/>
        </w:rPr>
        <w:t>品</w:t>
      </w:r>
      <w:r>
        <w:rPr>
          <w:color w:val="231F20"/>
          <w:spacing w:val="-29"/>
        </w:rPr>
        <w:t>（</w:t>
      </w:r>
      <w:r>
        <w:rPr>
          <w:color w:val="231F20"/>
          <w:spacing w:val="1"/>
        </w:rPr>
        <w:t>包括比利时</w:t>
      </w:r>
      <w:r>
        <w:rPr>
          <w:color w:val="231F20"/>
          <w:spacing w:val="6"/>
          <w:w w:val="143"/>
        </w:rPr>
        <w:t>D</w:t>
      </w:r>
      <w:r>
        <w:rPr>
          <w:color w:val="231F20"/>
          <w:spacing w:val="5"/>
          <w:w w:val="88"/>
        </w:rPr>
        <w:t>e</w:t>
      </w:r>
      <w:r>
        <w:rPr>
          <w:color w:val="231F20"/>
          <w:spacing w:val="5"/>
        </w:rPr>
        <w:t>n</w:t>
      </w:r>
      <w:r>
        <w:rPr>
          <w:color w:val="231F20"/>
          <w:spacing w:val="7"/>
          <w:w w:val="88"/>
        </w:rPr>
        <w:t>e</w:t>
      </w:r>
      <w:r>
        <w:rPr>
          <w:color w:val="231F20"/>
          <w:spacing w:val="3"/>
          <w:w w:val="88"/>
        </w:rPr>
        <w:t>e</w:t>
      </w:r>
      <w:r>
        <w:rPr>
          <w:color w:val="231F20"/>
          <w:spacing w:val="9"/>
          <w:w w:val="66"/>
        </w:rPr>
        <w:t>f</w:t>
      </w:r>
      <w:r>
        <w:rPr>
          <w:color w:val="231F20"/>
          <w:spacing w:val="-8"/>
        </w:rPr>
        <w:t>防水注浆产品、德国</w:t>
      </w:r>
      <w:r>
        <w:rPr>
          <w:color w:val="231F20"/>
          <w:spacing w:val="4"/>
        </w:rPr>
        <w:t>b</w:t>
      </w:r>
      <w:r>
        <w:rPr>
          <w:color w:val="231F20"/>
          <w:spacing w:val="6"/>
          <w:w w:val="88"/>
        </w:rPr>
        <w:t>a</w:t>
      </w:r>
      <w:r>
        <w:rPr>
          <w:color w:val="231F20"/>
          <w:spacing w:val="3"/>
          <w:w w:val="71"/>
        </w:rPr>
        <w:t>s</w:t>
      </w:r>
      <w:r>
        <w:rPr>
          <w:color w:val="231F20"/>
          <w:spacing w:val="4"/>
          <w:w w:val="71"/>
        </w:rPr>
        <w:t>f</w:t>
      </w:r>
      <w:r>
        <w:rPr>
          <w:color w:val="231F20"/>
          <w:spacing w:val="-6"/>
        </w:rPr>
        <w:t>巴斯夫聚脲弹性材料、德国</w:t>
      </w:r>
      <w:r>
        <w:rPr>
          <w:color w:val="231F20"/>
        </w:rPr>
        <w:t>v</w:t>
      </w:r>
      <w:r>
        <w:rPr>
          <w:color w:val="231F20"/>
          <w:spacing w:val="7"/>
          <w:w w:val="88"/>
        </w:rPr>
        <w:t>e</w:t>
      </w:r>
      <w:r>
        <w:rPr>
          <w:color w:val="231F20"/>
          <w:spacing w:val="7"/>
        </w:rPr>
        <w:t>d</w:t>
      </w:r>
      <w:r>
        <w:rPr>
          <w:color w:val="231F20"/>
          <w:spacing w:val="4"/>
          <w:w w:val="88"/>
        </w:rPr>
        <w:t>a</w:t>
      </w:r>
      <w:r>
        <w:rPr>
          <w:color w:val="231F20"/>
        </w:rPr>
        <w:t>g</w:t>
      </w:r>
      <w:r>
        <w:rPr>
          <w:color w:val="231F20"/>
          <w:spacing w:val="-4"/>
          <w:w w:val="95"/>
        </w:rPr>
        <w:t>威达防水卷材系统、美国神鹰牌</w:t>
      </w:r>
      <w:r>
        <w:rPr>
          <w:color w:val="231F20"/>
          <w:spacing w:val="3"/>
          <w:w w:val="95"/>
        </w:rPr>
        <w:t>DPS</w:t>
      </w:r>
      <w:r>
        <w:rPr>
          <w:color w:val="231F20"/>
          <w:spacing w:val="-3"/>
          <w:w w:val="95"/>
        </w:rPr>
        <w:t>永凝液等</w:t>
      </w:r>
      <w:r>
        <w:rPr>
          <w:color w:val="231F20"/>
          <w:spacing w:val="-44"/>
          <w:w w:val="95"/>
        </w:rPr>
        <w:t>）</w:t>
      </w:r>
      <w:r>
        <w:rPr>
          <w:color w:val="231F20"/>
          <w:spacing w:val="-11"/>
          <w:w w:val="95"/>
        </w:rPr>
        <w:t>；丹麦</w:t>
      </w:r>
      <w:r>
        <w:rPr>
          <w:color w:val="231F20"/>
          <w:spacing w:val="6"/>
          <w:w w:val="95"/>
        </w:rPr>
        <w:t>danfess</w:t>
      </w:r>
      <w:r>
        <w:rPr>
          <w:color w:val="231F20"/>
          <w:spacing w:val="-7"/>
          <w:w w:val="95"/>
        </w:rPr>
        <w:t>系列产品</w:t>
      </w:r>
      <w:r>
        <w:rPr>
          <w:color w:val="231F20"/>
          <w:spacing w:val="-16"/>
          <w:w w:val="95"/>
        </w:rPr>
        <w:t>（</w:t>
      </w:r>
      <w:r>
        <w:rPr>
          <w:color w:val="231F20"/>
          <w:spacing w:val="5"/>
          <w:w w:val="95"/>
        </w:rPr>
        <w:t xml:space="preserve">工控产  </w:t>
      </w:r>
      <w:r>
        <w:rPr>
          <w:color w:val="231F20"/>
          <w:spacing w:val="-14"/>
        </w:rPr>
        <w:t>品、暖通行业各种阀门</w:t>
      </w:r>
      <w:r>
        <w:rPr>
          <w:color w:val="231F20"/>
          <w:spacing w:val="-35"/>
        </w:rPr>
        <w:t>）</w:t>
      </w:r>
      <w:r>
        <w:rPr>
          <w:color w:val="231F20"/>
          <w:spacing w:val="-7"/>
        </w:rPr>
        <w:t>等国际知名厂家的产品。</w:t>
      </w:r>
    </w:p>
    <w:p>
      <w:pPr>
        <w:pStyle w:val="3"/>
        <w:spacing w:before="13" w:line="290" w:lineRule="auto"/>
        <w:ind w:left="1152" w:right="1154" w:firstLine="340"/>
        <w:jc w:val="both"/>
      </w:pPr>
      <w:r>
        <w:rPr>
          <w:color w:val="231F20"/>
          <w:spacing w:val="-9"/>
        </w:rPr>
        <w:t>作为机电设备行业和众多国际知名品牌的山东地区专业代理公司，本公司一</w:t>
      </w:r>
      <w:r>
        <w:rPr>
          <w:color w:val="231F20"/>
          <w:spacing w:val="-5"/>
        </w:rPr>
        <w:t>直致力于世界先进技术产品及专业系统的销售和售后服务。</w:t>
      </w:r>
      <w:r>
        <w:rPr>
          <w:color w:val="231F20"/>
          <w:spacing w:val="3"/>
        </w:rPr>
        <w:t>2007</w:t>
      </w:r>
      <w:r>
        <w:rPr>
          <w:color w:val="231F20"/>
          <w:spacing w:val="-12"/>
        </w:rPr>
        <w:t>年度，本公司又</w:t>
      </w:r>
      <w:r>
        <w:rPr>
          <w:color w:val="231F20"/>
          <w:spacing w:val="-5"/>
        </w:rPr>
        <w:t>正式成为美国帕斯菲达计量泵集团在山东省的独家库存商。</w:t>
      </w:r>
    </w:p>
    <w:p>
      <w:pPr>
        <w:pStyle w:val="3"/>
        <w:spacing w:before="3" w:line="290" w:lineRule="auto"/>
        <w:ind w:left="1152" w:right="1154" w:firstLine="369"/>
        <w:jc w:val="both"/>
      </w:pPr>
      <w:r>
        <w:rPr>
          <w:color w:val="231F20"/>
        </w:rPr>
        <w:t>青岛高宇环保科技发展有限公司被公认为山东地区知名的国际领先技术品牌的专业代理公司。</w:t>
      </w:r>
    </w:p>
    <w:p>
      <w:pPr>
        <w:pStyle w:val="3"/>
        <w:rPr>
          <w:sz w:val="20"/>
        </w:rPr>
      </w:pPr>
    </w:p>
    <w:p>
      <w:pPr>
        <w:pStyle w:val="3"/>
        <w:rPr>
          <w:sz w:val="20"/>
        </w:rPr>
      </w:pPr>
    </w:p>
    <w:p>
      <w:pPr>
        <w:pStyle w:val="3"/>
        <w:rPr>
          <w:sz w:val="20"/>
        </w:rPr>
      </w:pPr>
    </w:p>
    <w:p>
      <w:pPr>
        <w:pStyle w:val="3"/>
        <w:spacing w:before="4"/>
        <w:rPr>
          <w:sz w:val="19"/>
        </w:rPr>
      </w:pPr>
    </w:p>
    <w:p>
      <w:pPr>
        <w:pStyle w:val="2"/>
        <w:spacing w:before="69"/>
        <w:ind w:left="1492" w:right="1108"/>
        <w:jc w:val="right"/>
      </w:pPr>
      <w:r>
        <w:rPr>
          <w:color w:val="231F20"/>
        </w:rPr>
        <w:t>97</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392" name="组合 39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89" name="直线 39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90" name="图片 39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91" name="文本框 39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9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">
                <o:lock v:ext="edit" aspectratio="f"/>
                <v:line id="直线 391" o:spid="_x0000_s1026" o:spt="20" style="position:absolute;left:8;top:478;height:0;width:6236;" filled="f" stroked="t" coordsize="21600,21600" o:gfxdata="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WJG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392" o:spid="_x0000_s1026" o:spt="75" alt="" type="#_x0000_t75" style="position:absolute;left:0;top:0;height:476;width:1228;" filled="f" o:preferrelative="t" stroked="f" coordsize="21600,21600" o:gfxdata="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Z5Y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393" o:spid="_x0000_s1026" o:spt="202" type="#_x0000_t202" style="position:absolute;left:0;top:0;height:484;width:6245;"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宁波清源塑胶有限公司</w:t>
      </w:r>
    </w:p>
    <w:p>
      <w:pPr>
        <w:spacing w:before="4" w:line="309" w:lineRule="auto"/>
        <w:ind w:left="1152" w:right="4412" w:firstLine="0"/>
        <w:jc w:val="left"/>
        <w:rPr>
          <w:sz w:val="17"/>
        </w:rPr>
      </w:pPr>
      <w:r>
        <w:rPr>
          <w:color w:val="231F20"/>
          <w:spacing w:val="-10"/>
          <w:sz w:val="17"/>
        </w:rPr>
        <w:t>地址：浙江省余姚市河姆渡镇工业开发区</w:t>
      </w:r>
      <w:r>
        <w:rPr>
          <w:color w:val="231F20"/>
          <w:spacing w:val="-4"/>
          <w:sz w:val="17"/>
        </w:rPr>
        <w:t>销售专线：</w:t>
      </w:r>
      <w:r>
        <w:rPr>
          <w:color w:val="231F20"/>
          <w:sz w:val="17"/>
        </w:rPr>
        <w:t>400-8806-782</w:t>
      </w:r>
    </w:p>
    <w:p>
      <w:pPr>
        <w:spacing w:before="0" w:line="216" w:lineRule="exact"/>
        <w:ind w:left="1152" w:right="0" w:firstLine="0"/>
        <w:jc w:val="left"/>
        <w:rPr>
          <w:sz w:val="17"/>
        </w:rPr>
      </w:pPr>
      <w:r>
        <w:rPr>
          <w:color w:val="231F20"/>
          <w:sz w:val="17"/>
        </w:rPr>
        <w:t>传真：0574-62952277</w:t>
      </w:r>
    </w:p>
    <w:p>
      <w:pPr>
        <w:spacing w:before="62" w:line="309" w:lineRule="auto"/>
        <w:ind w:left="1152" w:right="4202" w:firstLine="0"/>
        <w:jc w:val="left"/>
        <w:rPr>
          <w:sz w:val="17"/>
        </w:rPr>
      </w:pPr>
      <w:r>
        <w:rPr>
          <w:color w:val="231F20"/>
          <w:spacing w:val="-23"/>
          <w:sz w:val="17"/>
        </w:rPr>
        <w:t>网址：</w:t>
      </w:r>
      <w:r>
        <w:fldChar w:fldCharType="begin"/>
      </w:r>
      <w:r>
        <w:instrText xml:space="preserve"> HYPERLINK "http://www.nbqingyuan.net/"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
          <w:sz w:val="17"/>
        </w:rPr>
        <w:t>n</w:t>
      </w:r>
      <w:r>
        <w:rPr>
          <w:color w:val="231F20"/>
          <w:spacing w:val="3"/>
          <w:sz w:val="17"/>
        </w:rPr>
        <w:t>b</w:t>
      </w:r>
      <w:r>
        <w:rPr>
          <w:color w:val="231F20"/>
          <w:spacing w:val="-1"/>
          <w:sz w:val="17"/>
        </w:rPr>
        <w:t>q</w:t>
      </w:r>
      <w:r>
        <w:rPr>
          <w:color w:val="231F20"/>
          <w:spacing w:val="3"/>
          <w:w w:val="77"/>
          <w:sz w:val="17"/>
        </w:rPr>
        <w:t>i</w:t>
      </w:r>
      <w:r>
        <w:rPr>
          <w:color w:val="231F20"/>
          <w:spacing w:val="-1"/>
          <w:w w:val="77"/>
          <w:sz w:val="17"/>
        </w:rPr>
        <w:t>n</w:t>
      </w:r>
      <w:r>
        <w:rPr>
          <w:color w:val="231F20"/>
          <w:spacing w:val="3"/>
          <w:sz w:val="17"/>
        </w:rPr>
        <w:t>g</w:t>
      </w:r>
      <w:r>
        <w:rPr>
          <w:color w:val="231F20"/>
          <w:spacing w:val="4"/>
          <w:sz w:val="17"/>
        </w:rPr>
        <w:t>y</w:t>
      </w:r>
      <w:r>
        <w:rPr>
          <w:color w:val="231F20"/>
          <w:spacing w:val="2"/>
          <w:sz w:val="17"/>
        </w:rPr>
        <w:t>u</w:t>
      </w:r>
      <w:r>
        <w:rPr>
          <w:color w:val="231F20"/>
          <w:spacing w:val="4"/>
          <w:w w:val="88"/>
          <w:sz w:val="17"/>
        </w:rPr>
        <w:t>a</w:t>
      </w:r>
      <w:r>
        <w:rPr>
          <w:color w:val="231F20"/>
          <w:sz w:val="17"/>
        </w:rPr>
        <w:t>n</w:t>
      </w:r>
      <w:r>
        <w:rPr>
          <w:color w:val="231F20"/>
          <w:spacing w:val="-1"/>
          <w:w w:val="50"/>
          <w:sz w:val="17"/>
        </w:rPr>
        <w:t>.</w:t>
      </w:r>
      <w:r>
        <w:rPr>
          <w:color w:val="231F20"/>
          <w:spacing w:val="1"/>
          <w:sz w:val="17"/>
        </w:rPr>
        <w:t>n</w:t>
      </w:r>
      <w:r>
        <w:rPr>
          <w:color w:val="231F20"/>
          <w:spacing w:val="1"/>
          <w:w w:val="88"/>
          <w:sz w:val="17"/>
        </w:rPr>
        <w:t>e</w:t>
      </w:r>
      <w:r>
        <w:rPr>
          <w:color w:val="231F20"/>
          <w:w w:val="55"/>
          <w:sz w:val="17"/>
        </w:rPr>
        <w:t>t</w:t>
      </w:r>
      <w:r>
        <w:rPr>
          <w:color w:val="231F20"/>
          <w:spacing w:val="-1"/>
          <w:sz w:val="17"/>
        </w:rPr>
        <w:t xml:space="preserve"> </w:t>
      </w:r>
      <w:r>
        <w:rPr>
          <w:color w:val="231F20"/>
          <w:spacing w:val="-1"/>
          <w:sz w:val="17"/>
        </w:rPr>
        <w:fldChar w:fldCharType="end"/>
      </w:r>
      <w:r>
        <w:fldChar w:fldCharType="begin"/>
      </w:r>
      <w:r>
        <w:instrText xml:space="preserve"> HYPERLINK "http://www.nb-qy.com/"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
          <w:sz w:val="17"/>
        </w:rPr>
        <w:t>n</w:t>
      </w:r>
      <w:r>
        <w:rPr>
          <w:color w:val="231F20"/>
          <w:spacing w:val="5"/>
          <w:sz w:val="17"/>
        </w:rPr>
        <w:t>b</w:t>
      </w:r>
      <w:r>
        <w:rPr>
          <w:color w:val="231F20"/>
          <w:spacing w:val="5"/>
          <w:w w:val="112"/>
          <w:sz w:val="17"/>
        </w:rPr>
        <w:t>-</w:t>
      </w:r>
      <w:r>
        <w:rPr>
          <w:color w:val="231F20"/>
          <w:spacing w:val="3"/>
          <w:sz w:val="17"/>
        </w:rPr>
        <w:t>q</w:t>
      </w:r>
      <w:r>
        <w:rPr>
          <w:color w:val="231F20"/>
          <w:spacing w:val="-11"/>
          <w:sz w:val="17"/>
        </w:rPr>
        <w:t>y</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fldChar w:fldCharType="begin"/>
      </w:r>
      <w:r>
        <w:instrText xml:space="preserve"> HYPERLINK "mailto:qingyuan@nbqingyuan.net" \h </w:instrText>
      </w:r>
      <w:r>
        <w:fldChar w:fldCharType="separate"/>
      </w:r>
      <w:r>
        <w:rPr>
          <w:color w:val="231F20"/>
          <w:spacing w:val="-7"/>
          <w:sz w:val="17"/>
        </w:rPr>
        <w:t>邮箱</w:t>
      </w:r>
      <w:r>
        <w:rPr>
          <w:color w:val="231F20"/>
          <w:spacing w:val="-4"/>
          <w:w w:val="77"/>
          <w:sz w:val="17"/>
        </w:rPr>
        <w:t>:</w:t>
      </w:r>
      <w:r>
        <w:rPr>
          <w:color w:val="231F20"/>
          <w:spacing w:val="-1"/>
          <w:w w:val="77"/>
          <w:sz w:val="17"/>
        </w:rPr>
        <w:t>q</w:t>
      </w:r>
      <w:r>
        <w:rPr>
          <w:color w:val="231F20"/>
          <w:spacing w:val="3"/>
          <w:w w:val="55"/>
          <w:sz w:val="17"/>
        </w:rPr>
        <w:t>i</w:t>
      </w:r>
      <w:r>
        <w:rPr>
          <w:color w:val="231F20"/>
          <w:spacing w:val="-1"/>
          <w:sz w:val="17"/>
        </w:rPr>
        <w:t>n</w:t>
      </w:r>
      <w:r>
        <w:rPr>
          <w:color w:val="231F20"/>
          <w:spacing w:val="3"/>
          <w:sz w:val="17"/>
        </w:rPr>
        <w:t>g</w:t>
      </w:r>
      <w:r>
        <w:rPr>
          <w:color w:val="231F20"/>
          <w:spacing w:val="4"/>
          <w:sz w:val="17"/>
        </w:rPr>
        <w:t>y</w:t>
      </w:r>
      <w:r>
        <w:rPr>
          <w:color w:val="231F20"/>
          <w:spacing w:val="2"/>
          <w:sz w:val="17"/>
        </w:rPr>
        <w:t>u</w:t>
      </w:r>
      <w:r>
        <w:rPr>
          <w:color w:val="231F20"/>
          <w:spacing w:val="4"/>
          <w:w w:val="88"/>
          <w:sz w:val="17"/>
        </w:rPr>
        <w:t>a</w:t>
      </w:r>
      <w:r>
        <w:rPr>
          <w:color w:val="231F20"/>
          <w:spacing w:val="-8"/>
          <w:sz w:val="17"/>
        </w:rPr>
        <w:t>n</w:t>
      </w:r>
      <w:r>
        <w:rPr>
          <w:color w:val="231F20"/>
          <w:spacing w:val="-3"/>
          <w:w w:val="183"/>
          <w:sz w:val="17"/>
        </w:rPr>
        <w:t>@</w:t>
      </w:r>
      <w:r>
        <w:rPr>
          <w:color w:val="231F20"/>
          <w:spacing w:val="-1"/>
          <w:sz w:val="17"/>
        </w:rPr>
        <w:t>n</w:t>
      </w:r>
      <w:r>
        <w:rPr>
          <w:color w:val="231F20"/>
          <w:spacing w:val="2"/>
          <w:sz w:val="17"/>
        </w:rPr>
        <w:t>b</w:t>
      </w:r>
      <w:r>
        <w:rPr>
          <w:color w:val="231F20"/>
          <w:spacing w:val="-1"/>
          <w:sz w:val="17"/>
        </w:rPr>
        <w:t>q</w:t>
      </w:r>
      <w:r>
        <w:rPr>
          <w:color w:val="231F20"/>
          <w:spacing w:val="3"/>
          <w:w w:val="55"/>
          <w:sz w:val="17"/>
        </w:rPr>
        <w:t>i</w:t>
      </w:r>
      <w:r>
        <w:rPr>
          <w:color w:val="231F20"/>
          <w:spacing w:val="-1"/>
          <w:sz w:val="17"/>
        </w:rPr>
        <w:t>n</w:t>
      </w:r>
      <w:r>
        <w:rPr>
          <w:color w:val="231F20"/>
          <w:spacing w:val="3"/>
          <w:sz w:val="17"/>
        </w:rPr>
        <w:t>g</w:t>
      </w:r>
      <w:r>
        <w:rPr>
          <w:color w:val="231F20"/>
          <w:spacing w:val="4"/>
          <w:sz w:val="17"/>
        </w:rPr>
        <w:t>y</w:t>
      </w:r>
      <w:r>
        <w:rPr>
          <w:color w:val="231F20"/>
          <w:spacing w:val="2"/>
          <w:sz w:val="17"/>
        </w:rPr>
        <w:t>u</w:t>
      </w:r>
      <w:r>
        <w:rPr>
          <w:color w:val="231F20"/>
          <w:spacing w:val="4"/>
          <w:w w:val="88"/>
          <w:sz w:val="17"/>
        </w:rPr>
        <w:t>a</w:t>
      </w:r>
      <w:r>
        <w:rPr>
          <w:color w:val="231F20"/>
          <w:sz w:val="17"/>
        </w:rPr>
        <w:t>n</w:t>
      </w:r>
      <w:r>
        <w:rPr>
          <w:color w:val="231F20"/>
          <w:spacing w:val="-1"/>
          <w:w w:val="50"/>
          <w:sz w:val="17"/>
        </w:rPr>
        <w:t>.</w:t>
      </w:r>
      <w:r>
        <w:rPr>
          <w:color w:val="231F20"/>
          <w:spacing w:val="1"/>
          <w:sz w:val="17"/>
        </w:rPr>
        <w:t>n</w:t>
      </w:r>
      <w:r>
        <w:rPr>
          <w:color w:val="231F20"/>
          <w:spacing w:val="1"/>
          <w:w w:val="88"/>
          <w:sz w:val="17"/>
        </w:rPr>
        <w:t>e</w:t>
      </w:r>
      <w:r>
        <w:rPr>
          <w:color w:val="231F20"/>
          <w:w w:val="55"/>
          <w:sz w:val="17"/>
        </w:rPr>
        <w:t>t</w:t>
      </w:r>
      <w:r>
        <w:rPr>
          <w:color w:val="231F20"/>
          <w:w w:val="55"/>
          <w:sz w:val="17"/>
        </w:rPr>
        <w:fldChar w:fldCharType="end"/>
      </w:r>
    </w:p>
    <w:p>
      <w:pPr>
        <w:pStyle w:val="3"/>
        <w:spacing w:before="7"/>
        <w:rPr>
          <w:sz w:val="21"/>
        </w:rPr>
      </w:pPr>
    </w:p>
    <w:p>
      <w:pPr>
        <w:pStyle w:val="3"/>
        <w:spacing w:line="290" w:lineRule="auto"/>
        <w:ind w:left="1152" w:right="1154" w:firstLine="340"/>
        <w:jc w:val="both"/>
      </w:pPr>
      <w:r>
        <w:rPr>
          <w:color w:val="231F20"/>
          <w:spacing w:val="-9"/>
        </w:rPr>
        <w:t>宁波清源塑胶有限公司座落于具有七千年文化遗址的浙江省余姚市河姆渡镇</w:t>
      </w:r>
      <w:r>
        <w:rPr>
          <w:color w:val="231F20"/>
          <w:spacing w:val="-12"/>
        </w:rPr>
        <w:t>境内。公司占地</w:t>
      </w:r>
      <w:r>
        <w:rPr>
          <w:color w:val="231F20"/>
          <w:spacing w:val="7"/>
        </w:rPr>
        <w:t>6000</w:t>
      </w:r>
      <w:r>
        <w:rPr>
          <w:color w:val="231F20"/>
          <w:spacing w:val="-9"/>
        </w:rPr>
        <w:t>余平方米，是专业从事研发和生产给排水、及矿用</w:t>
      </w:r>
      <w:r>
        <w:rPr>
          <w:color w:val="231F20"/>
          <w:spacing w:val="4"/>
        </w:rPr>
        <w:t>PE</w:t>
      </w:r>
      <w:r>
        <w:rPr>
          <w:color w:val="231F20"/>
          <w:spacing w:val="1"/>
        </w:rPr>
        <w:t>管件的</w:t>
      </w:r>
      <w:r>
        <w:rPr>
          <w:color w:val="231F20"/>
          <w:spacing w:val="-12"/>
        </w:rPr>
        <w:t>制造企业，公司已于</w:t>
      </w:r>
      <w:r>
        <w:rPr>
          <w:color w:val="231F20"/>
          <w:spacing w:val="3"/>
        </w:rPr>
        <w:t>2</w:t>
      </w:r>
      <w:r>
        <w:rPr>
          <w:color w:val="231F20"/>
          <w:spacing w:val="6"/>
        </w:rPr>
        <w:t>0</w:t>
      </w:r>
      <w:r>
        <w:rPr>
          <w:color w:val="231F20"/>
          <w:spacing w:val="5"/>
        </w:rPr>
        <w:t>0</w:t>
      </w:r>
      <w:r>
        <w:rPr>
          <w:color w:val="231F20"/>
          <w:spacing w:val="4"/>
        </w:rPr>
        <w:t>8</w:t>
      </w:r>
      <w:r>
        <w:rPr>
          <w:color w:val="231F20"/>
          <w:spacing w:val="2"/>
        </w:rPr>
        <w:t>年通过</w:t>
      </w:r>
      <w:r>
        <w:rPr>
          <w:color w:val="231F20"/>
          <w:spacing w:val="3"/>
          <w:w w:val="66"/>
        </w:rPr>
        <w:t>I</w:t>
      </w:r>
      <w:r>
        <w:rPr>
          <w:color w:val="231F20"/>
          <w:w w:val="110"/>
        </w:rPr>
        <w:t>S</w:t>
      </w:r>
      <w:r>
        <w:rPr>
          <w:color w:val="231F20"/>
          <w:spacing w:val="4"/>
          <w:w w:val="143"/>
        </w:rPr>
        <w:t>O</w:t>
      </w:r>
      <w:r>
        <w:rPr>
          <w:color w:val="231F20"/>
          <w:spacing w:val="5"/>
        </w:rPr>
        <w:t>9</w:t>
      </w:r>
      <w:r>
        <w:rPr>
          <w:color w:val="231F20"/>
          <w:spacing w:val="6"/>
        </w:rPr>
        <w:t>0</w:t>
      </w:r>
      <w:r>
        <w:rPr>
          <w:color w:val="231F20"/>
          <w:spacing w:val="-6"/>
        </w:rPr>
        <w:t>0</w:t>
      </w:r>
      <w:r>
        <w:rPr>
          <w:color w:val="231F20"/>
          <w:spacing w:val="-13"/>
        </w:rPr>
        <w:t>1</w:t>
      </w:r>
      <w:r>
        <w:rPr>
          <w:color w:val="231F20"/>
          <w:spacing w:val="-50"/>
        </w:rPr>
        <w:t>：</w:t>
      </w:r>
      <w:r>
        <w:rPr>
          <w:color w:val="231F20"/>
          <w:spacing w:val="3"/>
        </w:rPr>
        <w:t>2</w:t>
      </w:r>
      <w:r>
        <w:rPr>
          <w:color w:val="231F20"/>
          <w:spacing w:val="6"/>
        </w:rPr>
        <w:t>00</w:t>
      </w:r>
      <w:r>
        <w:rPr>
          <w:color w:val="231F20"/>
          <w:spacing w:val="-1"/>
        </w:rPr>
        <w:t>0</w:t>
      </w:r>
      <w:r>
        <w:rPr>
          <w:color w:val="231F20"/>
          <w:spacing w:val="-10"/>
        </w:rPr>
        <w:t>质量管理体系认证，产品经国家化</w:t>
      </w:r>
      <w:r>
        <w:rPr>
          <w:color w:val="231F20"/>
          <w:spacing w:val="-9"/>
        </w:rPr>
        <w:t>学建筑材料测试中心检测，其各项性能均达到</w:t>
      </w:r>
      <w:r>
        <w:rPr>
          <w:color w:val="231F20"/>
          <w:spacing w:val="1"/>
          <w:w w:val="66"/>
        </w:rPr>
        <w:t>I</w:t>
      </w:r>
      <w:r>
        <w:rPr>
          <w:color w:val="231F20"/>
          <w:spacing w:val="-1"/>
          <w:w w:val="110"/>
        </w:rPr>
        <w:t>S</w:t>
      </w:r>
      <w:r>
        <w:rPr>
          <w:color w:val="231F20"/>
          <w:spacing w:val="-1"/>
          <w:w w:val="143"/>
        </w:rPr>
        <w:t>O</w:t>
      </w:r>
      <w:r>
        <w:rPr>
          <w:color w:val="231F20"/>
          <w:spacing w:val="7"/>
          <w:w w:val="55"/>
        </w:rPr>
        <w:t>/</w:t>
      </w:r>
      <w:r>
        <w:rPr>
          <w:color w:val="231F20"/>
          <w:spacing w:val="-2"/>
          <w:w w:val="143"/>
        </w:rPr>
        <w:t>D</w:t>
      </w:r>
      <w:r>
        <w:rPr>
          <w:color w:val="231F20"/>
          <w:spacing w:val="1"/>
          <w:w w:val="66"/>
        </w:rPr>
        <w:t>I</w:t>
      </w:r>
      <w:r>
        <w:rPr>
          <w:color w:val="231F20"/>
          <w:spacing w:val="-8"/>
          <w:w w:val="110"/>
        </w:rPr>
        <w:t>S</w:t>
      </w:r>
      <w:r>
        <w:rPr>
          <w:color w:val="231F20"/>
          <w:spacing w:val="-5"/>
        </w:rPr>
        <w:t>1</w:t>
      </w:r>
      <w:r>
        <w:rPr>
          <w:color w:val="231F20"/>
          <w:spacing w:val="3"/>
        </w:rPr>
        <w:t>5</w:t>
      </w:r>
      <w:r>
        <w:rPr>
          <w:color w:val="231F20"/>
        </w:rPr>
        <w:t>8</w:t>
      </w:r>
      <w:r>
        <w:rPr>
          <w:color w:val="231F20"/>
          <w:spacing w:val="-9"/>
        </w:rPr>
        <w:t>7</w:t>
      </w:r>
      <w:r>
        <w:rPr>
          <w:color w:val="231F20"/>
          <w:spacing w:val="8"/>
        </w:rPr>
        <w:t>4</w:t>
      </w:r>
      <w:r>
        <w:rPr>
          <w:color w:val="231F20"/>
          <w:spacing w:val="3"/>
          <w:w w:val="106"/>
        </w:rPr>
        <w:t>-</w:t>
      </w:r>
      <w:r>
        <w:rPr>
          <w:color w:val="231F20"/>
          <w:spacing w:val="-1"/>
          <w:w w:val="106"/>
        </w:rPr>
        <w:t>3</w:t>
      </w:r>
      <w:r>
        <w:rPr>
          <w:color w:val="231F20"/>
          <w:spacing w:val="3"/>
          <w:w w:val="75"/>
        </w:rPr>
        <w:t>.</w:t>
      </w:r>
      <w:r>
        <w:rPr>
          <w:color w:val="231F20"/>
          <w:spacing w:val="2"/>
          <w:w w:val="75"/>
        </w:rPr>
        <w:t>2</w:t>
      </w:r>
      <w:r>
        <w:rPr>
          <w:color w:val="231F20"/>
          <w:spacing w:val="2"/>
          <w:w w:val="112"/>
        </w:rPr>
        <w:t>-</w:t>
      </w:r>
      <w:r>
        <w:rPr>
          <w:color w:val="231F20"/>
          <w:spacing w:val="4"/>
        </w:rPr>
        <w:t>9</w:t>
      </w:r>
      <w:r>
        <w:rPr>
          <w:color w:val="231F20"/>
          <w:spacing w:val="1"/>
        </w:rPr>
        <w:t>9</w:t>
      </w:r>
      <w:r>
        <w:rPr>
          <w:color w:val="231F20"/>
          <w:spacing w:val="2"/>
          <w:w w:val="110"/>
        </w:rPr>
        <w:t>S</w:t>
      </w:r>
      <w:r>
        <w:rPr>
          <w:color w:val="231F20"/>
        </w:rPr>
        <w:t>标准规定要</w:t>
      </w:r>
      <w:r>
        <w:rPr>
          <w:color w:val="231F20"/>
          <w:spacing w:val="-10"/>
        </w:rPr>
        <w:t>求是理想的新型建筑材料。公司拥有专业的技术人员和先进的管件加工设备，现</w:t>
      </w:r>
      <w:r>
        <w:rPr>
          <w:color w:val="231F20"/>
          <w:spacing w:val="-18"/>
        </w:rPr>
        <w:t xml:space="preserve">有虹吸、同层排水，承插热熔，电热熔，电源热泵系统用聚乙烯管件等系列管件， </w:t>
      </w:r>
      <w:r>
        <w:rPr>
          <w:color w:val="231F20"/>
          <w:spacing w:val="-14"/>
        </w:rPr>
        <w:t xml:space="preserve">规格品种齐全。产品采用国内外优质的管道专用材料，通过严格的产品质量检验， </w:t>
      </w:r>
      <w:r>
        <w:rPr>
          <w:color w:val="231F20"/>
          <w:spacing w:val="-15"/>
        </w:rPr>
        <w:t>使其源源不断地销往全国各地，得到了客商们的广泛赞誉，公司秉承“以品质求生</w:t>
      </w:r>
      <w:r>
        <w:rPr>
          <w:color w:val="231F20"/>
          <w:spacing w:val="-17"/>
        </w:rPr>
        <w:t>存，以创新求发展”的发展观念，不断引进当今国内外先进的管理理念和提升产品</w:t>
      </w:r>
      <w:r>
        <w:rPr>
          <w:color w:val="231F20"/>
          <w:spacing w:val="-24"/>
        </w:rPr>
        <w:t>性能。公司恪守“诚信为本，服务永恒”的宗旨，愿与国内外商友携手合作，为共同</w:t>
      </w:r>
      <w:r>
        <w:rPr>
          <w:color w:val="231F20"/>
          <w:spacing w:val="-5"/>
        </w:rPr>
        <w:t>谱写绿色环保新型管件事业而永续发展。</w:t>
      </w:r>
    </w:p>
    <w:p>
      <w:pPr>
        <w:pStyle w:val="3"/>
        <w:spacing w:before="11"/>
        <w:ind w:left="1492"/>
      </w:pPr>
      <w:r>
        <w:rPr>
          <w:color w:val="231F20"/>
        </w:rPr>
        <w:t>公司的宗旨：诚信为本，服务永恒</w:t>
      </w:r>
    </w:p>
    <w:p>
      <w:pPr>
        <w:pStyle w:val="3"/>
        <w:spacing w:before="49"/>
        <w:ind w:left="1492"/>
      </w:pPr>
      <w:r>
        <w:rPr>
          <w:color w:val="231F20"/>
        </w:rPr>
        <w:t>公司的理念：以品质求生存，以创新求发展</w:t>
      </w:r>
    </w:p>
    <w:p>
      <w:pPr>
        <w:pStyle w:val="3"/>
        <w:spacing w:before="5"/>
        <w:rPr>
          <w:sz w:val="25"/>
        </w:rPr>
      </w:pPr>
    </w:p>
    <w:p>
      <w:pPr>
        <w:pStyle w:val="2"/>
      </w:pPr>
      <w:r>
        <w:rPr>
          <w:color w:val="231F20"/>
        </w:rPr>
        <w:t>西安汇源仪表阀门有限公司</w:t>
      </w:r>
    </w:p>
    <w:p>
      <w:pPr>
        <w:tabs>
          <w:tab w:val="left" w:pos="1662"/>
        </w:tabs>
        <w:spacing w:before="4" w:line="309" w:lineRule="auto"/>
        <w:ind w:left="1152" w:right="3625" w:firstLine="0"/>
        <w:jc w:val="left"/>
        <w:rPr>
          <w:sz w:val="17"/>
        </w:rPr>
      </w:pPr>
      <w:r>
        <w:rPr>
          <w:color w:val="231F20"/>
          <w:sz w:val="17"/>
        </w:rPr>
        <w:t>销售部</w:t>
      </w:r>
      <w:r>
        <w:rPr>
          <w:color w:val="231F20"/>
          <w:spacing w:val="4"/>
          <w:sz w:val="17"/>
        </w:rPr>
        <w:t>地</w:t>
      </w:r>
      <w:r>
        <w:rPr>
          <w:color w:val="231F20"/>
          <w:spacing w:val="-10"/>
          <w:sz w:val="17"/>
        </w:rPr>
        <w:t>址</w:t>
      </w:r>
      <w:r>
        <w:rPr>
          <w:color w:val="231F20"/>
          <w:spacing w:val="-56"/>
          <w:sz w:val="17"/>
        </w:rPr>
        <w:t>：</w:t>
      </w:r>
      <w:r>
        <w:rPr>
          <w:color w:val="231F20"/>
          <w:spacing w:val="-6"/>
          <w:sz w:val="17"/>
        </w:rPr>
        <w:t>西</w:t>
      </w:r>
      <w:r>
        <w:rPr>
          <w:color w:val="231F20"/>
          <w:sz w:val="17"/>
        </w:rPr>
        <w:t>安市高新</w:t>
      </w:r>
      <w:r>
        <w:rPr>
          <w:color w:val="231F20"/>
          <w:spacing w:val="-5"/>
          <w:sz w:val="17"/>
        </w:rPr>
        <w:t>四</w:t>
      </w:r>
      <w:r>
        <w:rPr>
          <w:color w:val="231F20"/>
          <w:spacing w:val="-9"/>
          <w:sz w:val="17"/>
        </w:rPr>
        <w:t>路</w:t>
      </w:r>
      <w:r>
        <w:rPr>
          <w:color w:val="231F20"/>
          <w:spacing w:val="-10"/>
          <w:sz w:val="17"/>
        </w:rPr>
        <w:t>1</w:t>
      </w:r>
      <w:r>
        <w:rPr>
          <w:color w:val="231F20"/>
          <w:spacing w:val="-8"/>
          <w:sz w:val="17"/>
        </w:rPr>
        <w:t>号</w:t>
      </w:r>
      <w:r>
        <w:rPr>
          <w:color w:val="231F20"/>
          <w:spacing w:val="3"/>
          <w:sz w:val="17"/>
        </w:rPr>
        <w:t>高</w:t>
      </w:r>
      <w:r>
        <w:rPr>
          <w:color w:val="231F20"/>
          <w:spacing w:val="-6"/>
          <w:sz w:val="17"/>
        </w:rPr>
        <w:t>科</w:t>
      </w:r>
      <w:r>
        <w:rPr>
          <w:color w:val="231F20"/>
          <w:spacing w:val="-3"/>
          <w:sz w:val="17"/>
        </w:rPr>
        <w:t>广场</w:t>
      </w:r>
      <w:r>
        <w:rPr>
          <w:color w:val="231F20"/>
          <w:w w:val="115"/>
          <w:sz w:val="17"/>
        </w:rPr>
        <w:t>A</w:t>
      </w:r>
      <w:r>
        <w:rPr>
          <w:color w:val="231F20"/>
          <w:sz w:val="17"/>
        </w:rPr>
        <w:t>座607室邮</w:t>
      </w:r>
      <w:r>
        <w:rPr>
          <w:color w:val="231F20"/>
          <w:sz w:val="17"/>
        </w:rPr>
        <w:tab/>
      </w:r>
      <w:r>
        <w:rPr>
          <w:color w:val="231F20"/>
          <w:spacing w:val="-11"/>
          <w:sz w:val="17"/>
        </w:rPr>
        <w:t>编：710075</w:t>
      </w:r>
    </w:p>
    <w:p>
      <w:pPr>
        <w:spacing w:before="0" w:line="309" w:lineRule="auto"/>
        <w:ind w:left="1152" w:right="4037" w:firstLine="0"/>
        <w:jc w:val="left"/>
        <w:rPr>
          <w:sz w:val="17"/>
        </w:rPr>
      </w:pPr>
      <w:r>
        <w:rPr>
          <w:color w:val="231F20"/>
          <w:spacing w:val="-4"/>
          <w:sz w:val="17"/>
        </w:rPr>
        <w:t xml:space="preserve">销售热线：029-88617844 </w:t>
      </w:r>
      <w:r>
        <w:rPr>
          <w:color w:val="231F20"/>
          <w:sz w:val="17"/>
        </w:rPr>
        <w:t xml:space="preserve">88629065 88648375 </w:t>
      </w:r>
      <w:r>
        <w:rPr>
          <w:color w:val="231F20"/>
          <w:spacing w:val="-4"/>
          <w:sz w:val="17"/>
        </w:rPr>
        <w:t>技术咨询：</w:t>
      </w:r>
      <w:r>
        <w:rPr>
          <w:color w:val="231F20"/>
          <w:sz w:val="17"/>
        </w:rPr>
        <w:t>029-88617844-806</w:t>
      </w:r>
    </w:p>
    <w:p>
      <w:pPr>
        <w:spacing w:before="0" w:line="216" w:lineRule="exact"/>
        <w:ind w:left="1152" w:right="0" w:firstLine="0"/>
        <w:jc w:val="left"/>
        <w:rPr>
          <w:sz w:val="17"/>
        </w:rPr>
      </w:pPr>
      <w:r>
        <w:rPr>
          <w:color w:val="231F20"/>
          <w:sz w:val="17"/>
        </w:rPr>
        <w:t>图文传真：029-88361057</w:t>
      </w:r>
    </w:p>
    <w:p>
      <w:pPr>
        <w:tabs>
          <w:tab w:val="left" w:pos="1662"/>
        </w:tabs>
        <w:spacing w:before="60" w:line="314" w:lineRule="auto"/>
        <w:ind w:left="1152" w:right="4902" w:firstLine="0"/>
        <w:jc w:val="left"/>
        <w:rPr>
          <w:sz w:val="17"/>
        </w:rPr>
      </w:pPr>
      <w:r>
        <w:rPr>
          <w:color w:val="231F20"/>
          <w:sz w:val="17"/>
        </w:rPr>
        <w:t>网</w:t>
      </w:r>
      <w:r>
        <w:rPr>
          <w:color w:val="231F20"/>
          <w:sz w:val="17"/>
        </w:rPr>
        <w:tab/>
      </w:r>
      <w:r>
        <w:rPr>
          <w:color w:val="231F20"/>
          <w:spacing w:val="-10"/>
          <w:sz w:val="17"/>
        </w:rPr>
        <w:t>址</w:t>
      </w:r>
      <w:r>
        <w:rPr>
          <w:color w:val="231F20"/>
          <w:spacing w:val="-56"/>
          <w:sz w:val="17"/>
        </w:rPr>
        <w:t>：</w:t>
      </w:r>
      <w:r>
        <w:fldChar w:fldCharType="begin"/>
      </w:r>
      <w:r>
        <w:instrText xml:space="preserve"> HYPERLINK "http://www.xian-huiyuan.com/"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4"/>
          <w:sz w:val="17"/>
        </w:rPr>
        <w:t>x</w:t>
      </w:r>
      <w:r>
        <w:rPr>
          <w:color w:val="231F20"/>
          <w:w w:val="55"/>
          <w:sz w:val="17"/>
        </w:rPr>
        <w:t>i</w:t>
      </w:r>
      <w:r>
        <w:rPr>
          <w:color w:val="231F20"/>
          <w:spacing w:val="4"/>
          <w:w w:val="88"/>
          <w:sz w:val="17"/>
        </w:rPr>
        <w:t>a</w:t>
      </w:r>
      <w:r>
        <w:rPr>
          <w:color w:val="231F20"/>
          <w:spacing w:val="2"/>
          <w:sz w:val="17"/>
        </w:rPr>
        <w:t>n</w:t>
      </w:r>
      <w:r>
        <w:rPr>
          <w:color w:val="231F20"/>
          <w:spacing w:val="2"/>
          <w:w w:val="112"/>
          <w:sz w:val="17"/>
        </w:rPr>
        <w:t>-</w:t>
      </w:r>
      <w:r>
        <w:rPr>
          <w:color w:val="231F20"/>
          <w:spacing w:val="-1"/>
          <w:sz w:val="17"/>
        </w:rPr>
        <w:t>h</w:t>
      </w:r>
      <w:r>
        <w:rPr>
          <w:color w:val="231F20"/>
          <w:spacing w:val="3"/>
          <w:sz w:val="17"/>
        </w:rPr>
        <w:t>u</w:t>
      </w:r>
      <w:r>
        <w:rPr>
          <w:color w:val="231F20"/>
          <w:spacing w:val="-3"/>
          <w:w w:val="55"/>
          <w:sz w:val="17"/>
        </w:rPr>
        <w:t>i</w:t>
      </w:r>
      <w:r>
        <w:rPr>
          <w:color w:val="231F20"/>
          <w:spacing w:val="4"/>
          <w:sz w:val="17"/>
        </w:rPr>
        <w:t>y</w:t>
      </w:r>
      <w:r>
        <w:rPr>
          <w:color w:val="231F20"/>
          <w:spacing w:val="2"/>
          <w:sz w:val="17"/>
        </w:rPr>
        <w:t>u</w:t>
      </w:r>
      <w:r>
        <w:rPr>
          <w:color w:val="231F20"/>
          <w:spacing w:val="4"/>
          <w:w w:val="88"/>
          <w:sz w:val="17"/>
        </w:rPr>
        <w:t>a</w:t>
      </w:r>
      <w:r>
        <w:rPr>
          <w:color w:val="231F20"/>
          <w:sz w:val="17"/>
        </w:rPr>
        <w:t>n</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11"/>
          <w:sz w:val="17"/>
        </w:rPr>
        <w:t>电</w:t>
      </w:r>
      <w:r>
        <w:rPr>
          <w:color w:val="231F20"/>
          <w:spacing w:val="-3"/>
          <w:sz w:val="17"/>
        </w:rPr>
        <w:t>子</w:t>
      </w:r>
      <w:r>
        <w:rPr>
          <w:color w:val="231F20"/>
          <w:spacing w:val="1"/>
          <w:sz w:val="17"/>
        </w:rPr>
        <w:t>邮</w:t>
      </w:r>
      <w:r>
        <w:rPr>
          <w:color w:val="231F20"/>
          <w:spacing w:val="-9"/>
          <w:sz w:val="17"/>
        </w:rPr>
        <w:t>件</w:t>
      </w:r>
      <w:r>
        <w:rPr>
          <w:color w:val="231F20"/>
          <w:spacing w:val="-49"/>
          <w:sz w:val="17"/>
        </w:rPr>
        <w:t>：</w:t>
      </w:r>
      <w:r>
        <w:fldChar w:fldCharType="begin"/>
      </w:r>
      <w:r>
        <w:instrText xml:space="preserve"> HYPERLINK "mailto:xian-huiyuan@126.com" \h </w:instrText>
      </w:r>
      <w:r>
        <w:fldChar w:fldCharType="separate"/>
      </w:r>
      <w:r>
        <w:rPr>
          <w:color w:val="231F20"/>
          <w:spacing w:val="4"/>
          <w:w w:val="77"/>
          <w:sz w:val="17"/>
        </w:rPr>
        <w:t>x</w:t>
      </w:r>
      <w:r>
        <w:rPr>
          <w:color w:val="231F20"/>
          <w:w w:val="77"/>
          <w:sz w:val="17"/>
        </w:rPr>
        <w:t>i</w:t>
      </w:r>
      <w:r>
        <w:rPr>
          <w:color w:val="231F20"/>
          <w:spacing w:val="4"/>
          <w:w w:val="94"/>
          <w:sz w:val="17"/>
        </w:rPr>
        <w:t>a</w:t>
      </w:r>
      <w:r>
        <w:rPr>
          <w:color w:val="231F20"/>
          <w:spacing w:val="2"/>
          <w:w w:val="94"/>
          <w:sz w:val="17"/>
        </w:rPr>
        <w:t>n</w:t>
      </w:r>
      <w:r>
        <w:rPr>
          <w:color w:val="231F20"/>
          <w:spacing w:val="2"/>
          <w:w w:val="112"/>
          <w:sz w:val="17"/>
        </w:rPr>
        <w:t>-</w:t>
      </w:r>
      <w:r>
        <w:rPr>
          <w:color w:val="231F20"/>
          <w:spacing w:val="-1"/>
          <w:sz w:val="17"/>
        </w:rPr>
        <w:t>h</w:t>
      </w:r>
      <w:r>
        <w:rPr>
          <w:color w:val="231F20"/>
          <w:spacing w:val="3"/>
          <w:sz w:val="17"/>
        </w:rPr>
        <w:t>u</w:t>
      </w:r>
      <w:r>
        <w:rPr>
          <w:color w:val="231F20"/>
          <w:spacing w:val="-3"/>
          <w:w w:val="55"/>
          <w:sz w:val="17"/>
        </w:rPr>
        <w:t>i</w:t>
      </w:r>
      <w:r>
        <w:rPr>
          <w:color w:val="231F20"/>
          <w:spacing w:val="4"/>
          <w:sz w:val="17"/>
        </w:rPr>
        <w:t>y</w:t>
      </w:r>
      <w:r>
        <w:rPr>
          <w:color w:val="231F20"/>
          <w:spacing w:val="2"/>
          <w:sz w:val="17"/>
        </w:rPr>
        <w:t>u</w:t>
      </w:r>
      <w:r>
        <w:rPr>
          <w:color w:val="231F20"/>
          <w:spacing w:val="4"/>
          <w:w w:val="94"/>
          <w:sz w:val="17"/>
        </w:rPr>
        <w:t>a</w:t>
      </w:r>
      <w:r>
        <w:rPr>
          <w:color w:val="231F20"/>
          <w:spacing w:val="-8"/>
          <w:w w:val="94"/>
          <w:sz w:val="17"/>
        </w:rPr>
        <w:t>n</w:t>
      </w:r>
      <w:r>
        <w:rPr>
          <w:color w:val="231F20"/>
          <w:spacing w:val="-16"/>
          <w:w w:val="183"/>
          <w:sz w:val="17"/>
        </w:rPr>
        <w:t>@</w:t>
      </w:r>
      <w:r>
        <w:rPr>
          <w:color w:val="231F20"/>
          <w:spacing w:val="-1"/>
          <w:sz w:val="17"/>
        </w:rPr>
        <w:t>1</w:t>
      </w:r>
      <w:r>
        <w:rPr>
          <w:color w:val="231F20"/>
          <w:sz w:val="17"/>
        </w:rPr>
        <w:t>26</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1"/>
        <w:rPr>
          <w:sz w:val="20"/>
        </w:rPr>
      </w:pPr>
    </w:p>
    <w:p>
      <w:pPr>
        <w:pStyle w:val="3"/>
        <w:spacing w:before="1" w:line="290" w:lineRule="auto"/>
        <w:ind w:left="1152" w:right="1147" w:firstLine="340"/>
        <w:jc w:val="both"/>
      </w:pPr>
      <w:r>
        <w:rPr>
          <w:color w:val="231F20"/>
          <w:spacing w:val="-10"/>
        </w:rPr>
        <w:t>隶属于国家级西安高新技术产业开发区管委会领导，是一家集科技开发、生</w:t>
      </w:r>
      <w:r>
        <w:rPr>
          <w:color w:val="231F20"/>
          <w:spacing w:val="-11"/>
        </w:rPr>
        <w:t>产、技术服务及进口代理为一体的股份制企业。公司成立于一九九四年初，主要</w:t>
      </w:r>
      <w:r>
        <w:rPr>
          <w:color w:val="231F20"/>
          <w:spacing w:val="-14"/>
        </w:rPr>
        <w:t>生产各种流体控制阀、阀用配套仪表、小型自控系统三大系列产品。自公司成立以</w:t>
      </w:r>
      <w:r>
        <w:rPr>
          <w:color w:val="231F20"/>
          <w:spacing w:val="-17"/>
        </w:rPr>
        <w:t>来被上级政府机关评为“优秀科技开发企业”“西安市九五科技创业明星”，并被</w:t>
      </w:r>
      <w:r>
        <w:rPr>
          <w:color w:val="231F20"/>
          <w:spacing w:val="-16"/>
        </w:rPr>
        <w:t>市科委连续复查认定为“高新技术企业”，被工商部门评选为“守合同重信用”单</w:t>
      </w:r>
    </w:p>
    <w:p>
      <w:pPr>
        <w:pStyle w:val="2"/>
        <w:spacing w:line="254" w:lineRule="exact"/>
      </w:pPr>
      <w:r>
        <w:rPr>
          <w:color w:val="231F20"/>
        </w:rPr>
        <w:t>98</w:t>
      </w:r>
    </w:p>
    <w:p>
      <w:pPr>
        <w:spacing w:after="0" w:line="254"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396" name="组合 39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393" name="直线 39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94" name="图片 39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395" name="文本框 39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9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LlGZV7WAAAABAEAAA8AAAAAAAAAAQAgAAAAIgAAAGRy&#10;cy9kb3ducmV2LnhtbFBLAQIUABQAAAAIAIdO4kBCvZjEYwMAAIc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395" o:spid="_x0000_s1026" o:spt="20" style="position:absolute;left:0;top:478;height:0;width:6236;" filled="f" stroked="t" coordsize="21600,21600" o:gfxdata="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5p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396" o:spid="_x0000_s1026" o:spt="75" alt="" type="#_x0000_t75" style="position:absolute;left:34;top:0;height:476;width:1228;" filled="f" o:preferrelative="t" stroked="f" coordsize="21600,21600" o:gfxdata="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6Y&#10;W8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397" o:spid="_x0000_s1026" o:spt="202" type="#_x0000_t202" style="position:absolute;left:0;top:0;height:484;width:6237;" filled="f" stroked="f" coordsize="21600,21600" o:gfxdata="UEsDBAoAAAAAAIdO4kAAAAAAAAAAAAAAAAAEAAAAZHJzL1BLAwQUAAAACACHTuJA8jkOnL8AAADc&#10;AAAADwAAAGRycy9kb3ducmV2LnhtbEWPT2sCMRTE70K/Q3gFb5qoVO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Dp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46"/>
        <w:jc w:val="both"/>
      </w:pPr>
      <w:r>
        <w:rPr>
          <w:color w:val="231F20"/>
          <w:spacing w:val="-7"/>
        </w:rPr>
        <w:t>位。并率先在本地区同行业中通过</w:t>
      </w:r>
      <w:r>
        <w:rPr>
          <w:color w:val="231F20"/>
          <w:spacing w:val="3"/>
          <w:w w:val="66"/>
        </w:rPr>
        <w:t>I</w:t>
      </w:r>
      <w:r>
        <w:rPr>
          <w:color w:val="231F20"/>
          <w:w w:val="110"/>
        </w:rPr>
        <w:t>S</w:t>
      </w:r>
      <w:r>
        <w:rPr>
          <w:color w:val="231F20"/>
          <w:spacing w:val="4"/>
          <w:w w:val="143"/>
        </w:rPr>
        <w:t>O</w:t>
      </w:r>
      <w:r>
        <w:rPr>
          <w:color w:val="231F20"/>
          <w:spacing w:val="6"/>
        </w:rPr>
        <w:t>9</w:t>
      </w:r>
      <w:r>
        <w:rPr>
          <w:color w:val="231F20"/>
          <w:spacing w:val="7"/>
        </w:rPr>
        <w:t>0</w:t>
      </w:r>
      <w:r>
        <w:rPr>
          <w:color w:val="231F20"/>
          <w:spacing w:val="-6"/>
        </w:rPr>
        <w:t>0</w:t>
      </w:r>
      <w:r>
        <w:rPr>
          <w:color w:val="231F20"/>
          <w:spacing w:val="-13"/>
        </w:rPr>
        <w:t>1</w:t>
      </w:r>
      <w:r>
        <w:rPr>
          <w:color w:val="231F20"/>
          <w:spacing w:val="-50"/>
        </w:rPr>
        <w:t>：</w:t>
      </w:r>
      <w:r>
        <w:rPr>
          <w:color w:val="231F20"/>
          <w:spacing w:val="4"/>
        </w:rPr>
        <w:t>2</w:t>
      </w:r>
      <w:r>
        <w:rPr>
          <w:color w:val="231F20"/>
          <w:spacing w:val="7"/>
        </w:rPr>
        <w:t>00</w:t>
      </w:r>
      <w:r>
        <w:rPr>
          <w:color w:val="231F20"/>
          <w:spacing w:val="-1"/>
        </w:rPr>
        <w:t>0</w:t>
      </w:r>
      <w:r>
        <w:rPr>
          <w:color w:val="231F20"/>
          <w:spacing w:val="-2"/>
        </w:rPr>
        <w:t>质量管理体系认证及</w:t>
      </w:r>
      <w:r>
        <w:rPr>
          <w:color w:val="231F20"/>
          <w:spacing w:val="4"/>
          <w:w w:val="132"/>
        </w:rPr>
        <w:t>C</w:t>
      </w:r>
      <w:r>
        <w:rPr>
          <w:color w:val="231F20"/>
          <w:spacing w:val="7"/>
          <w:w w:val="103"/>
        </w:rPr>
        <w:t>E欧盟质</w:t>
      </w:r>
      <w:r>
        <w:rPr>
          <w:color w:val="231F20"/>
          <w:spacing w:val="-17"/>
        </w:rPr>
        <w:t xml:space="preserve">量体系认证。其中公司生产的电动控制阀连续被政府部门评定为“质量先进产品” </w:t>
      </w:r>
      <w:r>
        <w:rPr>
          <w:color w:val="231F20"/>
          <w:spacing w:val="-19"/>
        </w:rPr>
        <w:t>及“西安市名牌产品”。</w:t>
      </w:r>
    </w:p>
    <w:p>
      <w:pPr>
        <w:pStyle w:val="3"/>
        <w:spacing w:before="3" w:line="290" w:lineRule="auto"/>
        <w:ind w:left="1152" w:right="1154" w:firstLine="380"/>
        <w:jc w:val="both"/>
      </w:pPr>
      <w:r>
        <w:rPr>
          <w:color w:val="231F20"/>
          <w:spacing w:val="-10"/>
        </w:rPr>
        <w:t>公司下属有“汇源控制阀厂”“汇源仪表厂”生产实体及 “自控系统成套</w:t>
      </w:r>
      <w:r>
        <w:rPr>
          <w:color w:val="231F20"/>
          <w:spacing w:val="-14"/>
        </w:rPr>
        <w:t>部”“西安英宝特机电产品有限公司</w:t>
      </w:r>
      <w:r>
        <w:rPr>
          <w:color w:val="231F20"/>
          <w:spacing w:val="-18"/>
        </w:rPr>
        <w:t>（</w:t>
      </w:r>
      <w:r>
        <w:rPr>
          <w:color w:val="231F20"/>
          <w:spacing w:val="-10"/>
        </w:rPr>
        <w:t>原进口机电产品销售中心</w:t>
      </w:r>
      <w:r>
        <w:rPr>
          <w:color w:val="231F20"/>
          <w:spacing w:val="-41"/>
        </w:rPr>
        <w:t>）</w:t>
      </w:r>
      <w:r>
        <w:rPr>
          <w:color w:val="231F20"/>
          <w:spacing w:val="-18"/>
        </w:rPr>
        <w:t>”等经营实体，并逐步形成以控制阀为主体，以配套、成套、代理为补充形式的专业性企业集团。</w:t>
      </w:r>
    </w:p>
    <w:p>
      <w:pPr>
        <w:pStyle w:val="3"/>
        <w:spacing w:before="9"/>
        <w:rPr>
          <w:sz w:val="21"/>
        </w:rPr>
      </w:pPr>
    </w:p>
    <w:p>
      <w:pPr>
        <w:pStyle w:val="2"/>
      </w:pPr>
      <w:r>
        <w:rPr>
          <w:color w:val="231F20"/>
        </w:rPr>
        <w:t>山东海福德机械有限公司</w:t>
      </w:r>
    </w:p>
    <w:p>
      <w:pPr>
        <w:spacing w:before="4" w:line="309" w:lineRule="auto"/>
        <w:ind w:left="1152" w:right="5254" w:firstLine="0"/>
        <w:jc w:val="both"/>
        <w:rPr>
          <w:sz w:val="17"/>
        </w:rPr>
      </w:pPr>
      <w:r>
        <w:rPr>
          <w:color w:val="231F20"/>
          <w:spacing w:val="-9"/>
          <w:sz w:val="17"/>
        </w:rPr>
        <w:t>地址：山东章丘市明堂路</w:t>
      </w:r>
      <w:r>
        <w:rPr>
          <w:color w:val="231F20"/>
          <w:sz w:val="17"/>
        </w:rPr>
        <w:t>54</w:t>
      </w:r>
      <w:r>
        <w:rPr>
          <w:color w:val="231F20"/>
          <w:spacing w:val="-11"/>
          <w:sz w:val="17"/>
        </w:rPr>
        <w:t>号</w:t>
      </w:r>
      <w:r>
        <w:rPr>
          <w:color w:val="231F20"/>
          <w:spacing w:val="-7"/>
          <w:sz w:val="17"/>
        </w:rPr>
        <w:t>邮编：250200</w:t>
      </w:r>
    </w:p>
    <w:p>
      <w:pPr>
        <w:spacing w:before="0" w:line="312" w:lineRule="auto"/>
        <w:ind w:left="1152" w:right="5354" w:firstLine="0"/>
        <w:jc w:val="both"/>
        <w:rPr>
          <w:sz w:val="17"/>
        </w:rPr>
      </w:pPr>
      <w:r>
        <w:rPr>
          <w:color w:val="231F20"/>
          <w:spacing w:val="-5"/>
          <w:w w:val="95"/>
          <w:sz w:val="17"/>
        </w:rPr>
        <w:t xml:space="preserve">电话(销售)：0531-83266787 </w:t>
      </w:r>
      <w:r>
        <w:rPr>
          <w:color w:val="231F20"/>
          <w:spacing w:val="-10"/>
          <w:sz w:val="17"/>
        </w:rPr>
        <w:t>电话(服务</w:t>
      </w:r>
      <w:r>
        <w:rPr>
          <w:color w:val="231F20"/>
          <w:spacing w:val="-9"/>
          <w:sz w:val="17"/>
        </w:rPr>
        <w:t xml:space="preserve">）：0531-83266170 </w:t>
      </w:r>
      <w:r>
        <w:rPr>
          <w:color w:val="231F20"/>
          <w:spacing w:val="-23"/>
          <w:sz w:val="17"/>
        </w:rPr>
        <w:t>网址：</w:t>
      </w:r>
      <w:r>
        <w:fldChar w:fldCharType="begin"/>
      </w:r>
      <w:r>
        <w:instrText xml:space="preserve"> HYPERLINK "http://www.haifude.com/"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sz w:val="17"/>
        </w:rPr>
        <w:t>h</w:t>
      </w:r>
      <w:r>
        <w:rPr>
          <w:color w:val="231F20"/>
          <w:spacing w:val="4"/>
          <w:w w:val="88"/>
          <w:sz w:val="17"/>
        </w:rPr>
        <w:t>a</w:t>
      </w:r>
      <w:r>
        <w:rPr>
          <w:color w:val="231F20"/>
          <w:spacing w:val="3"/>
          <w:w w:val="55"/>
          <w:sz w:val="17"/>
        </w:rPr>
        <w:t>i</w:t>
      </w:r>
      <w:r>
        <w:rPr>
          <w:color w:val="231F20"/>
          <w:spacing w:val="4"/>
          <w:w w:val="66"/>
          <w:sz w:val="17"/>
        </w:rPr>
        <w:t>f</w:t>
      </w:r>
      <w:r>
        <w:rPr>
          <w:color w:val="231F20"/>
          <w:sz w:val="17"/>
        </w:rPr>
        <w:t>u</w:t>
      </w:r>
      <w:r>
        <w:rPr>
          <w:color w:val="231F20"/>
          <w:spacing w:val="1"/>
          <w:sz w:val="17"/>
        </w:rPr>
        <w:t>d</w:t>
      </w:r>
      <w:r>
        <w:rPr>
          <w:color w:val="231F20"/>
          <w:spacing w:val="-1"/>
          <w:w w:val="88"/>
          <w:sz w:val="17"/>
        </w:rPr>
        <w:t>e</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1"/>
        <w:rPr>
          <w:sz w:val="20"/>
        </w:rPr>
      </w:pPr>
    </w:p>
    <w:p>
      <w:pPr>
        <w:pStyle w:val="3"/>
        <w:spacing w:line="290" w:lineRule="auto"/>
        <w:ind w:left="1152" w:right="1154" w:firstLine="340"/>
        <w:jc w:val="both"/>
      </w:pPr>
      <w:r>
        <w:rPr>
          <w:color w:val="231F20"/>
          <w:spacing w:val="-10"/>
        </w:rPr>
        <w:t>山东海福德机械有限公司是一家集科研、生产、销售为一体的国有企业。是中国通用机械工业协会风机分会会员单位，济南市高新技术企业，济南市“守合</w:t>
      </w:r>
      <w:r>
        <w:rPr>
          <w:color w:val="231F20"/>
          <w:spacing w:val="-14"/>
        </w:rPr>
        <w:t>同重信用企业”，济南市工商局年度检验免检企业。公司于</w:t>
      </w:r>
      <w:r>
        <w:rPr>
          <w:color w:val="231F20"/>
          <w:spacing w:val="3"/>
        </w:rPr>
        <w:t>2</w:t>
      </w:r>
      <w:r>
        <w:rPr>
          <w:color w:val="231F20"/>
          <w:spacing w:val="6"/>
        </w:rPr>
        <w:t>0</w:t>
      </w:r>
      <w:r>
        <w:rPr>
          <w:color w:val="231F20"/>
          <w:spacing w:val="-7"/>
        </w:rPr>
        <w:t>0</w:t>
      </w:r>
      <w:r>
        <w:rPr>
          <w:color w:val="231F20"/>
          <w:spacing w:val="-9"/>
        </w:rPr>
        <w:t>1</w:t>
      </w:r>
      <w:r>
        <w:rPr>
          <w:color w:val="231F20"/>
          <w:spacing w:val="1"/>
        </w:rPr>
        <w:t>年通过</w:t>
      </w:r>
      <w:r>
        <w:rPr>
          <w:color w:val="231F20"/>
          <w:spacing w:val="2"/>
          <w:w w:val="66"/>
        </w:rPr>
        <w:t>I</w:t>
      </w:r>
      <w:r>
        <w:rPr>
          <w:color w:val="231F20"/>
          <w:w w:val="110"/>
        </w:rPr>
        <w:t>S</w:t>
      </w:r>
      <w:r>
        <w:rPr>
          <w:color w:val="231F20"/>
          <w:spacing w:val="4"/>
          <w:w w:val="143"/>
        </w:rPr>
        <w:t>O</w:t>
      </w:r>
      <w:r>
        <w:rPr>
          <w:color w:val="231F20"/>
          <w:spacing w:val="5"/>
        </w:rPr>
        <w:t>9</w:t>
      </w:r>
      <w:r>
        <w:rPr>
          <w:color w:val="231F20"/>
          <w:spacing w:val="6"/>
        </w:rPr>
        <w:t>0</w:t>
      </w:r>
      <w:r>
        <w:rPr>
          <w:color w:val="231F20"/>
          <w:spacing w:val="-7"/>
        </w:rPr>
        <w:t>0</w:t>
      </w:r>
      <w:r>
        <w:rPr>
          <w:color w:val="231F20"/>
          <w:spacing w:val="-5"/>
        </w:rPr>
        <w:t>1</w:t>
      </w:r>
      <w:r>
        <w:rPr>
          <w:color w:val="231F20"/>
        </w:rPr>
        <w:t>国</w:t>
      </w:r>
      <w:r>
        <w:rPr>
          <w:color w:val="231F20"/>
          <w:spacing w:val="-9"/>
        </w:rPr>
        <w:t>际质量体系认证。</w:t>
      </w:r>
      <w:r>
        <w:rPr>
          <w:color w:val="231F20"/>
          <w:spacing w:val="5"/>
        </w:rPr>
        <w:t>2006</w:t>
      </w:r>
      <w:r>
        <w:rPr>
          <w:color w:val="231F20"/>
          <w:spacing w:val="-8"/>
        </w:rPr>
        <w:t>年公司技术中心通过济南市级企业技术中心验收。公司的</w:t>
      </w:r>
    </w:p>
    <w:p>
      <w:pPr>
        <w:pStyle w:val="3"/>
        <w:spacing w:before="4" w:line="290" w:lineRule="auto"/>
        <w:ind w:left="1152" w:right="1154"/>
        <w:jc w:val="both"/>
      </w:pPr>
      <w:r>
        <w:rPr>
          <w:color w:val="231F20"/>
          <w:spacing w:val="-9"/>
        </w:rPr>
        <w:t>“海福德”商标和三叶罗茨鼓风机被认定为济南市著名商标和济南市名牌产品。</w:t>
      </w:r>
      <w:r>
        <w:rPr>
          <w:color w:val="231F20"/>
          <w:spacing w:val="-17"/>
        </w:rPr>
        <w:t>公司坚持“高起点定位，高层次发展”的方针，紧紧抓住开拓市场和新产品开发两</w:t>
      </w:r>
      <w:r>
        <w:rPr>
          <w:color w:val="231F20"/>
          <w:spacing w:val="-18"/>
        </w:rPr>
        <w:t>大重点，形成</w:t>
      </w:r>
      <w:r>
        <w:rPr>
          <w:color w:val="231F20"/>
          <w:w w:val="115"/>
        </w:rPr>
        <w:t>HSR</w:t>
      </w:r>
      <w:r>
        <w:rPr>
          <w:color w:val="231F20"/>
          <w:spacing w:val="-18"/>
        </w:rPr>
        <w:t>系列、</w:t>
      </w:r>
      <w:r>
        <w:rPr>
          <w:color w:val="231F20"/>
          <w:spacing w:val="-4"/>
        </w:rPr>
        <w:t>3L</w:t>
      </w:r>
      <w:r>
        <w:rPr>
          <w:color w:val="231F20"/>
          <w:spacing w:val="-3"/>
        </w:rPr>
        <w:t>系列</w:t>
      </w:r>
      <w:r>
        <w:rPr>
          <w:color w:val="231F20"/>
          <w:spacing w:val="-45"/>
          <w:w w:val="115"/>
        </w:rPr>
        <w:t>、</w:t>
      </w:r>
      <w:r>
        <w:rPr>
          <w:color w:val="231F20"/>
          <w:w w:val="115"/>
        </w:rPr>
        <w:t>MD</w:t>
      </w:r>
      <w:r>
        <w:rPr>
          <w:color w:val="231F20"/>
          <w:spacing w:val="-7"/>
        </w:rPr>
        <w:t>高压型</w:t>
      </w:r>
      <w:r>
        <w:rPr>
          <w:color w:val="231F20"/>
          <w:spacing w:val="-45"/>
          <w:w w:val="115"/>
        </w:rPr>
        <w:t>、</w:t>
      </w:r>
      <w:r>
        <w:rPr>
          <w:color w:val="231F20"/>
        </w:rPr>
        <w:t>MJ</w:t>
      </w:r>
      <w:r>
        <w:rPr>
          <w:color w:val="231F20"/>
          <w:spacing w:val="-4"/>
        </w:rPr>
        <w:t>密集型四大系列并荣获中国知名</w:t>
      </w:r>
      <w:r>
        <w:rPr>
          <w:color w:val="231F20"/>
          <w:spacing w:val="-5"/>
        </w:rPr>
        <w:t>罗茨鼓风机十佳品牌。</w:t>
      </w:r>
    </w:p>
    <w:p>
      <w:pPr>
        <w:pStyle w:val="3"/>
        <w:spacing w:before="4" w:line="290" w:lineRule="auto"/>
        <w:ind w:left="1152" w:right="1154" w:firstLine="340"/>
        <w:jc w:val="both"/>
      </w:pPr>
      <w:r>
        <w:rPr>
          <w:color w:val="231F20"/>
          <w:spacing w:val="-21"/>
        </w:rPr>
        <w:t>产品广泛应用于污水处理、水产养殖、气力输送、电力、石化、水泥、矿山、粮</w:t>
      </w:r>
      <w:r>
        <w:rPr>
          <w:color w:val="231F20"/>
          <w:spacing w:val="-11"/>
        </w:rPr>
        <w:t>食等行业。 在建立遍布全国</w:t>
      </w:r>
      <w:r>
        <w:rPr>
          <w:color w:val="231F20"/>
        </w:rPr>
        <w:t>30</w:t>
      </w:r>
      <w:r>
        <w:rPr>
          <w:color w:val="231F20"/>
          <w:spacing w:val="-11"/>
        </w:rPr>
        <w:t>多个省市地区销售网络的同时，建立起了相应的售</w:t>
      </w:r>
      <w:r>
        <w:rPr>
          <w:color w:val="231F20"/>
          <w:spacing w:val="-5"/>
        </w:rPr>
        <w:t>后服务网络。</w:t>
      </w:r>
    </w:p>
    <w:p>
      <w:pPr>
        <w:pStyle w:val="3"/>
        <w:spacing w:before="3" w:line="290" w:lineRule="auto"/>
        <w:ind w:left="1152" w:right="1154" w:firstLine="340"/>
        <w:jc w:val="both"/>
      </w:pPr>
      <w:r>
        <w:rPr>
          <w:color w:val="231F20"/>
          <w:spacing w:val="-14"/>
        </w:rPr>
        <w:t>遵循成人达己的框架，搭建起了具有海福德特色的企业文化。公司董事长、总</w:t>
      </w:r>
      <w:r>
        <w:rPr>
          <w:color w:val="231F20"/>
          <w:spacing w:val="-7"/>
        </w:rPr>
        <w:t>经理刘兆清承诺</w:t>
      </w:r>
      <w:r>
        <w:rPr>
          <w:color w:val="231F20"/>
          <w:spacing w:val="-21"/>
        </w:rPr>
        <w:t>：“以一流管理育一流的人才，出一流的产品，做强企业润泽客户，</w:t>
      </w:r>
      <w:r>
        <w:rPr>
          <w:color w:val="231F20"/>
          <w:spacing w:val="-23"/>
        </w:rPr>
        <w:t>惠及员工，服务社会。”诚心欢迎海内外同仁合资、合作、共创伟业。</w:t>
      </w:r>
    </w:p>
    <w:p>
      <w:pPr>
        <w:pStyle w:val="3"/>
        <w:rPr>
          <w:sz w:val="20"/>
        </w:rPr>
      </w:pPr>
    </w:p>
    <w:p>
      <w:pPr>
        <w:pStyle w:val="3"/>
        <w:spacing w:before="6"/>
        <w:rPr>
          <w:sz w:val="17"/>
        </w:rPr>
      </w:pPr>
    </w:p>
    <w:p>
      <w:pPr>
        <w:pStyle w:val="2"/>
        <w:spacing w:before="78"/>
      </w:pPr>
      <w:r>
        <w:rPr>
          <w:color w:val="231F20"/>
          <w:spacing w:val="-10"/>
        </w:rPr>
        <w:t>济南格林特水处理设备公司</w:t>
      </w:r>
    </w:p>
    <w:p>
      <w:pPr>
        <w:spacing w:before="4"/>
        <w:ind w:left="1152" w:right="0" w:firstLine="0"/>
        <w:jc w:val="left"/>
        <w:rPr>
          <w:sz w:val="17"/>
        </w:rPr>
      </w:pPr>
      <w:r>
        <w:rPr>
          <w:color w:val="231F20"/>
          <w:spacing w:val="-9"/>
          <w:sz w:val="17"/>
        </w:rPr>
        <w:t>地址：山东省济南市工业北路</w:t>
      </w:r>
      <w:r>
        <w:rPr>
          <w:color w:val="231F20"/>
          <w:sz w:val="17"/>
        </w:rPr>
        <w:t>148号</w:t>
      </w:r>
    </w:p>
    <w:p>
      <w:pPr>
        <w:spacing w:before="62" w:line="309" w:lineRule="auto"/>
        <w:ind w:left="1152" w:right="4488" w:firstLine="0"/>
        <w:jc w:val="left"/>
        <w:rPr>
          <w:sz w:val="17"/>
        </w:rPr>
      </w:pPr>
      <w:r>
        <w:rPr>
          <w:color w:val="231F20"/>
          <w:sz w:val="17"/>
        </w:rPr>
        <w:t>电话：0531-86896808 0531- 88664467 传真：0531-88964082</w:t>
      </w:r>
    </w:p>
    <w:p>
      <w:pPr>
        <w:spacing w:before="0" w:line="216" w:lineRule="exact"/>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61"/>
          <w:sz w:val="17"/>
        </w:rPr>
        <w:t>：</w:t>
      </w:r>
      <w:r>
        <w:rPr>
          <w:color w:val="231F20"/>
          <w:spacing w:val="-51"/>
          <w:sz w:val="17"/>
        </w:rPr>
        <w:t>：</w:t>
      </w:r>
      <w:r>
        <w:fldChar w:fldCharType="begin"/>
      </w:r>
      <w:r>
        <w:instrText xml:space="preserve"> HYPERLINK "mailto:SDGLT8868@126.com" \h </w:instrText>
      </w:r>
      <w:r>
        <w:fldChar w:fldCharType="separate"/>
      </w:r>
      <w:r>
        <w:rPr>
          <w:color w:val="231F20"/>
          <w:spacing w:val="-3"/>
          <w:w w:val="127"/>
          <w:sz w:val="17"/>
        </w:rPr>
        <w:t>S</w:t>
      </w:r>
      <w:r>
        <w:rPr>
          <w:color w:val="231F20"/>
          <w:spacing w:val="2"/>
          <w:w w:val="127"/>
          <w:sz w:val="17"/>
        </w:rPr>
        <w:t>D</w:t>
      </w:r>
      <w:r>
        <w:rPr>
          <w:color w:val="231F20"/>
          <w:w w:val="143"/>
          <w:sz w:val="17"/>
        </w:rPr>
        <w:t>G</w:t>
      </w:r>
      <w:r>
        <w:rPr>
          <w:color w:val="231F20"/>
          <w:spacing w:val="-10"/>
          <w:w w:val="121"/>
          <w:sz w:val="17"/>
        </w:rPr>
        <w:t>L</w:t>
      </w:r>
      <w:r>
        <w:rPr>
          <w:color w:val="231F20"/>
          <w:spacing w:val="2"/>
          <w:w w:val="121"/>
          <w:sz w:val="17"/>
        </w:rPr>
        <w:t>T</w:t>
      </w:r>
      <w:r>
        <w:rPr>
          <w:color w:val="231F20"/>
          <w:spacing w:val="3"/>
          <w:sz w:val="17"/>
        </w:rPr>
        <w:t>886</w:t>
      </w:r>
      <w:r>
        <w:rPr>
          <w:color w:val="231F20"/>
          <w:spacing w:val="-6"/>
          <w:sz w:val="17"/>
        </w:rPr>
        <w:t>8</w:t>
      </w:r>
      <w:r>
        <w:rPr>
          <w:color w:val="231F20"/>
          <w:spacing w:val="-16"/>
          <w:w w:val="183"/>
          <w:sz w:val="17"/>
        </w:rPr>
        <w:t>@</w:t>
      </w:r>
      <w:r>
        <w:rPr>
          <w:color w:val="231F20"/>
          <w:spacing w:val="-1"/>
          <w:sz w:val="17"/>
        </w:rPr>
        <w:t>1</w:t>
      </w:r>
      <w:r>
        <w:rPr>
          <w:color w:val="231F20"/>
          <w:sz w:val="17"/>
        </w:rPr>
        <w:t>26</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2"/>
        <w:spacing w:before="24"/>
        <w:ind w:left="1492" w:right="1108"/>
        <w:jc w:val="right"/>
      </w:pPr>
      <w:r>
        <w:rPr>
          <w:color w:val="231F20"/>
        </w:rPr>
        <w:t>99</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00" name="组合 39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397" name="直线 39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398" name="图片 40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399" name="文本框 40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39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GiDdIfWAAAABAEAAA8AAAAAAAAAAQAgAAAAIgAAAGRy&#10;cy9kb3ducmV2LnhtbFBLAQIUABQAAAAIAIdO4kDu1/yfYwMAAIY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399" o:spid="_x0000_s1026" o:spt="20" style="position:absolute;left:8;top:478;height:0;width:6236;" filled="f" stroked="t" coordsize="21600,21600" o:gfxdata="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0/6W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400" o:spid="_x0000_s1026" o:spt="75" alt="" type="#_x0000_t75" style="position:absolute;left:0;top:0;height:476;width:1228;" filled="f" o:preferrelative="t" stroked="f" coordsize="21600,21600" o:gfxdata="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E5Je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401" o:spid="_x0000_s1026" o:spt="202" type="#_x0000_t202" style="position:absolute;left:0;top:0;height:484;width:6245;" filled="f" stroked="f" coordsize="21600,21600" o:gfxdata="UEsDBAoAAAAAAIdO4kAAAAAAAAAAAAAAAAAEAAAAZHJzL1BLAwQUAAAACACHTuJAc3QEmb8AAADc&#10;AAAADwAAAGRycy9kb3ducmV2LnhtbEWPT2sCMRTE74LfIbxCb5poQ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BJ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5"/>
        <w:ind w:left="1152" w:right="0" w:firstLine="0"/>
        <w:jc w:val="left"/>
        <w:rPr>
          <w:sz w:val="17"/>
        </w:rPr>
      </w:pPr>
      <w:r>
        <w:rPr>
          <w:color w:val="231F20"/>
          <w:spacing w:val="-23"/>
          <w:sz w:val="17"/>
        </w:rPr>
        <w:t>网址：</w:t>
      </w:r>
      <w:r>
        <w:fldChar w:fldCharType="begin"/>
      </w:r>
      <w:r>
        <w:instrText xml:space="preserve"> HYPERLINK "http://www.sdglt.com/"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w w:val="77"/>
          <w:sz w:val="17"/>
        </w:rPr>
        <w:t>s</w:t>
      </w:r>
      <w:r>
        <w:rPr>
          <w:color w:val="231F20"/>
          <w:sz w:val="17"/>
        </w:rPr>
        <w:t>d</w:t>
      </w:r>
      <w:r>
        <w:rPr>
          <w:color w:val="231F20"/>
          <w:spacing w:val="1"/>
          <w:sz w:val="17"/>
        </w:rPr>
        <w:t>g</w:t>
      </w:r>
      <w:r>
        <w:rPr>
          <w:color w:val="231F20"/>
          <w:spacing w:val="-2"/>
          <w:w w:val="55"/>
          <w:sz w:val="17"/>
        </w:rPr>
        <w:t>l</w:t>
      </w:r>
      <w:r>
        <w:rPr>
          <w:color w:val="231F20"/>
          <w:spacing w:val="1"/>
          <w:w w:val="55"/>
          <w:sz w:val="17"/>
        </w:rPr>
        <w:t>t</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3" w:firstLine="340"/>
        <w:jc w:val="both"/>
      </w:pPr>
      <w:r>
        <w:rPr>
          <w:color w:val="231F20"/>
          <w:spacing w:val="-8"/>
        </w:rPr>
        <w:t>济南格林特水处理设备公司是专业从事欧美环保设备引进与开发研制和生产</w:t>
      </w:r>
      <w:r>
        <w:rPr>
          <w:color w:val="231F20"/>
          <w:spacing w:val="-11"/>
        </w:rPr>
        <w:t>的高新技术公司，特别在水处理研究与应用方面有着先进的技术和方法，水处理</w:t>
      </w:r>
      <w:r>
        <w:rPr>
          <w:color w:val="231F20"/>
          <w:spacing w:val="-19"/>
        </w:rPr>
        <w:t>设备齐全，包括：电子超纯水，化工用水，苦咸水及海水淡化设备系统，RO</w:t>
      </w:r>
      <w:r>
        <w:rPr>
          <w:color w:val="231F20"/>
          <w:spacing w:val="1"/>
        </w:rPr>
        <w:t>反渗透</w:t>
      </w:r>
      <w:r>
        <w:rPr>
          <w:color w:val="231F20"/>
          <w:spacing w:val="-21"/>
        </w:rPr>
        <w:t>装置，超滤装置，钠滤装置、软水装置、中水处理，电渗析、医用、药用水处理，电</w:t>
      </w:r>
      <w:r>
        <w:rPr>
          <w:color w:val="231F20"/>
          <w:spacing w:val="-16"/>
        </w:rPr>
        <w:t>厂锅炉补给水除盐装置、除铁、除锰装置以及臭氧发生器，紫外线杀菌器，太阳能</w:t>
      </w:r>
      <w:r>
        <w:rPr>
          <w:color w:val="231F20"/>
          <w:spacing w:val="-17"/>
        </w:rPr>
        <w:t>真空管用水，矿物添加系统。公司检测仪器先进、完备，技术力量雄厚，现有专业</w:t>
      </w:r>
      <w:r>
        <w:rPr>
          <w:color w:val="231F20"/>
          <w:spacing w:val="-18"/>
        </w:rPr>
        <w:t>工程技术人员多名，其中水处理、工学、机电、生化等工程技术人员、并聘水处理</w:t>
      </w:r>
      <w:r>
        <w:rPr>
          <w:color w:val="231F20"/>
          <w:spacing w:val="-12"/>
        </w:rPr>
        <w:t>环保、生化专家为企业的顾问。公司从工程设计到安装、技术培训等提供一条龙</w:t>
      </w:r>
      <w:r>
        <w:rPr>
          <w:color w:val="231F20"/>
          <w:spacing w:val="-11"/>
        </w:rPr>
        <w:t>服务和交钥匙工程。目前全国已成功建成数百套水处理工程，客户均感满意。其</w:t>
      </w:r>
      <w:r>
        <w:rPr>
          <w:color w:val="231F20"/>
          <w:spacing w:val="-26"/>
        </w:rPr>
        <w:t>产品“</w:t>
      </w:r>
      <w:r>
        <w:rPr>
          <w:color w:val="231F20"/>
          <w:spacing w:val="-12"/>
        </w:rPr>
        <w:t>GLT</w:t>
      </w:r>
      <w:r>
        <w:rPr>
          <w:color w:val="231F20"/>
          <w:spacing w:val="-20"/>
        </w:rPr>
        <w:t>”系列工业用、商业用、办公用、家庭用水处理设备和净水器，均采用当</w:t>
      </w:r>
      <w:r>
        <w:rPr>
          <w:color w:val="231F20"/>
          <w:spacing w:val="-16"/>
        </w:rPr>
        <w:t>今水处理技术中具有世界领先水平的技术，产品优良、性能稳定、质量可靠、运行</w:t>
      </w:r>
      <w:r>
        <w:rPr>
          <w:color w:val="231F20"/>
          <w:spacing w:val="-27"/>
        </w:rPr>
        <w:t>安全，广泛应用于饮料、酿造、医药、食品、电力、化工，化妆品等行业，在企业、机</w:t>
      </w:r>
      <w:r>
        <w:rPr>
          <w:color w:val="231F20"/>
          <w:spacing w:val="-18"/>
        </w:rPr>
        <w:t>关、学校、居民物业区等场所得到了广泛的推广和使用，并深受用户的好评。</w:t>
      </w:r>
    </w:p>
    <w:p>
      <w:pPr>
        <w:pStyle w:val="3"/>
        <w:spacing w:before="13" w:line="290" w:lineRule="auto"/>
        <w:ind w:left="1152" w:right="1153" w:firstLine="340"/>
        <w:jc w:val="both"/>
      </w:pPr>
      <w:r>
        <w:rPr>
          <w:color w:val="231F20"/>
          <w:spacing w:val="-12"/>
        </w:rPr>
        <w:t>“GLT</w:t>
      </w:r>
      <w:r>
        <w:rPr>
          <w:color w:val="231F20"/>
          <w:spacing w:val="-9"/>
        </w:rPr>
        <w:t>”系列工业用、商业用水处理设备和家用净水器已获得国家</w:t>
      </w:r>
      <w:r>
        <w:rPr>
          <w:color w:val="231F20"/>
        </w:rPr>
        <w:t>ISO9001国</w:t>
      </w:r>
      <w:r>
        <w:rPr>
          <w:color w:val="231F20"/>
          <w:spacing w:val="-9"/>
          <w:w w:val="95"/>
        </w:rPr>
        <w:t>际质量认证及卫生部颁布的《国产涉及饮用水卫生安全产品卫生许可批件》</w:t>
      </w:r>
      <w:r>
        <w:rPr>
          <w:color w:val="231F20"/>
          <w:spacing w:val="-13"/>
          <w:w w:val="90"/>
        </w:rPr>
        <w:t>,</w:t>
      </w:r>
      <w:r>
        <w:rPr>
          <w:color w:val="231F20"/>
          <w:w w:val="95"/>
        </w:rPr>
        <w:t xml:space="preserve">等资  </w:t>
      </w:r>
      <w:r>
        <w:rPr>
          <w:color w:val="231F20"/>
          <w:spacing w:val="-9"/>
        </w:rPr>
        <w:t>格认证。本公司坚持先分析客户的原水水质及环境条件，然后再进行有针对性的</w:t>
      </w:r>
      <w:r>
        <w:rPr>
          <w:color w:val="231F20"/>
          <w:spacing w:val="-17"/>
        </w:rPr>
        <w:t>工艺设计，设立客户档案，同时为用户提供各种水处理工艺的可行性论证，技术咨</w:t>
      </w:r>
      <w:r>
        <w:rPr>
          <w:color w:val="231F20"/>
          <w:spacing w:val="-16"/>
        </w:rPr>
        <w:t>询、生产制造、工程按装、调试培训等一系列技术服务，并向用户提供设备终身维</w:t>
      </w:r>
      <w:r>
        <w:rPr>
          <w:color w:val="231F20"/>
          <w:spacing w:val="-17"/>
        </w:rPr>
        <w:t>护服务。公司以先进的技术，一流的设计，一流的服务期待与国内外各界人士真诚</w:t>
      </w:r>
      <w:r>
        <w:rPr>
          <w:color w:val="231F20"/>
          <w:spacing w:val="-4"/>
          <w:w w:val="105"/>
        </w:rPr>
        <w:t>合作。</w:t>
      </w:r>
    </w:p>
    <w:p>
      <w:pPr>
        <w:pStyle w:val="3"/>
        <w:spacing w:before="12"/>
        <w:rPr>
          <w:sz w:val="21"/>
        </w:rPr>
      </w:pPr>
    </w:p>
    <w:p>
      <w:pPr>
        <w:pStyle w:val="2"/>
      </w:pPr>
      <w:r>
        <w:rPr>
          <w:color w:val="231F20"/>
        </w:rPr>
        <w:t>天津膜天膜科技有限公司</w:t>
      </w:r>
    </w:p>
    <w:p>
      <w:pPr>
        <w:spacing w:before="5" w:line="309" w:lineRule="auto"/>
        <w:ind w:left="1152" w:right="4159" w:firstLine="0"/>
        <w:jc w:val="left"/>
        <w:rPr>
          <w:sz w:val="17"/>
        </w:rPr>
      </w:pPr>
      <w:r>
        <w:rPr>
          <w:color w:val="231F20"/>
          <w:sz w:val="17"/>
        </w:rPr>
        <w:t>地址：天津经济技术开发区第十一大街60号邮编：300457</w:t>
      </w:r>
    </w:p>
    <w:p>
      <w:pPr>
        <w:spacing w:before="0" w:line="309" w:lineRule="auto"/>
        <w:ind w:left="1152" w:right="5094" w:firstLine="0"/>
        <w:jc w:val="left"/>
        <w:rPr>
          <w:sz w:val="17"/>
        </w:rPr>
      </w:pPr>
      <w:r>
        <w:rPr>
          <w:color w:val="231F20"/>
          <w:spacing w:val="-10"/>
          <w:sz w:val="17"/>
        </w:rPr>
        <w:t>电话：</w:t>
      </w:r>
      <w:r>
        <w:rPr>
          <w:color w:val="231F20"/>
          <w:spacing w:val="-4"/>
          <w:sz w:val="17"/>
        </w:rPr>
        <w:t>022-66230123</w:t>
      </w:r>
      <w:r>
        <w:rPr>
          <w:color w:val="231F20"/>
          <w:spacing w:val="62"/>
          <w:sz w:val="17"/>
        </w:rPr>
        <w:t xml:space="preserve"> </w:t>
      </w:r>
      <w:r>
        <w:rPr>
          <w:color w:val="231F20"/>
          <w:sz w:val="17"/>
        </w:rPr>
        <w:t xml:space="preserve">66230233 </w:t>
      </w:r>
      <w:r>
        <w:rPr>
          <w:color w:val="231F20"/>
          <w:spacing w:val="-9"/>
          <w:sz w:val="17"/>
        </w:rPr>
        <w:t>传真：</w:t>
      </w:r>
      <w:r>
        <w:rPr>
          <w:color w:val="231F20"/>
          <w:spacing w:val="-5"/>
          <w:sz w:val="17"/>
        </w:rPr>
        <w:t>022-66230131</w:t>
      </w:r>
    </w:p>
    <w:p>
      <w:pPr>
        <w:spacing w:before="0" w:line="314" w:lineRule="auto"/>
        <w:ind w:left="1152" w:right="5018"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6"/>
          <w:sz w:val="17"/>
        </w:rPr>
        <w:t>：：</w:t>
      </w:r>
      <w:r>
        <w:fldChar w:fldCharType="begin"/>
      </w:r>
      <w:r>
        <w:instrText xml:space="preserve"> HYPERLINK "mailto:sales@motimo.com.cn" \h </w:instrText>
      </w:r>
      <w:r>
        <w:fldChar w:fldCharType="separate"/>
      </w:r>
      <w:r>
        <w:rPr>
          <w:color w:val="231F20"/>
          <w:w w:val="82"/>
          <w:sz w:val="17"/>
        </w:rPr>
        <w:t>s</w:t>
      </w:r>
      <w:r>
        <w:rPr>
          <w:color w:val="231F20"/>
          <w:spacing w:val="4"/>
          <w:w w:val="82"/>
          <w:sz w:val="17"/>
        </w:rPr>
        <w:t>a</w:t>
      </w:r>
      <w:r>
        <w:rPr>
          <w:color w:val="231F20"/>
          <w:spacing w:val="-1"/>
          <w:w w:val="55"/>
          <w:sz w:val="17"/>
        </w:rPr>
        <w:t>l</w:t>
      </w:r>
      <w:r>
        <w:rPr>
          <w:color w:val="231F20"/>
          <w:spacing w:val="1"/>
          <w:w w:val="88"/>
          <w:sz w:val="17"/>
        </w:rPr>
        <w:t>e</w:t>
      </w:r>
      <w:r>
        <w:rPr>
          <w:color w:val="231F20"/>
          <w:spacing w:val="-7"/>
          <w:w w:val="77"/>
          <w:sz w:val="17"/>
        </w:rPr>
        <w:t>s</w:t>
      </w:r>
      <w:r>
        <w:rPr>
          <w:color w:val="231F20"/>
          <w:spacing w:val="-4"/>
          <w:w w:val="183"/>
          <w:sz w:val="17"/>
        </w:rPr>
        <w:t>@</w:t>
      </w:r>
      <w:r>
        <w:rPr>
          <w:color w:val="231F20"/>
          <w:w w:val="103"/>
          <w:sz w:val="17"/>
        </w:rPr>
        <w:t>mo</w:t>
      </w:r>
      <w:r>
        <w:rPr>
          <w:color w:val="231F20"/>
          <w:spacing w:val="3"/>
          <w:w w:val="103"/>
          <w:sz w:val="17"/>
        </w:rPr>
        <w:t>t</w:t>
      </w:r>
      <w:r>
        <w:rPr>
          <w:color w:val="231F20"/>
          <w:spacing w:val="3"/>
          <w:w w:val="55"/>
          <w:sz w:val="17"/>
        </w:rPr>
        <w:t>i</w:t>
      </w:r>
      <w:r>
        <w:rPr>
          <w:color w:val="231F20"/>
          <w:w w:val="127"/>
          <w:sz w:val="17"/>
        </w:rPr>
        <w:t>m</w:t>
      </w:r>
      <w:r>
        <w:rPr>
          <w:color w:val="231F20"/>
          <w:spacing w:val="-3"/>
          <w:w w:val="127"/>
          <w:sz w:val="17"/>
        </w:rPr>
        <w:t>o</w:t>
      </w:r>
      <w:r>
        <w:rPr>
          <w:color w:val="231F20"/>
          <w:spacing w:val="-2"/>
          <w:w w:val="50"/>
          <w:sz w:val="17"/>
        </w:rPr>
        <w:t>.</w:t>
      </w:r>
      <w:r>
        <w:rPr>
          <w:color w:val="231F20"/>
          <w:spacing w:val="1"/>
          <w:w w:val="88"/>
          <w:sz w:val="17"/>
        </w:rPr>
        <w:t>c</w:t>
      </w:r>
      <w:r>
        <w:rPr>
          <w:color w:val="231F20"/>
          <w:w w:val="101"/>
          <w:sz w:val="17"/>
        </w:rPr>
        <w:t>om</w:t>
      </w:r>
      <w:r>
        <w:rPr>
          <w:color w:val="231F20"/>
          <w:spacing w:val="-2"/>
          <w:w w:val="101"/>
          <w:sz w:val="17"/>
        </w:rPr>
        <w:t>.</w:t>
      </w:r>
      <w:r>
        <w:rPr>
          <w:color w:val="231F20"/>
          <w:spacing w:val="1"/>
          <w:w w:val="88"/>
          <w:sz w:val="17"/>
        </w:rPr>
        <w:t>c</w:t>
      </w:r>
      <w:r>
        <w:rPr>
          <w:color w:val="231F20"/>
          <w:sz w:val="17"/>
        </w:rPr>
        <w:t>n</w:t>
      </w:r>
      <w:r>
        <w:rPr>
          <w:color w:val="231F20"/>
          <w:sz w:val="17"/>
        </w:rPr>
        <w:fldChar w:fldCharType="end"/>
      </w:r>
      <w:r>
        <w:rPr>
          <w:color w:val="231F20"/>
          <w:spacing w:val="-23"/>
          <w:sz w:val="17"/>
        </w:rPr>
        <w:t>网址：网址：</w:t>
      </w:r>
      <w:r>
        <w:fldChar w:fldCharType="begin"/>
      </w:r>
      <w:r>
        <w:instrText xml:space="preserve"> HYPERLINK "http://www.motimo.com.cn/"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w w:val="155"/>
          <w:sz w:val="17"/>
        </w:rPr>
        <w:t>m</w:t>
      </w:r>
      <w:r>
        <w:rPr>
          <w:color w:val="231F20"/>
          <w:sz w:val="17"/>
        </w:rPr>
        <w:t>o</w:t>
      </w:r>
      <w:r>
        <w:rPr>
          <w:color w:val="231F20"/>
          <w:spacing w:val="3"/>
          <w:w w:val="55"/>
          <w:sz w:val="17"/>
        </w:rPr>
        <w:t>t</w:t>
      </w:r>
      <w:r>
        <w:rPr>
          <w:color w:val="231F20"/>
          <w:spacing w:val="3"/>
          <w:w w:val="105"/>
          <w:sz w:val="17"/>
        </w:rPr>
        <w:t>i</w:t>
      </w:r>
      <w:r>
        <w:rPr>
          <w:color w:val="231F20"/>
          <w:w w:val="105"/>
          <w:sz w:val="17"/>
        </w:rPr>
        <w:t>m</w:t>
      </w:r>
      <w:r>
        <w:rPr>
          <w:color w:val="231F20"/>
          <w:spacing w:val="-3"/>
          <w:sz w:val="17"/>
        </w:rPr>
        <w:t>o</w:t>
      </w:r>
      <w:r>
        <w:rPr>
          <w:color w:val="231F20"/>
          <w:spacing w:val="-2"/>
          <w:w w:val="50"/>
          <w:sz w:val="17"/>
        </w:rPr>
        <w:t>.</w:t>
      </w:r>
      <w:r>
        <w:rPr>
          <w:color w:val="231F20"/>
          <w:spacing w:val="1"/>
          <w:w w:val="88"/>
          <w:sz w:val="17"/>
        </w:rPr>
        <w:t>c</w:t>
      </w:r>
      <w:r>
        <w:rPr>
          <w:color w:val="231F20"/>
          <w:sz w:val="17"/>
        </w:rPr>
        <w:t>o</w:t>
      </w:r>
      <w:r>
        <w:rPr>
          <w:color w:val="231F20"/>
          <w:spacing w:val="1"/>
          <w:w w:val="155"/>
          <w:sz w:val="17"/>
        </w:rPr>
        <w:t>m</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spacing w:before="7"/>
        <w:rPr>
          <w:sz w:val="20"/>
        </w:rPr>
      </w:pPr>
    </w:p>
    <w:p>
      <w:pPr>
        <w:pStyle w:val="3"/>
        <w:spacing w:line="290" w:lineRule="auto"/>
        <w:ind w:left="1152" w:right="1153" w:firstLine="308"/>
        <w:jc w:val="both"/>
      </w:pPr>
      <w:r>
        <w:rPr>
          <w:color w:val="231F20"/>
          <w:spacing w:val="-6"/>
        </w:rPr>
        <w:t>天津膜天膜科技有限公司是天津膜天膜工程技术有限公司与香港华益集团共</w:t>
      </w:r>
      <w:r>
        <w:rPr>
          <w:color w:val="231F20"/>
          <w:spacing w:val="-10"/>
        </w:rPr>
        <w:t>同出资组建的合资公司，坐落于天津经济技术开发区，是中国最大的中空纤维膜制造基地，厂房建筑面积</w:t>
      </w:r>
      <w:r>
        <w:rPr>
          <w:color w:val="231F20"/>
          <w:spacing w:val="2"/>
        </w:rPr>
        <w:t>10000</w:t>
      </w:r>
      <w:r>
        <w:rPr>
          <w:color w:val="231F20"/>
          <w:spacing w:val="-10"/>
        </w:rPr>
        <w:t>平方米。公司是国家计委确定的国家级膜产业化基</w:t>
      </w:r>
      <w:r>
        <w:rPr>
          <w:color w:val="231F20"/>
          <w:spacing w:val="-14"/>
        </w:rPr>
        <w:t>地，拥有雄厚的技术力量，先进的国际化管理机制和一流的生产设备。</w:t>
      </w:r>
    </w:p>
    <w:p>
      <w:pPr>
        <w:pStyle w:val="2"/>
        <w:spacing w:line="253" w:lineRule="exact"/>
      </w:pPr>
      <w:r>
        <w:rPr>
          <w:color w:val="231F20"/>
        </w:rPr>
        <w:t>100</w:t>
      </w:r>
    </w:p>
    <w:p>
      <w:pPr>
        <w:spacing w:after="0" w:line="253"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04" name="组合 40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01" name="直线 40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02" name="图片 40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03" name="文本框 40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0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DTcoVN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403" o:spid="_x0000_s1026" o:spt="20" style="position:absolute;left:0;top:478;height:0;width:6236;" filled="f" stroked="t" coordsize="21600,21600" o:gfxdata="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xmqi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404" o:spid="_x0000_s1026" o:spt="75" alt="" type="#_x0000_t75" style="position:absolute;left:34;top:0;height:476;width:1228;" filled="f" o:preferrelative="t" stroked="f" coordsize="21600,21600" o:gfxdata="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1W&#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05" o:spid="_x0000_s1026" o:spt="202" type="#_x0000_t202" style="position:absolute;left:0;top:0;height:484;width:6237;"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3" w:firstLine="340"/>
        <w:jc w:val="both"/>
      </w:pPr>
      <w:r>
        <w:rPr>
          <w:color w:val="231F20"/>
          <w:spacing w:val="-9"/>
        </w:rPr>
        <w:t>通过膜产品的规模化制造、膜分离系统的设计和推广使用，积极地推进膜技术的发展和应用，为客户提供各种膜产品、膜应用系统和在相关领域中的解决方</w:t>
      </w:r>
      <w:r>
        <w:rPr>
          <w:color w:val="231F20"/>
          <w:spacing w:val="-15"/>
        </w:rPr>
        <w:t>案，竭诚为客户服务，最大程度地满足客户的需求。</w:t>
      </w:r>
    </w:p>
    <w:p>
      <w:pPr>
        <w:pStyle w:val="3"/>
        <w:spacing w:before="3" w:line="290" w:lineRule="auto"/>
        <w:ind w:left="1152" w:right="1153" w:firstLine="340"/>
        <w:jc w:val="both"/>
      </w:pPr>
      <w:r>
        <w:rPr>
          <w:color w:val="231F20"/>
        </w:rPr>
        <w:t>生产能力：年产中空纤维膜300万平方米。产品遍及全国三十多个省市自治区，并出口新加坡、韩国、日本等国家。</w:t>
      </w:r>
    </w:p>
    <w:p>
      <w:pPr>
        <w:pStyle w:val="3"/>
        <w:spacing w:before="2"/>
        <w:ind w:left="1492"/>
      </w:pPr>
      <w:r>
        <w:rPr>
          <w:color w:val="231F20"/>
          <w:w w:val="105"/>
        </w:rPr>
        <w:t>产品包括：中空纤维内压、外压式微滤和超滤膜组件，材质有：PVDF、PS、</w:t>
      </w:r>
    </w:p>
    <w:p>
      <w:pPr>
        <w:pStyle w:val="3"/>
        <w:spacing w:before="49"/>
        <w:ind w:left="1152"/>
      </w:pPr>
      <w:r>
        <w:rPr>
          <w:color w:val="231F20"/>
          <w:w w:val="120"/>
        </w:rPr>
        <w:t>PES、PAN等，可用于</w:t>
      </w:r>
      <w:r>
        <w:rPr>
          <w:color w:val="231F20"/>
          <w:w w:val="130"/>
        </w:rPr>
        <w:t>CMF</w:t>
      </w:r>
      <w:r>
        <w:rPr>
          <w:color w:val="231F20"/>
          <w:w w:val="120"/>
        </w:rPr>
        <w:t>、</w:t>
      </w:r>
      <w:r>
        <w:rPr>
          <w:color w:val="231F20"/>
          <w:w w:val="130"/>
        </w:rPr>
        <w:t>MBR</w:t>
      </w:r>
      <w:r>
        <w:rPr>
          <w:color w:val="231F20"/>
          <w:w w:val="120"/>
        </w:rPr>
        <w:t>和</w:t>
      </w:r>
      <w:r>
        <w:rPr>
          <w:color w:val="231F20"/>
          <w:w w:val="130"/>
        </w:rPr>
        <w:t>TWF</w:t>
      </w:r>
      <w:r>
        <w:rPr>
          <w:color w:val="231F20"/>
          <w:w w:val="120"/>
        </w:rPr>
        <w:t>等技术。</w:t>
      </w:r>
    </w:p>
    <w:p>
      <w:pPr>
        <w:pStyle w:val="3"/>
        <w:spacing w:before="50" w:line="290" w:lineRule="auto"/>
        <w:ind w:left="1152" w:right="1154" w:firstLine="340"/>
        <w:jc w:val="both"/>
      </w:pPr>
      <w:r>
        <w:rPr>
          <w:color w:val="231F20"/>
          <w:spacing w:val="-11"/>
        </w:rPr>
        <w:t>产品应用领域：市政及工业废水的处理回用、住宅小区中水回用、大型</w:t>
      </w:r>
      <w:r>
        <w:rPr>
          <w:color w:val="231F20"/>
          <w:spacing w:val="-4"/>
        </w:rPr>
        <w:t>RO</w:t>
      </w:r>
      <w:r>
        <w:rPr>
          <w:color w:val="231F20"/>
        </w:rPr>
        <w:t>系</w:t>
      </w:r>
      <w:r>
        <w:rPr>
          <w:color w:val="231F20"/>
          <w:spacing w:val="-17"/>
          <w:w w:val="110"/>
        </w:rPr>
        <w:t>统的预处理、生物制药、食品饮料料液的浓缩、分离、和澄清等。</w:t>
      </w:r>
    </w:p>
    <w:p>
      <w:pPr>
        <w:pStyle w:val="3"/>
        <w:spacing w:before="8"/>
        <w:rPr>
          <w:sz w:val="21"/>
        </w:rPr>
      </w:pPr>
    </w:p>
    <w:p>
      <w:pPr>
        <w:pStyle w:val="2"/>
      </w:pPr>
      <w:r>
        <w:rPr>
          <w:color w:val="231F20"/>
        </w:rPr>
        <w:t>山东欧玛环保科技有限公司</w:t>
      </w:r>
    </w:p>
    <w:p>
      <w:pPr>
        <w:spacing w:before="4" w:line="309" w:lineRule="auto"/>
        <w:ind w:left="1152" w:right="2796" w:firstLine="0"/>
        <w:jc w:val="left"/>
        <w:rPr>
          <w:sz w:val="17"/>
        </w:rPr>
      </w:pPr>
      <w:r>
        <w:rPr>
          <w:color w:val="231F20"/>
          <w:sz w:val="17"/>
        </w:rPr>
        <w:t>地址：山东济南市华龙路1825号嘉恒商务大厦B座2304-2305室</w:t>
      </w:r>
      <w:r>
        <w:rPr>
          <w:color w:val="231F20"/>
          <w:w w:val="105"/>
          <w:sz w:val="17"/>
        </w:rPr>
        <w:t>电话：0531-88012222 88012223 82371728</w:t>
      </w:r>
    </w:p>
    <w:p>
      <w:pPr>
        <w:spacing w:before="0" w:line="216" w:lineRule="exact"/>
        <w:ind w:left="1152" w:right="0" w:firstLine="0"/>
        <w:jc w:val="left"/>
        <w:rPr>
          <w:sz w:val="17"/>
        </w:rPr>
      </w:pPr>
      <w:r>
        <w:rPr>
          <w:color w:val="231F20"/>
          <w:sz w:val="17"/>
        </w:rPr>
        <w:t>传真：0531-88012221</w:t>
      </w:r>
    </w:p>
    <w:p>
      <w:pPr>
        <w:spacing w:before="62" w:line="314" w:lineRule="auto"/>
        <w:ind w:left="1152" w:right="523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50"/>
          <w:sz w:val="17"/>
        </w:rPr>
        <w:t>：</w:t>
      </w:r>
      <w:r>
        <w:fldChar w:fldCharType="begin"/>
      </w:r>
      <w:r>
        <w:instrText xml:space="preserve"> HYPERLINK "mailto:sdouma@beelink.com" \h </w:instrText>
      </w:r>
      <w:r>
        <w:fldChar w:fldCharType="separate"/>
      </w:r>
      <w:r>
        <w:rPr>
          <w:color w:val="231F20"/>
          <w:spacing w:val="1"/>
          <w:w w:val="92"/>
          <w:sz w:val="17"/>
        </w:rPr>
        <w:t>sd</w:t>
      </w:r>
      <w:r>
        <w:rPr>
          <w:color w:val="231F20"/>
          <w:w w:val="92"/>
          <w:sz w:val="17"/>
        </w:rPr>
        <w:t>o</w:t>
      </w:r>
      <w:r>
        <w:rPr>
          <w:color w:val="231F20"/>
          <w:spacing w:val="3"/>
          <w:sz w:val="17"/>
        </w:rPr>
        <w:t>u</w:t>
      </w:r>
      <w:r>
        <w:rPr>
          <w:color w:val="231F20"/>
          <w:spacing w:val="1"/>
          <w:w w:val="121"/>
          <w:sz w:val="17"/>
        </w:rPr>
        <w:t>m</w:t>
      </w:r>
      <w:r>
        <w:rPr>
          <w:color w:val="231F20"/>
          <w:spacing w:val="-7"/>
          <w:w w:val="121"/>
          <w:sz w:val="17"/>
        </w:rPr>
        <w:t>a</w:t>
      </w:r>
      <w:r>
        <w:rPr>
          <w:color w:val="231F20"/>
          <w:spacing w:val="-8"/>
          <w:w w:val="183"/>
          <w:sz w:val="17"/>
        </w:rPr>
        <w:t>@</w:t>
      </w:r>
      <w:r>
        <w:rPr>
          <w:color w:val="231F20"/>
          <w:spacing w:val="2"/>
          <w:sz w:val="17"/>
        </w:rPr>
        <w:t>b</w:t>
      </w:r>
      <w:r>
        <w:rPr>
          <w:color w:val="231F20"/>
          <w:spacing w:val="3"/>
          <w:w w:val="88"/>
          <w:sz w:val="17"/>
        </w:rPr>
        <w:t>e</w:t>
      </w:r>
      <w:r>
        <w:rPr>
          <w:color w:val="231F20"/>
          <w:spacing w:val="-1"/>
          <w:w w:val="88"/>
          <w:sz w:val="17"/>
        </w:rPr>
        <w:t>e</w:t>
      </w:r>
      <w:r>
        <w:rPr>
          <w:color w:val="231F20"/>
          <w:spacing w:val="4"/>
          <w:w w:val="55"/>
          <w:sz w:val="17"/>
        </w:rPr>
        <w:t>l</w:t>
      </w:r>
      <w:r>
        <w:rPr>
          <w:color w:val="231F20"/>
          <w:spacing w:val="3"/>
          <w:w w:val="55"/>
          <w:sz w:val="17"/>
        </w:rPr>
        <w:t>i</w:t>
      </w:r>
      <w:r>
        <w:rPr>
          <w:color w:val="231F20"/>
          <w:spacing w:val="5"/>
          <w:sz w:val="17"/>
        </w:rPr>
        <w:t>n</w:t>
      </w:r>
      <w:r>
        <w:rPr>
          <w:color w:val="231F20"/>
          <w:spacing w:val="1"/>
          <w:sz w:val="17"/>
        </w:rPr>
        <w:t>k</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"http://www.sdouma.com/"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w w:val="77"/>
          <w:sz w:val="17"/>
        </w:rPr>
        <w:t>s</w:t>
      </w:r>
      <w:r>
        <w:rPr>
          <w:color w:val="231F20"/>
          <w:spacing w:val="1"/>
          <w:sz w:val="17"/>
        </w:rPr>
        <w:t>d</w:t>
      </w:r>
      <w:r>
        <w:rPr>
          <w:color w:val="231F20"/>
          <w:sz w:val="17"/>
        </w:rPr>
        <w:t>o</w:t>
      </w:r>
      <w:r>
        <w:rPr>
          <w:color w:val="231F20"/>
          <w:spacing w:val="3"/>
          <w:w w:val="127"/>
          <w:sz w:val="17"/>
        </w:rPr>
        <w:t>u</w:t>
      </w:r>
      <w:r>
        <w:rPr>
          <w:color w:val="231F20"/>
          <w:spacing w:val="2"/>
          <w:w w:val="127"/>
          <w:sz w:val="17"/>
        </w:rPr>
        <w:t>m</w:t>
      </w:r>
      <w:r>
        <w:rPr>
          <w:color w:val="231F20"/>
          <w:spacing w:val="2"/>
          <w:w w:val="88"/>
          <w:sz w:val="17"/>
        </w:rPr>
        <w:t>a</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2"/>
        <w:rPr>
          <w:sz w:val="20"/>
        </w:rPr>
      </w:pPr>
    </w:p>
    <w:p>
      <w:pPr>
        <w:pStyle w:val="3"/>
        <w:spacing w:line="290" w:lineRule="auto"/>
        <w:ind w:left="1152" w:right="1146" w:firstLine="340"/>
        <w:jc w:val="both"/>
      </w:pPr>
      <w:r>
        <w:rPr>
          <w:color w:val="231F20"/>
          <w:spacing w:val="-7"/>
        </w:rPr>
        <w:t>山东欧玛环保科技有限公司是一家致力于膜技术应用研究和推广的专业化高</w:t>
      </w:r>
      <w:r>
        <w:rPr>
          <w:color w:val="231F20"/>
          <w:spacing w:val="-15"/>
        </w:rPr>
        <w:t>科技实体，专业从事膜分离过程及上下游工艺的整合与创新。公司拥有多名国家级</w:t>
      </w:r>
      <w:r>
        <w:rPr>
          <w:color w:val="231F20"/>
          <w:spacing w:val="-10"/>
        </w:rPr>
        <w:t>膜技术领域及环保领域知名专家及高、中级技术骨干，并具有完善的科研试验设</w:t>
      </w:r>
      <w:r>
        <w:rPr>
          <w:color w:val="231F20"/>
          <w:spacing w:val="-16"/>
        </w:rPr>
        <w:t>备及设计、实施条件，是一支具有丰富理论基础和实践经验的专业化队伍。</w:t>
      </w:r>
    </w:p>
    <w:p>
      <w:pPr>
        <w:pStyle w:val="3"/>
        <w:spacing w:before="4" w:line="290" w:lineRule="auto"/>
        <w:ind w:left="1152" w:right="1154" w:firstLine="340"/>
        <w:jc w:val="both"/>
      </w:pPr>
      <w:r>
        <w:rPr>
          <w:color w:val="231F20"/>
          <w:spacing w:val="-9"/>
        </w:rPr>
        <w:t>我公司重视与企业密切合作，在不断吸收国外先进技术的基础上，根据不同</w:t>
      </w:r>
      <w:r>
        <w:rPr>
          <w:color w:val="231F20"/>
          <w:spacing w:val="-17"/>
        </w:rPr>
        <w:t>行业、不同企业的工艺过程，自行开发了多项国内首创的膜应用工艺及设备，为客</w:t>
      </w:r>
      <w:r>
        <w:rPr>
          <w:color w:val="231F20"/>
          <w:spacing w:val="-12"/>
        </w:rPr>
        <w:t>户提供解决问题的方案，也使公司在膜分离技术领域一直处于领先地位。</w:t>
      </w:r>
    </w:p>
    <w:p>
      <w:pPr>
        <w:pStyle w:val="3"/>
        <w:spacing w:before="2" w:line="290" w:lineRule="auto"/>
        <w:ind w:left="1152" w:right="1154" w:firstLine="340"/>
        <w:jc w:val="both"/>
      </w:pPr>
      <w:r>
        <w:rPr>
          <w:color w:val="231F20"/>
          <w:spacing w:val="-21"/>
        </w:rPr>
        <w:t>一是分离、除杂技术，以微滤、超滤、纳滤为核心，应用于医药、化工行业，解</w:t>
      </w:r>
      <w:r>
        <w:rPr>
          <w:color w:val="231F20"/>
          <w:spacing w:val="-10"/>
        </w:rPr>
        <w:t>决了许多传统工艺无法解决的分离除杂等问题，提高了产品的质量。</w:t>
      </w:r>
    </w:p>
    <w:p>
      <w:pPr>
        <w:pStyle w:val="3"/>
        <w:spacing w:before="2" w:line="290" w:lineRule="auto"/>
        <w:ind w:left="1152" w:right="1154" w:firstLine="340"/>
        <w:jc w:val="both"/>
      </w:pPr>
      <w:r>
        <w:rPr>
          <w:color w:val="231F20"/>
          <w:spacing w:val="-18"/>
        </w:rPr>
        <w:t>二是浓缩技术，以纳滤、反渗透为核心，广泛应用于制药、染料化工、食品等</w:t>
      </w:r>
      <w:r>
        <w:rPr>
          <w:color w:val="231F20"/>
          <w:spacing w:val="-12"/>
        </w:rPr>
        <w:t>行业，使生产过程中的脱盐除杂与浓缩能够同时进行。</w:t>
      </w:r>
    </w:p>
    <w:p>
      <w:pPr>
        <w:pStyle w:val="3"/>
        <w:spacing w:before="2" w:line="290" w:lineRule="auto"/>
        <w:ind w:left="1152" w:right="1154" w:firstLine="340"/>
        <w:jc w:val="both"/>
      </w:pPr>
      <w:r>
        <w:rPr>
          <w:color w:val="231F20"/>
          <w:spacing w:val="-17"/>
        </w:rPr>
        <w:t>三是水处理技术，以微滤、超滤、纳滤、反渗透为核心，解决了高浓度工业废</w:t>
      </w:r>
      <w:r>
        <w:rPr>
          <w:color w:val="231F20"/>
          <w:spacing w:val="-14"/>
        </w:rPr>
        <w:t>水、生活污水的达标排放及资源化利用技术难题，已应用于生活污水、印染废水、</w:t>
      </w:r>
      <w:r>
        <w:rPr>
          <w:color w:val="231F20"/>
          <w:spacing w:val="-7"/>
        </w:rPr>
        <w:t>洗浴废水等的处理及回用项目。</w:t>
      </w:r>
    </w:p>
    <w:p>
      <w:pPr>
        <w:pStyle w:val="3"/>
        <w:rPr>
          <w:sz w:val="20"/>
        </w:rPr>
      </w:pPr>
    </w:p>
    <w:p>
      <w:pPr>
        <w:pStyle w:val="3"/>
        <w:rPr>
          <w:sz w:val="20"/>
        </w:rPr>
      </w:pPr>
    </w:p>
    <w:p>
      <w:pPr>
        <w:pStyle w:val="3"/>
        <w:rPr>
          <w:sz w:val="20"/>
        </w:rPr>
      </w:pPr>
    </w:p>
    <w:p>
      <w:pPr>
        <w:pStyle w:val="3"/>
        <w:spacing w:before="5"/>
        <w:rPr>
          <w:sz w:val="19"/>
        </w:rPr>
      </w:pPr>
    </w:p>
    <w:p>
      <w:pPr>
        <w:pStyle w:val="2"/>
        <w:spacing w:before="69"/>
        <w:ind w:left="1492" w:right="998"/>
        <w:jc w:val="right"/>
      </w:pPr>
      <w:r>
        <w:rPr>
          <w:color w:val="231F20"/>
        </w:rPr>
        <w:t>101</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08" name="组合 40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05" name="直线 40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06" name="图片 40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07" name="文本框 40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0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">
                <o:lock v:ext="edit" aspectratio="f"/>
                <v:line id="直线 407" o:spid="_x0000_s1026" o:spt="20" style="position:absolute;left:8;top:478;height:0;width:6236;" filled="f" stroked="t" coordsize="21600,21600" o:gfxdata="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KnKu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408" o:spid="_x0000_s1026" o:spt="75" alt="" type="#_x0000_t75" style="position:absolute;left:0;top:0;height:476;width:1228;" filled="f" o:preferrelative="t" stroked="f" coordsize="21600,21600" o:gfxdata="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g+1W/&#10;AAAA3A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409" o:spid="_x0000_s1026" o:spt="202" type="#_x0000_t202" style="position:absolute;left:0;top:0;height:484;width:6245;" filled="f" stroked="f" coordsize="21600,21600" o:gfxdata="UEsDBAoAAAAAAIdO4kAAAAAAAAAAAAAAAAAEAAAAZHJzL1BLAwQUAAAACACHTuJARQdtkr8AAADc&#10;AAAADwAAAGRycy9kb3ducmV2LnhtbEWPT2sCMRTE7wW/Q3hCbzWxF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HbZ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北京丽都水处理工程有限公司</w:t>
      </w:r>
    </w:p>
    <w:p>
      <w:pPr>
        <w:spacing w:before="4" w:line="309" w:lineRule="auto"/>
        <w:ind w:left="1152" w:right="4092" w:firstLine="0"/>
        <w:jc w:val="left"/>
        <w:rPr>
          <w:sz w:val="17"/>
        </w:rPr>
      </w:pPr>
      <w:r>
        <w:rPr>
          <w:color w:val="231F20"/>
          <w:spacing w:val="-9"/>
          <w:sz w:val="17"/>
        </w:rPr>
        <w:t>地址：北京市朝阳区将台路</w:t>
      </w:r>
      <w:r>
        <w:rPr>
          <w:color w:val="231F20"/>
          <w:sz w:val="17"/>
        </w:rPr>
        <w:t>2</w:t>
      </w:r>
      <w:r>
        <w:rPr>
          <w:color w:val="231F20"/>
          <w:spacing w:val="-4"/>
          <w:sz w:val="17"/>
        </w:rPr>
        <w:t>号爱都大厦</w:t>
      </w:r>
      <w:r>
        <w:rPr>
          <w:color w:val="231F20"/>
          <w:spacing w:val="-5"/>
          <w:sz w:val="17"/>
        </w:rPr>
        <w:t>118</w:t>
      </w:r>
      <w:r>
        <w:rPr>
          <w:color w:val="231F20"/>
          <w:sz w:val="17"/>
        </w:rPr>
        <w:t>室</w:t>
      </w:r>
      <w:r>
        <w:rPr>
          <w:color w:val="231F20"/>
          <w:spacing w:val="-8"/>
          <w:sz w:val="17"/>
        </w:rPr>
        <w:t>邮编：</w:t>
      </w:r>
      <w:r>
        <w:rPr>
          <w:color w:val="231F20"/>
          <w:spacing w:val="-10"/>
          <w:sz w:val="17"/>
        </w:rPr>
        <w:t>100016</w:t>
      </w:r>
    </w:p>
    <w:p>
      <w:pPr>
        <w:spacing w:before="0" w:line="314" w:lineRule="auto"/>
        <w:ind w:left="1152" w:right="3474" w:firstLine="0"/>
        <w:jc w:val="left"/>
        <w:rPr>
          <w:sz w:val="17"/>
        </w:rPr>
      </w:pPr>
      <w:r>
        <w:rPr>
          <w:color w:val="231F20"/>
          <w:spacing w:val="-12"/>
          <w:sz w:val="17"/>
        </w:rPr>
        <w:t>电 话 ：</w:t>
      </w:r>
      <w:r>
        <w:rPr>
          <w:color w:val="231F20"/>
          <w:spacing w:val="-5"/>
          <w:sz w:val="17"/>
        </w:rPr>
        <w:t xml:space="preserve">010-84561871 </w:t>
      </w:r>
      <w:r>
        <w:rPr>
          <w:color w:val="231F20"/>
          <w:sz w:val="17"/>
        </w:rPr>
        <w:t xml:space="preserve">87443778 </w:t>
      </w:r>
      <w:r>
        <w:rPr>
          <w:color w:val="231F20"/>
          <w:spacing w:val="2"/>
          <w:sz w:val="17"/>
        </w:rPr>
        <w:t xml:space="preserve">64380882 </w:t>
      </w:r>
      <w:r>
        <w:rPr>
          <w:color w:val="231F20"/>
          <w:sz w:val="17"/>
        </w:rPr>
        <w:t xml:space="preserve">64355056 </w:t>
      </w:r>
      <w:r>
        <w:rPr>
          <w:color w:val="231F20"/>
          <w:spacing w:val="-9"/>
          <w:sz w:val="17"/>
        </w:rPr>
        <w:t>传真：</w:t>
      </w:r>
      <w:r>
        <w:rPr>
          <w:color w:val="231F20"/>
          <w:spacing w:val="-5"/>
          <w:sz w:val="17"/>
        </w:rPr>
        <w:t>010-64362121</w:t>
      </w:r>
    </w:p>
    <w:p>
      <w:pPr>
        <w:pStyle w:val="3"/>
        <w:spacing w:before="9"/>
        <w:rPr>
          <w:sz w:val="20"/>
        </w:rPr>
      </w:pPr>
    </w:p>
    <w:p>
      <w:pPr>
        <w:pStyle w:val="3"/>
        <w:spacing w:line="290" w:lineRule="auto"/>
        <w:ind w:left="1152" w:right="1149" w:firstLine="340"/>
        <w:jc w:val="both"/>
      </w:pPr>
      <w:r>
        <w:rPr>
          <w:color w:val="231F20"/>
          <w:spacing w:val="-1"/>
        </w:rPr>
        <w:t>北京丽都水处理工程有限公司是香港益茂集团在中国内地设立的全资专业</w:t>
      </w:r>
      <w:r>
        <w:rPr>
          <w:color w:val="231F20"/>
          <w:spacing w:val="-17"/>
        </w:rPr>
        <w:t>化水处理公司。长久以来，全面致力于开发和引进最先进的水处理技术，主要服务</w:t>
      </w:r>
      <w:r>
        <w:rPr>
          <w:color w:val="231F20"/>
          <w:spacing w:val="-15"/>
        </w:rPr>
        <w:t>于宾馆、饭店、公寓、高档办公楼宇及豪华别墅区的各种水质处理。对生活用水除</w:t>
      </w:r>
      <w:r>
        <w:rPr>
          <w:color w:val="231F20"/>
          <w:spacing w:val="-11"/>
          <w:w w:val="95"/>
        </w:rPr>
        <w:t>锈防垢杀菌消毒、锅炉冷凝水防腐、空调循环冷却水</w:t>
      </w:r>
      <w:r>
        <w:rPr>
          <w:color w:val="231F20"/>
          <w:spacing w:val="-3"/>
          <w:w w:val="85"/>
        </w:rPr>
        <w:t>/</w:t>
      </w:r>
      <w:r>
        <w:rPr>
          <w:color w:val="231F20"/>
          <w:spacing w:val="-7"/>
          <w:w w:val="95"/>
        </w:rPr>
        <w:t xml:space="preserve">采暖水的运行控制；及洗衣  </w:t>
      </w:r>
      <w:r>
        <w:rPr>
          <w:color w:val="231F20"/>
          <w:spacing w:val="-17"/>
        </w:rPr>
        <w:t>房、厨房、游泳池用水的维护保养，具有丰富的经验，其技术手段亦有独到之处。</w:t>
      </w:r>
      <w:r>
        <w:rPr>
          <w:color w:val="231F20"/>
          <w:spacing w:val="-9"/>
        </w:rPr>
        <w:t>本公司融科技，生产，服务于一体并依托国际著名专业公司及国内一流科研院所</w:t>
      </w:r>
      <w:r>
        <w:rPr>
          <w:color w:val="231F20"/>
          <w:spacing w:val="-12"/>
        </w:rPr>
        <w:t>的技术支持，拥有一支经验丰富的技术队伍，以上乘的产品质量，热情的技术指</w:t>
      </w:r>
      <w:r>
        <w:rPr>
          <w:color w:val="231F20"/>
          <w:spacing w:val="-16"/>
        </w:rPr>
        <w:t>导，全方位的为客户服务。</w:t>
      </w:r>
    </w:p>
    <w:p>
      <w:pPr>
        <w:pStyle w:val="3"/>
        <w:spacing w:before="1"/>
        <w:rPr>
          <w:sz w:val="22"/>
        </w:rPr>
      </w:pPr>
    </w:p>
    <w:p>
      <w:pPr>
        <w:pStyle w:val="2"/>
        <w:spacing w:before="1"/>
      </w:pPr>
      <w:r>
        <w:rPr>
          <w:color w:val="231F20"/>
        </w:rPr>
        <w:t>上海蓝景膜技术工程有限公司</w:t>
      </w:r>
    </w:p>
    <w:p>
      <w:pPr>
        <w:spacing w:before="4" w:line="309" w:lineRule="auto"/>
        <w:ind w:left="1152" w:right="3572" w:firstLine="0"/>
        <w:jc w:val="left"/>
        <w:rPr>
          <w:sz w:val="17"/>
        </w:rPr>
      </w:pPr>
      <w:r>
        <w:rPr>
          <w:color w:val="231F20"/>
          <w:spacing w:val="-9"/>
          <w:sz w:val="17"/>
        </w:rPr>
        <w:t>工厂地址：上海金山嘴工业区卫青路</w:t>
      </w:r>
      <w:r>
        <w:rPr>
          <w:color w:val="231F20"/>
          <w:spacing w:val="3"/>
          <w:sz w:val="17"/>
        </w:rPr>
        <w:t>2000</w:t>
      </w:r>
      <w:r>
        <w:rPr>
          <w:color w:val="231F20"/>
          <w:spacing w:val="-12"/>
          <w:sz w:val="17"/>
        </w:rPr>
        <w:t>号</w:t>
      </w:r>
      <w:r>
        <w:rPr>
          <w:color w:val="231F20"/>
          <w:sz w:val="17"/>
        </w:rPr>
        <w:t>10</w:t>
      </w:r>
      <w:r>
        <w:rPr>
          <w:color w:val="231F20"/>
          <w:spacing w:val="-7"/>
          <w:sz w:val="17"/>
        </w:rPr>
        <w:t>号厂房</w:t>
      </w:r>
      <w:r>
        <w:rPr>
          <w:color w:val="231F20"/>
          <w:spacing w:val="-9"/>
          <w:sz w:val="17"/>
        </w:rPr>
        <w:t>邮编：201508</w:t>
      </w:r>
    </w:p>
    <w:p>
      <w:pPr>
        <w:spacing w:before="0" w:line="309" w:lineRule="auto"/>
        <w:ind w:left="1152" w:right="3164" w:firstLine="0"/>
        <w:jc w:val="left"/>
        <w:rPr>
          <w:sz w:val="17"/>
        </w:rPr>
      </w:pPr>
      <w:r>
        <w:rPr>
          <w:color w:val="231F20"/>
          <w:spacing w:val="-8"/>
          <w:sz w:val="17"/>
        </w:rPr>
        <w:t>办公地址：上海市浦东新区浦东大道</w:t>
      </w:r>
      <w:r>
        <w:rPr>
          <w:color w:val="231F20"/>
          <w:sz w:val="17"/>
        </w:rPr>
        <w:t>1089</w:t>
      </w:r>
      <w:r>
        <w:rPr>
          <w:color w:val="231F20"/>
          <w:spacing w:val="-7"/>
          <w:sz w:val="17"/>
        </w:rPr>
        <w:t>号五牛城</w:t>
      </w:r>
      <w:r>
        <w:rPr>
          <w:color w:val="231F20"/>
          <w:spacing w:val="-6"/>
          <w:sz w:val="17"/>
        </w:rPr>
        <w:t>B</w:t>
      </w:r>
      <w:r>
        <w:rPr>
          <w:color w:val="231F20"/>
          <w:sz w:val="17"/>
        </w:rPr>
        <w:t xml:space="preserve">座18C </w:t>
      </w:r>
      <w:r>
        <w:rPr>
          <w:color w:val="231F20"/>
          <w:spacing w:val="-7"/>
          <w:w w:val="105"/>
          <w:sz w:val="17"/>
        </w:rPr>
        <w:t>邮编：</w:t>
      </w:r>
      <w:r>
        <w:rPr>
          <w:color w:val="231F20"/>
          <w:spacing w:val="-9"/>
          <w:w w:val="105"/>
          <w:sz w:val="17"/>
        </w:rPr>
        <w:t>200135</w:t>
      </w:r>
    </w:p>
    <w:p>
      <w:pPr>
        <w:spacing w:before="0" w:line="309" w:lineRule="auto"/>
        <w:ind w:left="1152" w:right="5081" w:firstLine="0"/>
        <w:jc w:val="left"/>
        <w:rPr>
          <w:sz w:val="17"/>
        </w:rPr>
      </w:pPr>
      <w:r>
        <w:rPr>
          <w:color w:val="231F20"/>
          <w:sz w:val="17"/>
        </w:rPr>
        <w:t>电话：021-51303096 68544609 传真：021-51303097</w:t>
      </w:r>
    </w:p>
    <w:p>
      <w:pPr>
        <w:spacing w:before="0" w:line="216" w:lineRule="exact"/>
        <w:ind w:left="1152" w:right="0" w:firstLine="0"/>
        <w:jc w:val="left"/>
        <w:rPr>
          <w:sz w:val="17"/>
        </w:rPr>
      </w:pPr>
      <w:r>
        <w:rPr>
          <w:color w:val="231F20"/>
          <w:spacing w:val="3"/>
          <w:w w:val="117"/>
          <w:sz w:val="17"/>
        </w:rPr>
        <w:t>E</w:t>
      </w:r>
      <w:r>
        <w:rPr>
          <w:color w:val="231F20"/>
          <w:spacing w:val="1"/>
          <w:w w:val="117"/>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61"/>
          <w:sz w:val="17"/>
        </w:rPr>
        <w:t>：</w:t>
      </w:r>
      <w:r>
        <w:rPr>
          <w:color w:val="231F20"/>
          <w:spacing w:val="-51"/>
          <w:sz w:val="17"/>
        </w:rPr>
        <w:t>：</w:t>
      </w:r>
      <w:r>
        <w:fldChar w:fldCharType="begin"/>
      </w:r>
      <w:r>
        <w:instrText xml:space="preserve"> HYPERLINK "mailto:sales@china-membrane.com" \h </w:instrText>
      </w:r>
      <w:r>
        <w:fldChar w:fldCharType="separate"/>
      </w:r>
      <w:r>
        <w:rPr>
          <w:color w:val="231F20"/>
          <w:w w:val="82"/>
          <w:sz w:val="17"/>
        </w:rPr>
        <w:t>s</w:t>
      </w:r>
      <w:r>
        <w:rPr>
          <w:color w:val="231F20"/>
          <w:spacing w:val="4"/>
          <w:w w:val="82"/>
          <w:sz w:val="17"/>
        </w:rPr>
        <w:t>a</w:t>
      </w:r>
      <w:r>
        <w:rPr>
          <w:color w:val="231F20"/>
          <w:w w:val="71"/>
          <w:sz w:val="17"/>
        </w:rPr>
        <w:t>l</w:t>
      </w:r>
      <w:r>
        <w:rPr>
          <w:color w:val="231F20"/>
          <w:spacing w:val="1"/>
          <w:w w:val="71"/>
          <w:sz w:val="17"/>
        </w:rPr>
        <w:t>e</w:t>
      </w:r>
      <w:r>
        <w:rPr>
          <w:color w:val="231F20"/>
          <w:spacing w:val="-7"/>
          <w:w w:val="77"/>
          <w:sz w:val="17"/>
        </w:rPr>
        <w:t>s</w:t>
      </w:r>
      <w:r>
        <w:rPr>
          <w:color w:val="231F20"/>
          <w:spacing w:val="-6"/>
          <w:w w:val="183"/>
          <w:sz w:val="17"/>
        </w:rPr>
        <w:t>@</w:t>
      </w:r>
      <w:r>
        <w:rPr>
          <w:color w:val="231F20"/>
          <w:w w:val="94"/>
          <w:sz w:val="17"/>
        </w:rPr>
        <w:t>c</w:t>
      </w:r>
      <w:r>
        <w:rPr>
          <w:color w:val="231F20"/>
          <w:spacing w:val="4"/>
          <w:w w:val="94"/>
          <w:sz w:val="17"/>
        </w:rPr>
        <w:t>h</w:t>
      </w:r>
      <w:r>
        <w:rPr>
          <w:color w:val="231F20"/>
          <w:spacing w:val="3"/>
          <w:w w:val="55"/>
          <w:sz w:val="17"/>
        </w:rPr>
        <w:t>i</w:t>
      </w:r>
      <w:r>
        <w:rPr>
          <w:color w:val="231F20"/>
          <w:spacing w:val="1"/>
          <w:sz w:val="17"/>
        </w:rPr>
        <w:t>n</w:t>
      </w:r>
      <w:r>
        <w:rPr>
          <w:color w:val="231F20"/>
          <w:spacing w:val="2"/>
          <w:w w:val="88"/>
          <w:sz w:val="17"/>
        </w:rPr>
        <w:t>a</w:t>
      </w:r>
      <w:r>
        <w:rPr>
          <w:color w:val="231F20"/>
          <w:spacing w:val="1"/>
          <w:w w:val="112"/>
          <w:sz w:val="17"/>
        </w:rPr>
        <w:t>-</w:t>
      </w:r>
      <w:r>
        <w:rPr>
          <w:color w:val="231F20"/>
          <w:spacing w:val="1"/>
          <w:w w:val="155"/>
          <w:sz w:val="17"/>
        </w:rPr>
        <w:t>m</w:t>
      </w:r>
      <w:r>
        <w:rPr>
          <w:color w:val="231F20"/>
          <w:w w:val="88"/>
          <w:sz w:val="17"/>
        </w:rPr>
        <w:t>e</w:t>
      </w:r>
      <w:r>
        <w:rPr>
          <w:color w:val="231F20"/>
          <w:w w:val="127"/>
          <w:sz w:val="17"/>
        </w:rPr>
        <w:t>m</w:t>
      </w:r>
      <w:r>
        <w:rPr>
          <w:color w:val="231F20"/>
          <w:spacing w:val="1"/>
          <w:w w:val="127"/>
          <w:sz w:val="17"/>
        </w:rPr>
        <w:t>b</w:t>
      </w:r>
      <w:r>
        <w:rPr>
          <w:color w:val="231F20"/>
          <w:spacing w:val="2"/>
          <w:w w:val="66"/>
          <w:sz w:val="17"/>
        </w:rPr>
        <w:t>r</w:t>
      </w:r>
      <w:r>
        <w:rPr>
          <w:color w:val="231F20"/>
          <w:spacing w:val="4"/>
          <w:w w:val="88"/>
          <w:sz w:val="17"/>
        </w:rPr>
        <w:t>a</w:t>
      </w:r>
      <w:r>
        <w:rPr>
          <w:color w:val="231F20"/>
          <w:spacing w:val="1"/>
          <w:sz w:val="17"/>
        </w:rPr>
        <w:t>n</w:t>
      </w:r>
      <w:r>
        <w:rPr>
          <w:color w:val="231F20"/>
          <w:spacing w:val="-1"/>
          <w:w w:val="88"/>
          <w:sz w:val="17"/>
        </w:rPr>
        <w:t>e</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tabs>
          <w:tab w:val="left" w:pos="3749"/>
        </w:tabs>
        <w:spacing w:before="63"/>
        <w:ind w:left="1152" w:right="0" w:firstLine="0"/>
        <w:jc w:val="left"/>
        <w:rPr>
          <w:sz w:val="17"/>
        </w:rPr>
      </w:pPr>
      <w:r>
        <w:rPr>
          <w:color w:val="231F20"/>
          <w:spacing w:val="-2"/>
          <w:sz w:val="17"/>
        </w:rPr>
        <w:t>网</w:t>
      </w:r>
      <w:r>
        <w:rPr>
          <w:color w:val="231F20"/>
          <w:spacing w:val="-10"/>
          <w:sz w:val="17"/>
        </w:rPr>
        <w:t>址</w:t>
      </w:r>
      <w:r>
        <w:rPr>
          <w:color w:val="231F20"/>
          <w:spacing w:val="-56"/>
          <w:sz w:val="17"/>
        </w:rPr>
        <w:t>：</w:t>
      </w:r>
      <w:r>
        <w:fldChar w:fldCharType="begin"/>
      </w:r>
      <w:r>
        <w:instrText xml:space="preserve"> HYPERLINK "http://www.china-membrane.com/"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4"/>
          <w:sz w:val="17"/>
        </w:rPr>
        <w:t>h</w:t>
      </w:r>
      <w:r>
        <w:rPr>
          <w:color w:val="231F20"/>
          <w:spacing w:val="3"/>
          <w:w w:val="55"/>
          <w:sz w:val="17"/>
        </w:rPr>
        <w:t>i</w:t>
      </w:r>
      <w:r>
        <w:rPr>
          <w:color w:val="231F20"/>
          <w:spacing w:val="1"/>
          <w:sz w:val="17"/>
        </w:rPr>
        <w:t>n</w:t>
      </w:r>
      <w:r>
        <w:rPr>
          <w:color w:val="231F20"/>
          <w:spacing w:val="2"/>
          <w:w w:val="88"/>
          <w:sz w:val="17"/>
        </w:rPr>
        <w:t>a</w:t>
      </w:r>
      <w:r>
        <w:rPr>
          <w:color w:val="231F20"/>
          <w:spacing w:val="1"/>
          <w:w w:val="112"/>
          <w:sz w:val="17"/>
        </w:rPr>
        <w:t>-</w:t>
      </w:r>
      <w:r>
        <w:rPr>
          <w:color w:val="231F20"/>
          <w:spacing w:val="1"/>
          <w:w w:val="155"/>
          <w:sz w:val="17"/>
        </w:rPr>
        <w:t>m</w:t>
      </w:r>
      <w:r>
        <w:rPr>
          <w:color w:val="231F20"/>
          <w:w w:val="88"/>
          <w:sz w:val="17"/>
        </w:rPr>
        <w:t>e</w:t>
      </w:r>
      <w:r>
        <w:rPr>
          <w:color w:val="231F20"/>
          <w:w w:val="155"/>
          <w:sz w:val="17"/>
        </w:rPr>
        <w:t>m</w:t>
      </w:r>
      <w:r>
        <w:rPr>
          <w:color w:val="231F20"/>
          <w:spacing w:val="1"/>
          <w:sz w:val="17"/>
        </w:rPr>
        <w:t>b</w:t>
      </w:r>
      <w:r>
        <w:rPr>
          <w:color w:val="231F20"/>
          <w:spacing w:val="2"/>
          <w:w w:val="66"/>
          <w:sz w:val="17"/>
        </w:rPr>
        <w:t>r</w:t>
      </w:r>
      <w:r>
        <w:rPr>
          <w:color w:val="231F20"/>
          <w:spacing w:val="4"/>
          <w:w w:val="88"/>
          <w:sz w:val="17"/>
        </w:rPr>
        <w:t>a</w:t>
      </w:r>
      <w:r>
        <w:rPr>
          <w:color w:val="231F20"/>
          <w:spacing w:val="1"/>
          <w:sz w:val="17"/>
        </w:rPr>
        <w:t>n</w:t>
      </w:r>
      <w:r>
        <w:rPr>
          <w:color w:val="231F20"/>
          <w:spacing w:val="-1"/>
          <w:w w:val="69"/>
          <w:sz w:val="17"/>
        </w:rPr>
        <w:t>e</w:t>
      </w:r>
      <w:r>
        <w:rPr>
          <w:color w:val="231F20"/>
          <w:spacing w:val="-2"/>
          <w:w w:val="69"/>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z w:val="17"/>
        </w:rPr>
        <w:tab/>
      </w:r>
      <w:r>
        <w:fldChar w:fldCharType="begin"/>
      </w:r>
      <w:r>
        <w:instrText xml:space="preserve"> HYPERLINK "http://www.ufmembrane.com/" \h </w:instrText>
      </w:r>
      <w:r>
        <w:fldChar w:fldCharType="separate"/>
      </w:r>
      <w:r>
        <w:rPr>
          <w:color w:val="231F20"/>
          <w:spacing w:val="3"/>
          <w:w w:val="143"/>
          <w:sz w:val="17"/>
        </w:rPr>
        <w:t>ww</w:t>
      </w:r>
      <w:r>
        <w:rPr>
          <w:color w:val="231F20"/>
          <w:spacing w:val="-11"/>
          <w:w w:val="143"/>
          <w:sz w:val="17"/>
        </w:rPr>
        <w:t>w</w:t>
      </w:r>
      <w:r>
        <w:rPr>
          <w:color w:val="231F20"/>
          <w:spacing w:val="-3"/>
          <w:w w:val="50"/>
          <w:sz w:val="17"/>
        </w:rPr>
        <w:t>.</w:t>
      </w:r>
      <w:r>
        <w:rPr>
          <w:color w:val="231F20"/>
          <w:spacing w:val="3"/>
          <w:sz w:val="17"/>
        </w:rPr>
        <w:t>u</w:t>
      </w:r>
      <w:r>
        <w:rPr>
          <w:color w:val="231F20"/>
          <w:spacing w:val="3"/>
          <w:w w:val="66"/>
          <w:sz w:val="17"/>
        </w:rPr>
        <w:t>f</w:t>
      </w:r>
      <w:r>
        <w:rPr>
          <w:color w:val="231F20"/>
          <w:spacing w:val="1"/>
          <w:w w:val="155"/>
          <w:sz w:val="17"/>
        </w:rPr>
        <w:t>m</w:t>
      </w:r>
      <w:r>
        <w:rPr>
          <w:color w:val="231F20"/>
          <w:w w:val="88"/>
          <w:sz w:val="17"/>
        </w:rPr>
        <w:t>e</w:t>
      </w:r>
      <w:r>
        <w:rPr>
          <w:color w:val="231F20"/>
          <w:w w:val="155"/>
          <w:sz w:val="17"/>
        </w:rPr>
        <w:t>m</w:t>
      </w:r>
      <w:r>
        <w:rPr>
          <w:color w:val="231F20"/>
          <w:spacing w:val="1"/>
          <w:sz w:val="17"/>
        </w:rPr>
        <w:t>b</w:t>
      </w:r>
      <w:r>
        <w:rPr>
          <w:color w:val="231F20"/>
          <w:spacing w:val="2"/>
          <w:w w:val="66"/>
          <w:sz w:val="17"/>
        </w:rPr>
        <w:t>r</w:t>
      </w:r>
      <w:r>
        <w:rPr>
          <w:color w:val="231F20"/>
          <w:spacing w:val="4"/>
          <w:w w:val="88"/>
          <w:sz w:val="17"/>
        </w:rPr>
        <w:t>a</w:t>
      </w:r>
      <w:r>
        <w:rPr>
          <w:color w:val="231F20"/>
          <w:spacing w:val="1"/>
          <w:sz w:val="17"/>
        </w:rPr>
        <w:t>n</w:t>
      </w:r>
      <w:r>
        <w:rPr>
          <w:color w:val="231F20"/>
          <w:spacing w:val="-1"/>
          <w:w w:val="69"/>
          <w:sz w:val="17"/>
        </w:rPr>
        <w:t>e</w:t>
      </w:r>
      <w:r>
        <w:rPr>
          <w:color w:val="231F20"/>
          <w:spacing w:val="-2"/>
          <w:w w:val="69"/>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4" w:firstLine="340"/>
        <w:jc w:val="both"/>
      </w:pPr>
      <w:r>
        <w:rPr>
          <w:color w:val="231F20"/>
          <w:spacing w:val="-8"/>
        </w:rPr>
        <w:t>上海蓝景膜技术工程有限公司是一家专业从事分离膜生产和工程应用的高科</w:t>
      </w:r>
      <w:r>
        <w:rPr>
          <w:color w:val="231F20"/>
          <w:spacing w:val="-18"/>
        </w:rPr>
        <w:t>技企业。公司可生产自主研发的专利产品－永久亲水性、可干态保存、具超强抗污染能力的聚砜超滤膜；耐高温、耐强酸碱、耐有机溶剂的特种超滤膜；应用于制药</w:t>
      </w:r>
      <w:r>
        <w:rPr>
          <w:color w:val="231F20"/>
          <w:spacing w:val="-17"/>
        </w:rPr>
        <w:t>行业、果汁浓缩行业、电泳漆生产行业的特种分离膜。专业生产的中空纤维超滤膜</w:t>
      </w:r>
      <w:r>
        <w:rPr>
          <w:color w:val="231F20"/>
          <w:spacing w:val="-10"/>
        </w:rPr>
        <w:t>组件可提供</w:t>
      </w:r>
      <w:r>
        <w:rPr>
          <w:color w:val="231F20"/>
          <w:spacing w:val="-16"/>
        </w:rPr>
        <w:t>（4～10</w:t>
      </w:r>
      <w:r>
        <w:rPr>
          <w:color w:val="231F20"/>
          <w:spacing w:val="-19"/>
        </w:rPr>
        <w:t>英寸</w:t>
      </w:r>
      <w:r>
        <w:rPr>
          <w:color w:val="231F20"/>
          <w:spacing w:val="-37"/>
        </w:rPr>
        <w:t>）</w:t>
      </w:r>
      <w:r>
        <w:rPr>
          <w:color w:val="231F20"/>
          <w:spacing w:val="-12"/>
        </w:rPr>
        <w:t>的规格。同时公司也是平板膜的专业生产企业，自产的平</w:t>
      </w:r>
      <w:r>
        <w:rPr>
          <w:color w:val="231F20"/>
          <w:spacing w:val="-3"/>
        </w:rPr>
        <w:t>板超滤膜广泛应用于制药行业的药液澄清过滤处理及大型污水处理中的</w:t>
      </w:r>
      <w:r>
        <w:rPr>
          <w:color w:val="231F20"/>
          <w:spacing w:val="5"/>
          <w:w w:val="125"/>
        </w:rPr>
        <w:t>MBR</w:t>
      </w:r>
      <w:r>
        <w:rPr>
          <w:color w:val="231F20"/>
        </w:rPr>
        <w:t>工</w:t>
      </w:r>
      <w:r>
        <w:rPr>
          <w:color w:val="231F20"/>
          <w:spacing w:val="-15"/>
        </w:rPr>
        <w:t>程中。公司产业化生产的平板渗透汽化膜，成功地将浓度为</w:t>
      </w:r>
      <w:r>
        <w:rPr>
          <w:color w:val="231F20"/>
          <w:spacing w:val="-8"/>
        </w:rPr>
        <w:t>95</w:t>
      </w:r>
      <w:r>
        <w:rPr>
          <w:color w:val="231F20"/>
          <w:spacing w:val="-11"/>
        </w:rPr>
        <w:t>％的乙醇，在低于传</w:t>
      </w:r>
      <w:r>
        <w:rPr>
          <w:color w:val="231F20"/>
          <w:spacing w:val="-11"/>
          <w:w w:val="95"/>
        </w:rPr>
        <w:t>统精馏能耗的前提下，提纯至浓度为</w:t>
      </w:r>
      <w:r>
        <w:rPr>
          <w:color w:val="231F20"/>
          <w:spacing w:val="-6"/>
          <w:w w:val="95"/>
        </w:rPr>
        <w:t>99.5</w:t>
      </w:r>
      <w:r>
        <w:rPr>
          <w:color w:val="231F20"/>
          <w:spacing w:val="-12"/>
          <w:w w:val="95"/>
        </w:rPr>
        <w:t xml:space="preserve">％以上，为燃料乙醇的生产提供了一种崭  </w:t>
      </w:r>
      <w:r>
        <w:rPr>
          <w:color w:val="231F20"/>
          <w:spacing w:val="-10"/>
        </w:rPr>
        <w:t>新的环保、节能的绿色生产技术。</w:t>
      </w:r>
    </w:p>
    <w:p>
      <w:pPr>
        <w:pStyle w:val="3"/>
        <w:spacing w:before="6"/>
        <w:rPr>
          <w:sz w:val="14"/>
        </w:rPr>
      </w:pPr>
    </w:p>
    <w:p>
      <w:pPr>
        <w:pStyle w:val="2"/>
        <w:spacing w:before="70"/>
      </w:pPr>
      <w:r>
        <w:rPr>
          <w:color w:val="231F20"/>
        </w:rPr>
        <w:t>102</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12" name="组合 41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09" name="直线 41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10" name="图片 41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11" name="文本框 41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1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5RmVe1gAAAAQBAAAPAAAAAAAAAAEAIAAAACIAAABkcnMvZG93&#10;bnJldi54bWxQSwECFAAUAAAACACHTuJAhGvZLV4DAACH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411" o:spid="_x0000_s1026" o:spt="20" style="position:absolute;left:0;top:478;height:0;width:6236;" filled="f" stroked="t" coordsize="21600,21600" o:gfxdata="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5au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12" o:spid="_x0000_s1026" o:spt="75" alt="" type="#_x0000_t75" style="position:absolute;left:34;top:0;height:476;width:1228;" filled="f" o:preferrelative="t" stroked="f" coordsize="21600,21600" o:gfxdata="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FBn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413" o:spid="_x0000_s1026" o:spt="202" type="#_x0000_t202" style="position:absolute;left:0;top:0;height:484;width:6237;" filled="f" stroked="f" coordsize="21600,21600" o:gfxdata="UEsDBAoAAAAAAIdO4kAAAAAAAAAAAAAAAAAEAAAAZHJzL1BLAwQUAAAACACHTuJAIHvGoL4AAADc&#10;AAAADwAAAGRycy9kb3ducmV2LnhtbEWPQWsCMRSE7wX/Q3hCbzXZU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vG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温州瑞超泵阀有限公司</w:t>
      </w:r>
    </w:p>
    <w:p>
      <w:pPr>
        <w:spacing w:before="4" w:line="309" w:lineRule="auto"/>
        <w:ind w:left="1152" w:right="4415" w:firstLine="0"/>
        <w:jc w:val="left"/>
        <w:rPr>
          <w:sz w:val="17"/>
        </w:rPr>
      </w:pPr>
      <w:r>
        <w:rPr>
          <w:color w:val="231F20"/>
          <w:sz w:val="17"/>
        </w:rPr>
        <w:t>地址：浙江 温州市温州瓯北和二工业区邮编：325105</w:t>
      </w:r>
    </w:p>
    <w:p>
      <w:pPr>
        <w:spacing w:before="0" w:line="309" w:lineRule="auto"/>
        <w:ind w:left="1152" w:right="5204" w:firstLine="0"/>
        <w:jc w:val="left"/>
        <w:rPr>
          <w:sz w:val="17"/>
        </w:rPr>
      </w:pPr>
      <w:r>
        <w:rPr>
          <w:color w:val="231F20"/>
          <w:w w:val="95"/>
          <w:sz w:val="17"/>
        </w:rPr>
        <w:t xml:space="preserve">电话：057766991626/66991627 </w:t>
      </w:r>
      <w:r>
        <w:rPr>
          <w:color w:val="231F20"/>
          <w:sz w:val="17"/>
        </w:rPr>
        <w:t>传真：057766991628</w:t>
      </w:r>
    </w:p>
    <w:p>
      <w:pPr>
        <w:spacing w:before="1"/>
        <w:ind w:left="1152" w:right="0" w:firstLine="0"/>
        <w:jc w:val="left"/>
        <w:rPr>
          <w:sz w:val="17"/>
        </w:rPr>
      </w:pPr>
      <w:r>
        <w:rPr>
          <w:color w:val="231F20"/>
          <w:spacing w:val="-20"/>
          <w:sz w:val="17"/>
        </w:rPr>
        <w:t>网址：</w:t>
      </w:r>
      <w:r>
        <w:rPr>
          <w:color w:val="231F20"/>
          <w:spacing w:val="6"/>
          <w:w w:val="83"/>
          <w:sz w:val="17"/>
        </w:rPr>
        <w:t>r</w:t>
      </w:r>
      <w:r>
        <w:rPr>
          <w:color w:val="231F20"/>
          <w:spacing w:val="3"/>
          <w:w w:val="83"/>
          <w:sz w:val="17"/>
        </w:rPr>
        <w:t>u</w:t>
      </w:r>
      <w:r>
        <w:rPr>
          <w:color w:val="231F20"/>
          <w:spacing w:val="-1"/>
          <w:w w:val="55"/>
          <w:sz w:val="17"/>
        </w:rPr>
        <w:t>i</w:t>
      </w:r>
      <w:r>
        <w:rPr>
          <w:color w:val="231F20"/>
          <w:spacing w:val="-1"/>
          <w:w w:val="88"/>
          <w:sz w:val="17"/>
        </w:rPr>
        <w:t>c</w:t>
      </w:r>
      <w:r>
        <w:rPr>
          <w:color w:val="231F20"/>
          <w:spacing w:val="1"/>
          <w:sz w:val="17"/>
        </w:rPr>
        <w:t>h</w:t>
      </w:r>
      <w:r>
        <w:rPr>
          <w:color w:val="231F20"/>
          <w:spacing w:val="1"/>
          <w:w w:val="88"/>
          <w:sz w:val="17"/>
        </w:rPr>
        <w:t>a</w:t>
      </w:r>
      <w:r>
        <w:rPr>
          <w:color w:val="231F20"/>
          <w:sz w:val="17"/>
        </w:rPr>
        <w:t>o</w:t>
      </w:r>
      <w:r>
        <w:rPr>
          <w:color w:val="231F20"/>
          <w:spacing w:val="2"/>
          <w:sz w:val="17"/>
        </w:rPr>
        <w:t>b</w:t>
      </w:r>
      <w:r>
        <w:rPr>
          <w:color w:val="231F20"/>
          <w:spacing w:val="1"/>
          <w:w w:val="88"/>
          <w:sz w:val="17"/>
        </w:rPr>
        <w:t>e</w:t>
      </w:r>
      <w:r>
        <w:rPr>
          <w:color w:val="231F20"/>
          <w:spacing w:val="-1"/>
          <w:sz w:val="17"/>
        </w:rPr>
        <w:t>n</w:t>
      </w:r>
      <w:r>
        <w:rPr>
          <w:color w:val="231F20"/>
          <w:spacing w:val="2"/>
          <w:sz w:val="17"/>
        </w:rPr>
        <w:t>g</w:t>
      </w:r>
      <w:r>
        <w:rPr>
          <w:color w:val="231F20"/>
          <w:spacing w:val="-1"/>
          <w:w w:val="66"/>
          <w:sz w:val="17"/>
        </w:rPr>
        <w:t>f</w:t>
      </w:r>
      <w:r>
        <w:rPr>
          <w:color w:val="231F20"/>
          <w:spacing w:val="2"/>
          <w:w w:val="88"/>
          <w:sz w:val="17"/>
        </w:rPr>
        <w:t>a</w:t>
      </w:r>
      <w:r>
        <w:rPr>
          <w:color w:val="231F20"/>
          <w:w w:val="50"/>
          <w:sz w:val="17"/>
        </w:rPr>
        <w:t>.</w:t>
      </w:r>
      <w:r>
        <w:rPr>
          <w:color w:val="231F20"/>
          <w:spacing w:val="1"/>
          <w:w w:val="155"/>
          <w:sz w:val="17"/>
        </w:rPr>
        <w:t>m</w:t>
      </w:r>
      <w:r>
        <w:rPr>
          <w:color w:val="231F20"/>
          <w:spacing w:val="2"/>
          <w:w w:val="88"/>
          <w:sz w:val="17"/>
        </w:rPr>
        <w:t>a</w:t>
      </w:r>
      <w:r>
        <w:rPr>
          <w:color w:val="231F20"/>
          <w:spacing w:val="-1"/>
          <w:w w:val="88"/>
          <w:sz w:val="17"/>
        </w:rPr>
        <w:t>c</w:t>
      </w:r>
      <w:r>
        <w:rPr>
          <w:color w:val="231F20"/>
          <w:spacing w:val="4"/>
          <w:sz w:val="17"/>
        </w:rPr>
        <w:t>h</w:t>
      </w:r>
      <w:r>
        <w:rPr>
          <w:color w:val="231F20"/>
          <w:spacing w:val="3"/>
          <w:w w:val="55"/>
          <w:sz w:val="17"/>
        </w:rPr>
        <w:t>i</w:t>
      </w:r>
      <w:r>
        <w:rPr>
          <w:color w:val="231F20"/>
          <w:spacing w:val="1"/>
          <w:sz w:val="17"/>
        </w:rPr>
        <w:t>n</w:t>
      </w:r>
      <w:r>
        <w:rPr>
          <w:color w:val="231F20"/>
          <w:spacing w:val="1"/>
          <w:w w:val="88"/>
          <w:sz w:val="17"/>
        </w:rPr>
        <w:t>e</w:t>
      </w:r>
      <w:r>
        <w:rPr>
          <w:color w:val="231F20"/>
          <w:spacing w:val="5"/>
          <w:w w:val="66"/>
          <w:sz w:val="17"/>
        </w:rPr>
        <w:t>r</w:t>
      </w:r>
      <w:r>
        <w:rPr>
          <w:color w:val="231F20"/>
          <w:spacing w:val="2"/>
          <w:sz w:val="17"/>
        </w:rPr>
        <w:t>y</w:t>
      </w:r>
      <w:r>
        <w:rPr>
          <w:color w:val="231F20"/>
          <w:spacing w:val="3"/>
          <w:w w:val="55"/>
          <w:sz w:val="17"/>
        </w:rPr>
        <w:t>i</w:t>
      </w:r>
      <w:r>
        <w:rPr>
          <w:color w:val="231F20"/>
          <w:spacing w:val="4"/>
          <w:sz w:val="17"/>
        </w:rPr>
        <w:t>n</w:t>
      </w:r>
      <w:r>
        <w:rPr>
          <w:color w:val="231F20"/>
          <w:spacing w:val="-3"/>
          <w:w w:val="66"/>
          <w:sz w:val="17"/>
        </w:rPr>
        <w:t>f</w:t>
      </w:r>
      <w:r>
        <w:rPr>
          <w:color w:val="231F20"/>
          <w:spacing w:val="-3"/>
          <w:sz w:val="17"/>
        </w:rPr>
        <w:t>o</w:t>
      </w:r>
      <w:r>
        <w:rPr>
          <w:color w:val="231F20"/>
          <w:spacing w:val="-1"/>
          <w:w w:val="50"/>
          <w:sz w:val="17"/>
        </w:rPr>
        <w:t>.</w:t>
      </w:r>
      <w:r>
        <w:rPr>
          <w:color w:val="231F20"/>
          <w:spacing w:val="1"/>
          <w:sz w:val="17"/>
        </w:rPr>
        <w:t>n</w:t>
      </w:r>
      <w:r>
        <w:rPr>
          <w:color w:val="231F20"/>
          <w:spacing w:val="1"/>
          <w:w w:val="88"/>
          <w:sz w:val="17"/>
        </w:rPr>
        <w:t>e</w:t>
      </w:r>
      <w:r>
        <w:rPr>
          <w:color w:val="231F20"/>
          <w:spacing w:val="6"/>
          <w:w w:val="55"/>
          <w:sz w:val="17"/>
        </w:rPr>
        <w:t>t/</w:t>
      </w:r>
    </w:p>
    <w:p>
      <w:pPr>
        <w:pStyle w:val="3"/>
        <w:spacing w:before="2"/>
        <w:rPr>
          <w:sz w:val="26"/>
        </w:rPr>
      </w:pPr>
    </w:p>
    <w:p>
      <w:pPr>
        <w:pStyle w:val="3"/>
        <w:spacing w:line="290" w:lineRule="auto"/>
        <w:ind w:left="1152" w:right="1154" w:firstLine="340"/>
        <w:jc w:val="both"/>
      </w:pPr>
      <w:r>
        <w:rPr>
          <w:color w:val="231F20"/>
          <w:spacing w:val="-8"/>
        </w:rPr>
        <w:t>温州瑞超泵阀有限公司是一家机械及行业设备的企业，是经国家相关部门批</w:t>
      </w:r>
      <w:r>
        <w:rPr>
          <w:color w:val="231F20"/>
          <w:spacing w:val="-11"/>
        </w:rPr>
        <w:t>准注册的企业公司。位于中国浙江温州市浙江省温州市瓯北堡二工业区。本公司</w:t>
      </w:r>
      <w:r>
        <w:rPr>
          <w:color w:val="231F20"/>
          <w:spacing w:val="-26"/>
        </w:rPr>
        <w:t>生产系列闸阀，截止阀，球阀，止回阀，蝶阀，安全阀，调节阀，减压阀，疏水阀，电</w:t>
      </w:r>
      <w:r>
        <w:rPr>
          <w:color w:val="231F20"/>
          <w:spacing w:val="-21"/>
        </w:rPr>
        <w:t>站阀等产品，定做各种非标阀门。标准材质，可用于电厂、化工厂等行业，蜡模精密铸造，不锈铁阀杆、不锈钢垫片、石墨填料，双重试压，先气压后水压，保质期</w:t>
      </w:r>
      <w:r>
        <w:rPr>
          <w:color w:val="231F20"/>
          <w:spacing w:val="-3"/>
        </w:rPr>
        <w:t>12</w:t>
      </w:r>
      <w:r>
        <w:rPr>
          <w:color w:val="231F20"/>
        </w:rPr>
        <w:t>个</w:t>
      </w:r>
      <w:r>
        <w:rPr>
          <w:color w:val="231F20"/>
          <w:spacing w:val="-10"/>
        </w:rPr>
        <w:t>月内。</w:t>
      </w:r>
    </w:p>
    <w:p>
      <w:pPr>
        <w:pStyle w:val="3"/>
        <w:spacing w:before="6" w:line="290" w:lineRule="auto"/>
        <w:ind w:left="1152" w:right="1154" w:firstLine="340"/>
        <w:jc w:val="both"/>
      </w:pPr>
      <w:r>
        <w:rPr>
          <w:color w:val="231F20"/>
          <w:spacing w:val="-15"/>
        </w:rPr>
        <w:t>温州瑞超泵阀有限公司本着“客户第一，诚信至上”的原则，与多家企业建立了长期的合作关系。热诚欢迎各界朋友前来参观、考察、洽谈业务。</w:t>
      </w:r>
    </w:p>
    <w:p>
      <w:pPr>
        <w:pStyle w:val="3"/>
        <w:spacing w:before="8"/>
        <w:rPr>
          <w:sz w:val="21"/>
        </w:rPr>
      </w:pPr>
    </w:p>
    <w:p>
      <w:pPr>
        <w:pStyle w:val="2"/>
      </w:pPr>
      <w:r>
        <w:rPr>
          <w:color w:val="231F20"/>
        </w:rPr>
        <w:t>山东恒沣膜科技有限公司</w:t>
      </w:r>
    </w:p>
    <w:p>
      <w:pPr>
        <w:spacing w:before="4" w:line="309" w:lineRule="auto"/>
        <w:ind w:left="1152" w:right="4181" w:firstLine="0"/>
        <w:jc w:val="left"/>
        <w:rPr>
          <w:sz w:val="17"/>
        </w:rPr>
      </w:pPr>
      <w:r>
        <w:rPr>
          <w:color w:val="231F20"/>
          <w:spacing w:val="-14"/>
          <w:sz w:val="17"/>
        </w:rPr>
        <w:t>地址： 中国 山东 淄博市 周村区梅河工业园</w:t>
      </w:r>
      <w:r>
        <w:rPr>
          <w:color w:val="231F20"/>
          <w:spacing w:val="-17"/>
          <w:sz w:val="17"/>
        </w:rPr>
        <w:t xml:space="preserve">电话： </w:t>
      </w:r>
      <w:r>
        <w:rPr>
          <w:color w:val="231F20"/>
          <w:sz w:val="17"/>
        </w:rPr>
        <w:t>86</w:t>
      </w:r>
      <w:r>
        <w:rPr>
          <w:color w:val="231F20"/>
          <w:spacing w:val="-43"/>
          <w:sz w:val="17"/>
        </w:rPr>
        <w:t xml:space="preserve"> </w:t>
      </w:r>
      <w:r>
        <w:rPr>
          <w:color w:val="231F20"/>
          <w:sz w:val="17"/>
        </w:rPr>
        <w:t>0533</w:t>
      </w:r>
      <w:r>
        <w:rPr>
          <w:color w:val="231F20"/>
          <w:spacing w:val="-43"/>
          <w:sz w:val="17"/>
        </w:rPr>
        <w:t xml:space="preserve"> </w:t>
      </w:r>
      <w:r>
        <w:rPr>
          <w:color w:val="231F20"/>
          <w:spacing w:val="-3"/>
          <w:sz w:val="17"/>
        </w:rPr>
        <w:t>6531155</w:t>
      </w:r>
    </w:p>
    <w:p>
      <w:pPr>
        <w:spacing w:before="0" w:line="216" w:lineRule="exact"/>
        <w:ind w:left="1152" w:right="0" w:firstLine="0"/>
        <w:jc w:val="left"/>
        <w:rPr>
          <w:sz w:val="17"/>
        </w:rPr>
      </w:pPr>
      <w:r>
        <w:rPr>
          <w:color w:val="231F20"/>
          <w:spacing w:val="-17"/>
          <w:sz w:val="17"/>
        </w:rPr>
        <w:t xml:space="preserve">传真： </w:t>
      </w:r>
      <w:r>
        <w:rPr>
          <w:color w:val="231F20"/>
          <w:sz w:val="17"/>
        </w:rPr>
        <w:t>86</w:t>
      </w:r>
      <w:r>
        <w:rPr>
          <w:color w:val="231F20"/>
          <w:spacing w:val="-42"/>
          <w:sz w:val="17"/>
        </w:rPr>
        <w:t xml:space="preserve"> </w:t>
      </w:r>
      <w:r>
        <w:rPr>
          <w:color w:val="231F20"/>
          <w:sz w:val="17"/>
        </w:rPr>
        <w:t>0533</w:t>
      </w:r>
      <w:r>
        <w:rPr>
          <w:color w:val="231F20"/>
          <w:spacing w:val="-41"/>
          <w:sz w:val="17"/>
        </w:rPr>
        <w:t xml:space="preserve"> </w:t>
      </w:r>
      <w:r>
        <w:rPr>
          <w:color w:val="231F20"/>
          <w:spacing w:val="-3"/>
          <w:sz w:val="17"/>
        </w:rPr>
        <w:t>6531155</w:t>
      </w:r>
    </w:p>
    <w:p>
      <w:pPr>
        <w:spacing w:before="68"/>
        <w:ind w:left="1152" w:right="0" w:firstLine="0"/>
        <w:jc w:val="left"/>
        <w:rPr>
          <w:sz w:val="17"/>
        </w:rPr>
      </w:pPr>
      <w:r>
        <w:rPr>
          <w:color w:val="231F20"/>
          <w:spacing w:val="-14"/>
          <w:sz w:val="17"/>
        </w:rPr>
        <w:t xml:space="preserve">网址： </w:t>
      </w:r>
      <w:r>
        <w:fldChar w:fldCharType="begin"/>
      </w:r>
      <w:r>
        <w:instrText xml:space="preserve"> HYPERLINK "http://www.hengfengmem.cn.qiyeku.com/" \h </w:instrText>
      </w:r>
      <w:r>
        <w:fldChar w:fldCharType="separate"/>
      </w:r>
      <w:r>
        <w:rPr>
          <w:color w:val="231F20"/>
          <w:spacing w:val="3"/>
          <w:w w:val="143"/>
          <w:sz w:val="17"/>
        </w:rPr>
        <w:t>ww</w:t>
      </w:r>
      <w:r>
        <w:rPr>
          <w:color w:val="231F20"/>
          <w:spacing w:val="-11"/>
          <w:w w:val="143"/>
          <w:sz w:val="17"/>
        </w:rPr>
        <w:t>w</w:t>
      </w:r>
      <w:r>
        <w:rPr>
          <w:color w:val="231F20"/>
          <w:spacing w:val="1"/>
          <w:w w:val="84"/>
          <w:sz w:val="17"/>
        </w:rPr>
        <w:t>.he</w:t>
      </w:r>
      <w:r>
        <w:rPr>
          <w:color w:val="231F20"/>
          <w:spacing w:val="-1"/>
          <w:w w:val="84"/>
          <w:sz w:val="17"/>
        </w:rPr>
        <w:t>n</w:t>
      </w:r>
      <w:r>
        <w:rPr>
          <w:color w:val="231F20"/>
          <w:spacing w:val="2"/>
          <w:sz w:val="17"/>
        </w:rPr>
        <w:t>g</w:t>
      </w:r>
      <w:r>
        <w:rPr>
          <w:color w:val="231F20"/>
          <w:spacing w:val="-3"/>
          <w:w w:val="66"/>
          <w:sz w:val="17"/>
        </w:rPr>
        <w:t>f</w:t>
      </w:r>
      <w:r>
        <w:rPr>
          <w:color w:val="231F20"/>
          <w:spacing w:val="1"/>
          <w:w w:val="94"/>
          <w:sz w:val="17"/>
        </w:rPr>
        <w:t>e</w:t>
      </w:r>
      <w:r>
        <w:rPr>
          <w:color w:val="231F20"/>
          <w:spacing w:val="-1"/>
          <w:w w:val="94"/>
          <w:sz w:val="17"/>
        </w:rPr>
        <w:t>n</w:t>
      </w:r>
      <w:r>
        <w:rPr>
          <w:color w:val="231F20"/>
          <w:spacing w:val="2"/>
          <w:sz w:val="17"/>
        </w:rPr>
        <w:t>g</w:t>
      </w:r>
      <w:r>
        <w:rPr>
          <w:color w:val="231F20"/>
          <w:spacing w:val="1"/>
          <w:w w:val="155"/>
          <w:sz w:val="17"/>
        </w:rPr>
        <w:t>m</w:t>
      </w:r>
      <w:r>
        <w:rPr>
          <w:color w:val="231F20"/>
          <w:spacing w:val="1"/>
          <w:w w:val="97"/>
          <w:sz w:val="17"/>
        </w:rPr>
        <w:t>em</w:t>
      </w:r>
      <w:r>
        <w:rPr>
          <w:color w:val="231F20"/>
          <w:spacing w:val="-2"/>
          <w:w w:val="97"/>
          <w:sz w:val="17"/>
        </w:rPr>
        <w:t>.</w:t>
      </w:r>
      <w:r>
        <w:rPr>
          <w:color w:val="231F20"/>
          <w:spacing w:val="1"/>
          <w:w w:val="88"/>
          <w:sz w:val="17"/>
        </w:rPr>
        <w:t>c</w:t>
      </w:r>
      <w:r>
        <w:rPr>
          <w:color w:val="231F20"/>
          <w:sz w:val="17"/>
        </w:rPr>
        <w:t>n</w:t>
      </w:r>
      <w:r>
        <w:rPr>
          <w:color w:val="231F20"/>
          <w:spacing w:val="-1"/>
          <w:w w:val="50"/>
          <w:sz w:val="17"/>
        </w:rPr>
        <w:t>.</w:t>
      </w:r>
      <w:r>
        <w:rPr>
          <w:color w:val="231F20"/>
          <w:spacing w:val="-1"/>
          <w:sz w:val="17"/>
        </w:rPr>
        <w:t>q</w:t>
      </w:r>
      <w:r>
        <w:rPr>
          <w:color w:val="231F20"/>
          <w:spacing w:val="-3"/>
          <w:w w:val="55"/>
          <w:sz w:val="17"/>
        </w:rPr>
        <w:t>i</w:t>
      </w:r>
      <w:r>
        <w:rPr>
          <w:color w:val="231F20"/>
          <w:spacing w:val="-4"/>
          <w:sz w:val="17"/>
        </w:rPr>
        <w:t>y</w:t>
      </w:r>
      <w:r>
        <w:rPr>
          <w:color w:val="231F20"/>
          <w:w w:val="88"/>
          <w:sz w:val="17"/>
        </w:rPr>
        <w:t>e</w:t>
      </w:r>
      <w:r>
        <w:rPr>
          <w:color w:val="231F20"/>
          <w:spacing w:val="4"/>
          <w:sz w:val="17"/>
        </w:rPr>
        <w:t>k</w:t>
      </w:r>
      <w:r>
        <w:rPr>
          <w:color w:val="231F20"/>
          <w:sz w:val="17"/>
        </w:rPr>
        <w:t>u</w:t>
      </w:r>
      <w:r>
        <w:rPr>
          <w:color w:val="231F20"/>
          <w:spacing w:val="-2"/>
          <w:w w:val="50"/>
          <w:sz w:val="17"/>
        </w:rPr>
        <w:t>.</w:t>
      </w:r>
      <w:r>
        <w:rPr>
          <w:color w:val="231F20"/>
          <w:spacing w:val="1"/>
          <w:w w:val="88"/>
          <w:sz w:val="17"/>
        </w:rPr>
        <w:t>c</w:t>
      </w:r>
      <w:r>
        <w:rPr>
          <w:color w:val="231F20"/>
          <w:sz w:val="17"/>
        </w:rPr>
        <w:t>o</w:t>
      </w:r>
      <w:r>
        <w:rPr>
          <w:color w:val="231F20"/>
          <w:spacing w:val="6"/>
          <w:w w:val="155"/>
          <w:sz w:val="17"/>
        </w:rPr>
        <w:t>m</w:t>
      </w:r>
      <w:r>
        <w:rPr>
          <w:color w:val="231F20"/>
          <w:w w:val="55"/>
          <w:sz w:val="17"/>
        </w:rPr>
        <w:t>/</w:t>
      </w:r>
      <w:r>
        <w:rPr>
          <w:color w:val="231F20"/>
          <w:w w:val="55"/>
          <w:sz w:val="17"/>
        </w:rPr>
        <w:fldChar w:fldCharType="end"/>
      </w:r>
    </w:p>
    <w:p>
      <w:pPr>
        <w:pStyle w:val="3"/>
        <w:spacing w:before="2"/>
        <w:rPr>
          <w:sz w:val="26"/>
        </w:rPr>
      </w:pPr>
    </w:p>
    <w:p>
      <w:pPr>
        <w:pStyle w:val="3"/>
        <w:spacing w:line="290" w:lineRule="auto"/>
        <w:ind w:left="1152" w:right="1151" w:firstLine="340"/>
        <w:jc w:val="both"/>
      </w:pPr>
      <w:r>
        <w:rPr>
          <w:color w:val="231F20"/>
          <w:spacing w:val="-1"/>
        </w:rPr>
        <w:t>山东恒沣膜科技有限公司成立于</w:t>
      </w:r>
      <w:r>
        <w:rPr>
          <w:color w:val="231F20"/>
          <w:spacing w:val="5"/>
        </w:rPr>
        <w:t>2007</w:t>
      </w:r>
      <w:r>
        <w:rPr>
          <w:color w:val="231F20"/>
          <w:spacing w:val="8"/>
        </w:rPr>
        <w:t>年</w:t>
      </w:r>
      <w:r>
        <w:rPr>
          <w:color w:val="231F20"/>
          <w:spacing w:val="-12"/>
        </w:rPr>
        <w:t>6</w:t>
      </w:r>
      <w:r>
        <w:rPr>
          <w:color w:val="231F20"/>
          <w:spacing w:val="-6"/>
        </w:rPr>
        <w:t>月，是一家主要从事中空纤维反渗</w:t>
      </w:r>
      <w:r>
        <w:rPr>
          <w:color w:val="231F20"/>
          <w:spacing w:val="-18"/>
        </w:rPr>
        <w:t>透膜、纳滤膜、超滤膜及相关膜组件、膜设备、膜应用系统的研发、生产、销售的</w:t>
      </w:r>
      <w:r>
        <w:rPr>
          <w:color w:val="231F20"/>
          <w:spacing w:val="-10"/>
        </w:rPr>
        <w:t>股份制高科技企业。公司位于山东省淄博市周村区梅河工业园内，现有固定资产</w:t>
      </w:r>
    </w:p>
    <w:p>
      <w:pPr>
        <w:pStyle w:val="3"/>
        <w:spacing w:before="3"/>
        <w:ind w:left="1152"/>
      </w:pPr>
      <w:r>
        <w:rPr>
          <w:color w:val="231F20"/>
        </w:rPr>
        <w:t>7000</w:t>
      </w:r>
      <w:r>
        <w:rPr>
          <w:color w:val="231F20"/>
          <w:spacing w:val="-12"/>
        </w:rPr>
        <w:t>万元，职工</w:t>
      </w:r>
      <w:r>
        <w:rPr>
          <w:color w:val="231F20"/>
          <w:spacing w:val="-4"/>
        </w:rPr>
        <w:t>156</w:t>
      </w:r>
      <w:r>
        <w:rPr>
          <w:color w:val="231F20"/>
          <w:spacing w:val="-8"/>
        </w:rPr>
        <w:t>人，其中拥有高级职称的科技人员</w:t>
      </w:r>
      <w:r>
        <w:rPr>
          <w:color w:val="231F20"/>
          <w:spacing w:val="-4"/>
        </w:rPr>
        <w:t>28</w:t>
      </w:r>
      <w:r>
        <w:rPr>
          <w:color w:val="231F20"/>
          <w:spacing w:val="-8"/>
        </w:rPr>
        <w:t>人，科研技术力量雄厚。</w:t>
      </w:r>
    </w:p>
    <w:p>
      <w:pPr>
        <w:pStyle w:val="3"/>
        <w:spacing w:before="49" w:line="290" w:lineRule="auto"/>
        <w:ind w:left="1152" w:right="1154"/>
      </w:pPr>
      <w:r>
        <w:rPr>
          <w:color w:val="231F20"/>
        </w:rPr>
        <w:t>2010年</w:t>
      </w:r>
      <w:r>
        <w:rPr>
          <w:color w:val="231F20"/>
          <w:spacing w:val="-6"/>
        </w:rPr>
        <w:t>12</w:t>
      </w:r>
      <w:r>
        <w:rPr>
          <w:color w:val="231F20"/>
          <w:spacing w:val="-16"/>
        </w:rPr>
        <w:t>月，我公司被山东省科技厅、山东省财政厅等四部门联合认定为“山东省</w:t>
      </w:r>
      <w:r>
        <w:rPr>
          <w:color w:val="231F20"/>
          <w:spacing w:val="-15"/>
        </w:rPr>
        <w:t>高新技术企业”。企业已通过</w:t>
      </w:r>
      <w:r>
        <w:rPr>
          <w:color w:val="231F20"/>
          <w:spacing w:val="-6"/>
        </w:rPr>
        <w:t>ISO9001：2008</w:t>
      </w:r>
      <w:r>
        <w:rPr>
          <w:color w:val="231F20"/>
          <w:spacing w:val="-5"/>
        </w:rPr>
        <w:t>国际质量管理体系认证。</w:t>
      </w:r>
    </w:p>
    <w:p>
      <w:pPr>
        <w:pStyle w:val="3"/>
        <w:spacing w:before="2" w:line="290" w:lineRule="auto"/>
        <w:ind w:left="1152" w:right="1153" w:firstLine="340"/>
        <w:jc w:val="both"/>
      </w:pPr>
      <w:r>
        <w:rPr>
          <w:color w:val="231F20"/>
          <w:spacing w:val="-4"/>
        </w:rPr>
        <w:t>目前公司已建成国内首条拥有自主知识产权的中空纤维反渗透膜项目生产</w:t>
      </w:r>
      <w:r>
        <w:rPr>
          <w:color w:val="231F20"/>
          <w:spacing w:val="-14"/>
        </w:rPr>
        <w:t>线。中空纤维反渗透膜产业化项目，由公司与天津工业大学</w:t>
      </w:r>
      <w:r>
        <w:rPr>
          <w:color w:val="231F20"/>
          <w:spacing w:val="-24"/>
        </w:rPr>
        <w:t>（</w:t>
      </w:r>
      <w:r>
        <w:rPr>
          <w:color w:val="231F20"/>
          <w:spacing w:val="-6"/>
        </w:rPr>
        <w:t>高新技术实业公司</w:t>
      </w:r>
      <w:r>
        <w:rPr>
          <w:color w:val="231F20"/>
        </w:rPr>
        <w:t xml:space="preserve">） </w:t>
      </w:r>
      <w:r>
        <w:rPr>
          <w:color w:val="231F20"/>
          <w:spacing w:val="-19"/>
        </w:rPr>
        <w:t>深度合作，在国家“</w:t>
      </w:r>
      <w:r>
        <w:rPr>
          <w:color w:val="231F20"/>
          <w:spacing w:val="-11"/>
        </w:rPr>
        <w:t>863</w:t>
      </w:r>
      <w:r>
        <w:rPr>
          <w:color w:val="231F20"/>
          <w:spacing w:val="-16"/>
        </w:rPr>
        <w:t>”计划项目</w:t>
      </w:r>
      <w:r>
        <w:rPr>
          <w:color w:val="231F20"/>
          <w:spacing w:val="-7"/>
        </w:rPr>
        <w:t>（2002AA302619）</w:t>
      </w:r>
      <w:r>
        <w:rPr>
          <w:color w:val="231F20"/>
          <w:spacing w:val="-10"/>
        </w:rPr>
        <w:t>小试基础上，联合研发合作实</w:t>
      </w:r>
      <w:r>
        <w:rPr>
          <w:color w:val="231F20"/>
          <w:spacing w:val="-20"/>
          <w:w w:val="105"/>
        </w:rPr>
        <w:t>施，并且于</w:t>
      </w:r>
      <w:r>
        <w:rPr>
          <w:color w:val="231F20"/>
          <w:spacing w:val="2"/>
          <w:w w:val="105"/>
        </w:rPr>
        <w:t>2008</w:t>
      </w:r>
      <w:r>
        <w:rPr>
          <w:color w:val="231F20"/>
          <w:spacing w:val="-12"/>
          <w:w w:val="105"/>
        </w:rPr>
        <w:t>年依托公司成立了山东省流体分离膜工程技术研究中心。</w:t>
      </w:r>
    </w:p>
    <w:p>
      <w:pPr>
        <w:pStyle w:val="3"/>
        <w:spacing w:before="4" w:line="290" w:lineRule="auto"/>
        <w:ind w:left="1152" w:right="1150" w:firstLine="340"/>
        <w:jc w:val="both"/>
      </w:pPr>
      <w:r>
        <w:rPr>
          <w:color w:val="231F20"/>
          <w:spacing w:val="-10"/>
        </w:rPr>
        <w:t>项目产品主要用于各类流体分离，适用于工业废水深度处理回用、城市污水</w:t>
      </w:r>
      <w:r>
        <w:rPr>
          <w:color w:val="231F20"/>
          <w:spacing w:val="-7"/>
        </w:rPr>
        <w:t>处理、医疗及饮用水净化处理、海水除盐淡化、军事保障和航天科技等多种领</w:t>
      </w:r>
      <w:r>
        <w:rPr>
          <w:color w:val="231F20"/>
          <w:spacing w:val="-25"/>
        </w:rPr>
        <w:t>域。</w:t>
      </w:r>
      <w:r>
        <w:rPr>
          <w:color w:val="231F20"/>
          <w:spacing w:val="5"/>
        </w:rPr>
        <w:t>2009</w:t>
      </w:r>
      <w:r>
        <w:rPr>
          <w:color w:val="231F20"/>
        </w:rPr>
        <w:t>年</w:t>
      </w:r>
      <w:r>
        <w:rPr>
          <w:color w:val="231F20"/>
          <w:spacing w:val="-17"/>
        </w:rPr>
        <w:t>5</w:t>
      </w:r>
      <w:r>
        <w:rPr>
          <w:color w:val="231F20"/>
          <w:spacing w:val="-14"/>
        </w:rPr>
        <w:t>月，公司享有自主知识产权的“熔融纺丝法制备中空纤维反渗透膜生</w:t>
      </w:r>
    </w:p>
    <w:p>
      <w:pPr>
        <w:pStyle w:val="2"/>
        <w:spacing w:line="248" w:lineRule="exact"/>
        <w:ind w:left="1492" w:right="998"/>
        <w:jc w:val="right"/>
      </w:pPr>
      <w:r>
        <w:rPr>
          <w:color w:val="231F20"/>
        </w:rPr>
        <w:t>103</w:t>
      </w:r>
    </w:p>
    <w:p>
      <w:pPr>
        <w:spacing w:after="0" w:line="248"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16" name="组合 41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13" name="直线 41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14" name="图片 41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15" name="文本框 41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1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">
                <o:lock v:ext="edit" aspectratio="f"/>
                <v:line id="直线 415" o:spid="_x0000_s1026" o:spt="20" style="position:absolute;left:8;top:478;height:0;width:6236;" filled="f" stroked="t" coordsize="21600,21600" o:gfxdata="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9jeZ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16" o:spid="_x0000_s1026" o:spt="75" alt="" type="#_x0000_t75" style="position:absolute;left:0;top:0;height:476;width:1228;" filled="f" o:preferrelative="t" stroked="f" coordsize="21600,21600" o:gfxdata="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1Zk&#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17" o:spid="_x0000_s1026" o:spt="202" type="#_x0000_t202" style="position:absolute;left:0;top:0;height:484;width:6245;" filled="f" stroked="f" coordsize="21600,21600" o:gfxdata="UEsDBAoAAAAAAIdO4kAAAAAAAAAAAAAAAAAEAAAAZHJzL1BLAwQUAAAACACHTuJAX0DAo78AAADc&#10;AAAADwAAAGRycy9kb3ducmV2LnhtbEWPT2sCMRTE74V+h/AKvdVkSxW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AwK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产技术”已经通过省级科技鉴定，并荣获2010年度山东省淄博市星火科技奖和</w:t>
      </w:r>
    </w:p>
    <w:p>
      <w:pPr>
        <w:pStyle w:val="3"/>
        <w:spacing w:before="50"/>
        <w:ind w:left="1152"/>
      </w:pPr>
      <w:r>
        <w:rPr>
          <w:color w:val="231F20"/>
        </w:rPr>
        <w:t>2010年山东省淄博市科技进步奖。</w:t>
      </w:r>
    </w:p>
    <w:p>
      <w:pPr>
        <w:pStyle w:val="3"/>
        <w:spacing w:before="4"/>
        <w:rPr>
          <w:sz w:val="25"/>
        </w:rPr>
      </w:pPr>
    </w:p>
    <w:p>
      <w:pPr>
        <w:pStyle w:val="2"/>
      </w:pPr>
      <w:r>
        <w:rPr>
          <w:color w:val="231F20"/>
        </w:rPr>
        <w:t>淄博宇亚利管业有限公司</w:t>
      </w:r>
    </w:p>
    <w:p>
      <w:pPr>
        <w:spacing w:before="4" w:line="309" w:lineRule="auto"/>
        <w:ind w:left="1152" w:right="5476" w:firstLine="0"/>
        <w:jc w:val="left"/>
        <w:rPr>
          <w:sz w:val="17"/>
        </w:rPr>
      </w:pPr>
      <w:r>
        <w:rPr>
          <w:color w:val="231F20"/>
          <w:spacing w:val="-7"/>
          <w:sz w:val="17"/>
        </w:rPr>
        <w:t>销售电话：</w:t>
      </w:r>
      <w:r>
        <w:rPr>
          <w:color w:val="231F20"/>
          <w:spacing w:val="-3"/>
          <w:sz w:val="17"/>
        </w:rPr>
        <w:t>0532-88962809 传 真 ：0532-88962722</w:t>
      </w:r>
    </w:p>
    <w:p>
      <w:pPr>
        <w:spacing w:before="0" w:line="216" w:lineRule="exact"/>
        <w:ind w:left="1152" w:right="0" w:firstLine="0"/>
        <w:jc w:val="left"/>
        <w:rPr>
          <w:sz w:val="17"/>
        </w:rPr>
      </w:pPr>
      <w:r>
        <w:rPr>
          <w:color w:val="231F20"/>
          <w:spacing w:val="-14"/>
          <w:sz w:val="17"/>
        </w:rPr>
        <w:t>网  址：</w:t>
      </w:r>
      <w:r>
        <w:fldChar w:fldCharType="begin"/>
      </w:r>
      <w:r>
        <w:instrText xml:space="preserve"> HYPERLINK "http://www.yuyali.com/" \h </w:instrText>
      </w:r>
      <w:r>
        <w:fldChar w:fldCharType="separate"/>
      </w:r>
      <w:r>
        <w:rPr>
          <w:color w:val="231F20"/>
          <w:spacing w:val="3"/>
          <w:w w:val="143"/>
          <w:sz w:val="17"/>
        </w:rPr>
        <w:t>ww</w:t>
      </w:r>
      <w:r>
        <w:rPr>
          <w:color w:val="231F20"/>
          <w:spacing w:val="-11"/>
          <w:w w:val="143"/>
          <w:sz w:val="17"/>
        </w:rPr>
        <w:t>w</w:t>
      </w:r>
      <w:r>
        <w:rPr>
          <w:color w:val="231F20"/>
          <w:spacing w:val="-14"/>
          <w:w w:val="50"/>
          <w:sz w:val="17"/>
        </w:rPr>
        <w:t>.</w:t>
      </w:r>
      <w:r>
        <w:rPr>
          <w:color w:val="231F20"/>
          <w:spacing w:val="4"/>
          <w:sz w:val="17"/>
        </w:rPr>
        <w:t>y</w:t>
      </w:r>
      <w:r>
        <w:rPr>
          <w:color w:val="231F20"/>
          <w:spacing w:val="-1"/>
          <w:sz w:val="17"/>
        </w:rPr>
        <w:t>u</w:t>
      </w:r>
      <w:r>
        <w:rPr>
          <w:color w:val="231F20"/>
          <w:spacing w:val="-3"/>
          <w:sz w:val="17"/>
        </w:rPr>
        <w:t>y</w:t>
      </w:r>
      <w:r>
        <w:rPr>
          <w:color w:val="231F20"/>
          <w:spacing w:val="4"/>
          <w:w w:val="88"/>
          <w:sz w:val="17"/>
        </w:rPr>
        <w:t>a</w:t>
      </w:r>
      <w:r>
        <w:rPr>
          <w:color w:val="231F20"/>
          <w:spacing w:val="4"/>
          <w:w w:val="55"/>
          <w:sz w:val="17"/>
        </w:rPr>
        <w:t>l</w:t>
      </w:r>
      <w:r>
        <w:rPr>
          <w:color w:val="231F20"/>
          <w:spacing w:val="-1"/>
          <w:w w:val="55"/>
          <w:sz w:val="17"/>
        </w:rPr>
        <w:t>i</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62" w:line="309" w:lineRule="auto"/>
        <w:ind w:left="1152" w:right="5088" w:firstLine="0"/>
        <w:jc w:val="left"/>
        <w:rPr>
          <w:sz w:val="17"/>
        </w:rPr>
      </w:pPr>
      <w:r>
        <w:rPr>
          <w:color w:val="231F20"/>
          <w:spacing w:val="-16"/>
          <w:sz w:val="17"/>
        </w:rPr>
        <w:t>工 厂：淄博临淄齐鲁化学工业园</w:t>
      </w:r>
      <w:r>
        <w:rPr>
          <w:color w:val="231F20"/>
          <w:spacing w:val="-7"/>
          <w:sz w:val="17"/>
        </w:rPr>
        <w:t>工厂电话：</w:t>
      </w:r>
      <w:r>
        <w:rPr>
          <w:color w:val="231F20"/>
          <w:spacing w:val="-3"/>
          <w:sz w:val="17"/>
        </w:rPr>
        <w:t>0533-6292203</w:t>
      </w:r>
    </w:p>
    <w:p>
      <w:pPr>
        <w:spacing w:before="3"/>
        <w:ind w:left="1152" w:right="0" w:firstLine="0"/>
        <w:jc w:val="left"/>
        <w:rPr>
          <w:sz w:val="17"/>
        </w:rPr>
      </w:pPr>
      <w:r>
        <w:rPr>
          <w:color w:val="231F20"/>
          <w:sz w:val="17"/>
        </w:rPr>
        <w:t>传 真 ：0533-6292250</w:t>
      </w:r>
    </w:p>
    <w:p>
      <w:pPr>
        <w:pStyle w:val="3"/>
        <w:spacing w:before="3"/>
        <w:rPr>
          <w:sz w:val="26"/>
        </w:rPr>
      </w:pPr>
    </w:p>
    <w:p>
      <w:pPr>
        <w:pStyle w:val="3"/>
        <w:ind w:left="1492"/>
      </w:pPr>
      <w:r>
        <w:rPr>
          <w:color w:val="231F20"/>
          <w:spacing w:val="-13"/>
        </w:rPr>
        <w:t>淄博宇亚利管业有限公司由淄博欧宇经贸有限公司、山东隆基伟业经贸公司、</w:t>
      </w:r>
    </w:p>
    <w:p>
      <w:pPr>
        <w:pStyle w:val="3"/>
        <w:spacing w:before="49" w:line="290" w:lineRule="auto"/>
        <w:ind w:left="1152" w:right="1154"/>
        <w:jc w:val="both"/>
      </w:pPr>
      <w:r>
        <w:rPr>
          <w:color w:val="231F20"/>
          <w:spacing w:val="-30"/>
          <w:w w:val="95"/>
        </w:rPr>
        <w:t>（</w:t>
      </w:r>
      <w:r>
        <w:rPr>
          <w:color w:val="231F20"/>
          <w:spacing w:val="-8"/>
          <w:w w:val="95"/>
        </w:rPr>
        <w:t>香港</w:t>
      </w:r>
      <w:r>
        <w:rPr>
          <w:color w:val="231F20"/>
          <w:spacing w:val="-41"/>
          <w:w w:val="95"/>
        </w:rPr>
        <w:t>）</w:t>
      </w:r>
      <w:r>
        <w:rPr>
          <w:color w:val="231F20"/>
          <w:spacing w:val="-14"/>
          <w:w w:val="95"/>
        </w:rPr>
        <w:t>中亚化工（太平洋</w:t>
      </w:r>
      <w:r>
        <w:rPr>
          <w:color w:val="231F20"/>
          <w:spacing w:val="-33"/>
          <w:w w:val="95"/>
        </w:rPr>
        <w:t>）</w:t>
      </w:r>
      <w:r>
        <w:rPr>
          <w:color w:val="231F20"/>
          <w:spacing w:val="-3"/>
          <w:w w:val="95"/>
        </w:rPr>
        <w:t>有限公司共同投资建成</w:t>
      </w:r>
      <w:r>
        <w:rPr>
          <w:color w:val="231F20"/>
          <w:spacing w:val="-3"/>
          <w:w w:val="90"/>
        </w:rPr>
        <w:t>;</w:t>
      </w:r>
      <w:r>
        <w:rPr>
          <w:color w:val="231F20"/>
          <w:w w:val="95"/>
        </w:rPr>
        <w:t>注册资金3060</w:t>
      </w:r>
      <w:r>
        <w:rPr>
          <w:color w:val="231F20"/>
          <w:spacing w:val="-13"/>
          <w:w w:val="95"/>
        </w:rPr>
        <w:t xml:space="preserve">万元人民币，投  </w:t>
      </w:r>
      <w:r>
        <w:rPr>
          <w:color w:val="231F20"/>
          <w:spacing w:val="-2"/>
          <w:w w:val="95"/>
        </w:rPr>
        <w:t>资额</w:t>
      </w:r>
      <w:r>
        <w:rPr>
          <w:color w:val="231F20"/>
          <w:w w:val="95"/>
        </w:rPr>
        <w:t>3560</w:t>
      </w:r>
      <w:r>
        <w:rPr>
          <w:color w:val="231F20"/>
          <w:spacing w:val="-12"/>
          <w:w w:val="95"/>
        </w:rPr>
        <w:t>万元人民币，是一家从事新型塑料管道研发、生产的高新技术企业</w:t>
      </w:r>
      <w:r>
        <w:rPr>
          <w:color w:val="231F20"/>
          <w:w w:val="90"/>
        </w:rPr>
        <w:t>,</w:t>
      </w:r>
      <w:r>
        <w:rPr>
          <w:color w:val="231F20"/>
          <w:spacing w:val="-2"/>
          <w:w w:val="95"/>
        </w:rPr>
        <w:t xml:space="preserve">国家  </w:t>
      </w:r>
      <w:r>
        <w:rPr>
          <w:color w:val="231F20"/>
          <w:spacing w:val="-5"/>
          <w:w w:val="95"/>
        </w:rPr>
        <w:t xml:space="preserve">建设部新技术新材料重点推广单位,中国塑料加工工业协会塑料管道专业委员会  </w:t>
      </w:r>
      <w:r>
        <w:rPr>
          <w:color w:val="231F20"/>
          <w:spacing w:val="-14"/>
          <w:w w:val="95"/>
        </w:rPr>
        <w:t>会员单位，我公司汇集了本行业全国一流的管理和技术人员，公司现有员工</w:t>
      </w:r>
      <w:r>
        <w:rPr>
          <w:color w:val="231F20"/>
          <w:spacing w:val="-6"/>
          <w:w w:val="95"/>
        </w:rPr>
        <w:t>160</w:t>
      </w:r>
      <w:r>
        <w:rPr>
          <w:color w:val="231F20"/>
          <w:w w:val="95"/>
        </w:rPr>
        <w:t>人</w:t>
      </w:r>
      <w:r>
        <w:rPr>
          <w:color w:val="231F20"/>
          <w:w w:val="90"/>
        </w:rPr>
        <w:t xml:space="preserve">, </w:t>
      </w:r>
      <w:r>
        <w:rPr>
          <w:color w:val="231F20"/>
          <w:spacing w:val="-3"/>
        </w:rPr>
        <w:t>其</w:t>
      </w:r>
      <w:r>
        <w:rPr>
          <w:color w:val="231F20"/>
          <w:spacing w:val="-4"/>
        </w:rPr>
        <w:t>中大专以上学历占员工总数的</w:t>
      </w:r>
      <w:r>
        <w:rPr>
          <w:color w:val="231F20"/>
          <w:spacing w:val="7"/>
        </w:rPr>
        <w:t>8</w:t>
      </w:r>
      <w:r>
        <w:rPr>
          <w:color w:val="231F20"/>
          <w:spacing w:val="4"/>
        </w:rPr>
        <w:t>0</w:t>
      </w:r>
      <w:r>
        <w:rPr>
          <w:color w:val="231F20"/>
          <w:w w:val="166"/>
        </w:rPr>
        <w:t>%</w:t>
      </w:r>
      <w:r>
        <w:rPr>
          <w:color w:val="231F20"/>
          <w:spacing w:val="-4"/>
          <w:w w:val="50"/>
        </w:rPr>
        <w:t>,</w:t>
      </w:r>
      <w:r>
        <w:rPr>
          <w:color w:val="231F20"/>
          <w:spacing w:val="-5"/>
        </w:rPr>
        <w:t>公司占地</w:t>
      </w:r>
      <w:r>
        <w:rPr>
          <w:color w:val="231F20"/>
          <w:spacing w:val="7"/>
        </w:rPr>
        <w:t>8</w:t>
      </w:r>
      <w:r>
        <w:rPr>
          <w:color w:val="231F20"/>
        </w:rPr>
        <w:t>0</w:t>
      </w:r>
      <w:r>
        <w:rPr>
          <w:color w:val="231F20"/>
          <w:spacing w:val="-10"/>
        </w:rPr>
        <w:t>亩、厂房面积</w:t>
      </w:r>
      <w:r>
        <w:rPr>
          <w:color w:val="231F20"/>
          <w:spacing w:val="5"/>
        </w:rPr>
        <w:t>2</w:t>
      </w:r>
      <w:r>
        <w:rPr>
          <w:color w:val="231F20"/>
          <w:spacing w:val="8"/>
        </w:rPr>
        <w:t>0000</w:t>
      </w:r>
      <w:r>
        <w:rPr>
          <w:color w:val="231F20"/>
          <w:spacing w:val="-1"/>
        </w:rPr>
        <w:t>平方米</w:t>
      </w:r>
      <w:r>
        <w:rPr>
          <w:color w:val="231F20"/>
          <w:spacing w:val="-4"/>
          <w:w w:val="50"/>
        </w:rPr>
        <w:t>,</w:t>
      </w:r>
      <w:r>
        <w:rPr>
          <w:color w:val="231F20"/>
          <w:spacing w:val="-4"/>
        </w:rPr>
        <w:t>公司</w:t>
      </w:r>
      <w:r>
        <w:rPr>
          <w:color w:val="231F20"/>
          <w:spacing w:val="4"/>
          <w:w w:val="95"/>
        </w:rPr>
        <w:t>拥</w:t>
      </w:r>
      <w:r>
        <w:rPr>
          <w:color w:val="231F20"/>
          <w:spacing w:val="-1"/>
          <w:w w:val="95"/>
        </w:rPr>
        <w:t>有世界先进水平的管材生产线</w:t>
      </w:r>
      <w:r>
        <w:rPr>
          <w:color w:val="231F20"/>
          <w:w w:val="90"/>
        </w:rPr>
        <w:t>,</w:t>
      </w:r>
      <w:r>
        <w:rPr>
          <w:color w:val="231F20"/>
          <w:spacing w:val="-5"/>
          <w:w w:val="95"/>
        </w:rPr>
        <w:t>其中大口径中空壁缠绕管材生产线</w:t>
      </w:r>
      <w:r>
        <w:rPr>
          <w:color w:val="231F20"/>
          <w:spacing w:val="6"/>
          <w:w w:val="95"/>
        </w:rPr>
        <w:t>5</w:t>
      </w:r>
      <w:r>
        <w:rPr>
          <w:color w:val="231F20"/>
          <w:spacing w:val="-10"/>
          <w:w w:val="95"/>
        </w:rPr>
        <w:t xml:space="preserve">条，规格：  </w:t>
      </w:r>
      <w:r>
        <w:rPr>
          <w:color w:val="231F20"/>
          <w:w w:val="120"/>
        </w:rPr>
        <w:t>DN</w:t>
      </w:r>
      <w:r>
        <w:rPr>
          <w:color w:val="231F20"/>
          <w:spacing w:val="58"/>
          <w:w w:val="120"/>
        </w:rPr>
        <w:t xml:space="preserve"> </w:t>
      </w:r>
      <w:r>
        <w:rPr>
          <w:color w:val="231F20"/>
          <w:spacing w:val="4"/>
        </w:rPr>
        <w:t>200-2200mm</w:t>
      </w:r>
      <w:r>
        <w:rPr>
          <w:color w:val="231F20"/>
          <w:spacing w:val="-6"/>
        </w:rPr>
        <w:t>、连续缠绕玻璃钢管材生产线</w:t>
      </w:r>
      <w:r>
        <w:rPr>
          <w:color w:val="231F20"/>
        </w:rPr>
        <w:t>2</w:t>
      </w:r>
      <w:r>
        <w:rPr>
          <w:color w:val="231F20"/>
          <w:spacing w:val="-3"/>
        </w:rPr>
        <w:t>条</w:t>
      </w:r>
      <w:r>
        <w:rPr>
          <w:color w:val="231F20"/>
          <w:spacing w:val="3"/>
          <w:w w:val="90"/>
        </w:rPr>
        <w:t>,</w:t>
      </w:r>
      <w:r>
        <w:rPr>
          <w:color w:val="231F20"/>
          <w:spacing w:val="-1"/>
        </w:rPr>
        <w:t>规格</w:t>
      </w:r>
      <w:r>
        <w:rPr>
          <w:color w:val="231F20"/>
          <w:spacing w:val="-16"/>
          <w:w w:val="120"/>
        </w:rPr>
        <w:t>：DN</w:t>
      </w:r>
      <w:r>
        <w:rPr>
          <w:color w:val="231F20"/>
          <w:spacing w:val="58"/>
          <w:w w:val="120"/>
        </w:rPr>
        <w:t xml:space="preserve"> </w:t>
      </w:r>
      <w:r>
        <w:rPr>
          <w:color w:val="231F20"/>
          <w:spacing w:val="5"/>
        </w:rPr>
        <w:t>300-2000mm</w:t>
      </w:r>
      <w:r>
        <w:rPr>
          <w:color w:val="231F20"/>
          <w:spacing w:val="-11"/>
        </w:rPr>
        <w:t>、双壁波</w:t>
      </w:r>
      <w:r>
        <w:rPr>
          <w:color w:val="231F20"/>
        </w:rPr>
        <w:t>纹管材生产线2</w:t>
      </w:r>
      <w:r>
        <w:rPr>
          <w:color w:val="231F20"/>
          <w:spacing w:val="-18"/>
        </w:rPr>
        <w:t>条，规格</w:t>
      </w:r>
      <w:r>
        <w:rPr>
          <w:color w:val="231F20"/>
          <w:spacing w:val="-17"/>
          <w:w w:val="120"/>
        </w:rPr>
        <w:t>：DN</w:t>
      </w:r>
      <w:r>
        <w:rPr>
          <w:color w:val="231F20"/>
          <w:spacing w:val="39"/>
          <w:w w:val="120"/>
        </w:rPr>
        <w:t xml:space="preserve"> </w:t>
      </w:r>
      <w:r>
        <w:rPr>
          <w:color w:val="231F20"/>
          <w:spacing w:val="5"/>
        </w:rPr>
        <w:t>200-500mm</w:t>
      </w:r>
      <w:r>
        <w:rPr>
          <w:color w:val="231F20"/>
          <w:spacing w:val="-9"/>
        </w:rPr>
        <w:t>。公司主要研发和生产大口径中空</w:t>
      </w:r>
      <w:r>
        <w:rPr>
          <w:color w:val="231F20"/>
          <w:w w:val="95"/>
        </w:rPr>
        <w:t>壁(PE</w:t>
      </w:r>
      <w:r>
        <w:rPr>
          <w:color w:val="231F20"/>
          <w:spacing w:val="-3"/>
          <w:w w:val="95"/>
        </w:rPr>
        <w:t>)缠绕管材</w:t>
      </w:r>
      <w:r>
        <w:rPr>
          <w:color w:val="231F20"/>
          <w:w w:val="90"/>
        </w:rPr>
        <w:t>,</w:t>
      </w:r>
      <w:r>
        <w:rPr>
          <w:color w:val="231F20"/>
          <w:spacing w:val="-10"/>
          <w:w w:val="95"/>
        </w:rPr>
        <w:t>连续缠绕玻璃钢管材，双壁波纹管材等新型塑料管材及管件</w:t>
      </w:r>
      <w:r>
        <w:rPr>
          <w:color w:val="231F20"/>
          <w:w w:val="90"/>
        </w:rPr>
        <w:t>,</w:t>
      </w:r>
      <w:r>
        <w:rPr>
          <w:color w:val="231F20"/>
          <w:spacing w:val="-2"/>
          <w:w w:val="95"/>
        </w:rPr>
        <w:t xml:space="preserve">产品 </w:t>
      </w:r>
      <w:r>
        <w:rPr>
          <w:color w:val="231F20"/>
        </w:rPr>
        <w:t>全</w:t>
      </w:r>
      <w:r>
        <w:rPr>
          <w:color w:val="231F20"/>
          <w:spacing w:val="-15"/>
        </w:rPr>
        <w:t>部采用先进环保材料。其产品主要应用于市政雨污水管网、石油、生活卫生饮用水</w:t>
      </w:r>
      <w:r>
        <w:rPr>
          <w:color w:val="231F20"/>
          <w:spacing w:val="-10"/>
        </w:rPr>
        <w:t>、工业污水处理排放等系统的管道。完整的质量保证体系使公司通过</w:t>
      </w:r>
      <w:r>
        <w:rPr>
          <w:color w:val="231F20"/>
        </w:rPr>
        <w:t>ISO9001-</w:t>
      </w:r>
    </w:p>
    <w:p>
      <w:pPr>
        <w:pStyle w:val="3"/>
        <w:spacing w:before="11"/>
        <w:ind w:left="1152"/>
      </w:pPr>
      <w:r>
        <w:rPr>
          <w:color w:val="231F20"/>
        </w:rPr>
        <w:t>2008国际质量体系认证，国家“十二五”建设工程质量放心推广产品。</w:t>
      </w:r>
    </w:p>
    <w:p>
      <w:pPr>
        <w:pStyle w:val="3"/>
        <w:spacing w:before="49" w:line="290" w:lineRule="auto"/>
        <w:ind w:left="1152" w:right="1154" w:firstLine="340"/>
        <w:jc w:val="both"/>
      </w:pPr>
      <w:r>
        <w:rPr>
          <w:color w:val="231F20"/>
          <w:spacing w:val="-15"/>
        </w:rPr>
        <w:t>公司产品选料严谨，设计科学，技术先进，设备领先，产品经国家化学建筑材</w:t>
      </w:r>
      <w:r>
        <w:rPr>
          <w:color w:val="231F20"/>
          <w:spacing w:val="-12"/>
        </w:rPr>
        <w:t>料测试中心、国家玻璃钢制品质量监督检验中心等相关部门检测，各项指标均超</w:t>
      </w:r>
      <w:r>
        <w:rPr>
          <w:color w:val="231F20"/>
          <w:spacing w:val="-10"/>
        </w:rPr>
        <w:t>过国家标准，质量处于同行业领先地位。</w:t>
      </w:r>
    </w:p>
    <w:p>
      <w:pPr>
        <w:pStyle w:val="3"/>
        <w:spacing w:before="3" w:line="290" w:lineRule="auto"/>
        <w:ind w:left="1152" w:right="1154" w:firstLine="340"/>
        <w:jc w:val="both"/>
      </w:pPr>
      <w:r>
        <w:rPr>
          <w:color w:val="231F20"/>
          <w:spacing w:val="-8"/>
        </w:rPr>
        <w:t>我们为客户提供一流的技术、一流的产品和一流的服务，为您提供更加全面</w:t>
      </w:r>
      <w:r>
        <w:rPr>
          <w:color w:val="231F20"/>
          <w:spacing w:val="-3"/>
        </w:rPr>
        <w:t>和完善的施工方案。</w:t>
      </w:r>
    </w:p>
    <w:p>
      <w:pPr>
        <w:pStyle w:val="3"/>
        <w:spacing w:before="8"/>
        <w:rPr>
          <w:sz w:val="21"/>
        </w:rPr>
      </w:pPr>
    </w:p>
    <w:p>
      <w:pPr>
        <w:pStyle w:val="2"/>
      </w:pPr>
      <w:r>
        <w:rPr>
          <w:color w:val="231F20"/>
        </w:rPr>
        <w:t>杭州大立过滤设备有限公司</w:t>
      </w:r>
    </w:p>
    <w:p>
      <w:pPr>
        <w:spacing w:before="4"/>
        <w:ind w:left="1152" w:right="0" w:firstLine="0"/>
        <w:jc w:val="left"/>
        <w:rPr>
          <w:sz w:val="17"/>
        </w:rPr>
      </w:pPr>
      <w:r>
        <w:rPr>
          <w:color w:val="231F20"/>
          <w:sz w:val="17"/>
        </w:rPr>
        <w:t>工厂地址：</w:t>
      </w:r>
    </w:p>
    <w:p>
      <w:pPr>
        <w:spacing w:before="63" w:line="309" w:lineRule="auto"/>
        <w:ind w:left="1152" w:right="4058" w:firstLine="0"/>
        <w:jc w:val="left"/>
        <w:rPr>
          <w:sz w:val="17"/>
        </w:rPr>
      </w:pPr>
      <w:r>
        <w:rPr>
          <w:color w:val="231F20"/>
          <w:sz w:val="17"/>
        </w:rPr>
        <w:t>浙江省杭州富阳市新登工业园区金城北路7号邮编：311404</w:t>
      </w:r>
    </w:p>
    <w:p>
      <w:pPr>
        <w:spacing w:before="0" w:line="216" w:lineRule="exact"/>
        <w:ind w:left="1152" w:right="0" w:firstLine="0"/>
        <w:jc w:val="left"/>
        <w:rPr>
          <w:sz w:val="17"/>
        </w:rPr>
      </w:pPr>
      <w:r>
        <w:rPr>
          <w:color w:val="231F20"/>
          <w:sz w:val="17"/>
        </w:rPr>
        <w:t>电话：0571-63253538 63256386</w:t>
      </w:r>
    </w:p>
    <w:p>
      <w:pPr>
        <w:pStyle w:val="2"/>
        <w:spacing w:before="27"/>
      </w:pPr>
      <w:r>
        <w:rPr>
          <w:color w:val="231F20"/>
        </w:rPr>
        <w:t>104</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20" name="组合 41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17" name="直线 41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18" name="图片 42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19" name="文本框 42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1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uUZlXtYAAAAEAQAADwAAAAAAAAABACAAAAAiAAAA&#10;ZHJzL2Rvd25yZXYueG1sUEsBAhQAFAAAAAgAh07iQDutuwRlAwAAhw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419" o:spid="_x0000_s1026" o:spt="20" style="position:absolute;left:0;top:478;height:0;width:6236;" filled="f" stroked="t" coordsize="21600,21600" o:gfxdata="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0xm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20" o:spid="_x0000_s1026" o:spt="75" alt="" type="#_x0000_t75" style="position:absolute;left:34;top:0;height:476;width:1228;" filled="f" o:preferrelative="t" stroked="f" coordsize="21600,21600" o:gfxdata="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alxh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421" o:spid="_x0000_s1026" o:spt="202" type="#_x0000_t202" style="position:absolute;left:0;top:0;height:484;width:6237;" filled="f" stroked="f" coordsize="21600,21600" o:gfxdata="UEsDBAoAAAAAAIdO4kAAAAAAAAAAAAAAAAAEAAAAZHJzL1BLAwQUAAAACACHTuJA3g3Kpr8AAADc&#10;AAAADwAAAGRycy9kb3ducmV2LnhtbEWPT2sCMRTE7wW/Q3gFbzXZI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Nyq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20"/>
        <w:ind w:left="1152" w:right="0" w:firstLine="0"/>
        <w:jc w:val="left"/>
        <w:rPr>
          <w:sz w:val="17"/>
        </w:rPr>
      </w:pPr>
      <w:r>
        <w:rPr>
          <w:color w:val="231F20"/>
          <w:sz w:val="17"/>
        </w:rPr>
        <w:t>传真：0571-63256383</w:t>
      </w:r>
    </w:p>
    <w:p>
      <w:pPr>
        <w:spacing w:before="62" w:line="309" w:lineRule="auto"/>
        <w:ind w:left="1152" w:right="2634" w:firstLine="0"/>
        <w:jc w:val="left"/>
        <w:rPr>
          <w:sz w:val="17"/>
        </w:rPr>
      </w:pPr>
      <w:r>
        <w:rPr>
          <w:color w:val="231F20"/>
          <w:spacing w:val="-9"/>
          <w:sz w:val="17"/>
        </w:rPr>
        <w:t>办公室地址： 浙江省富阳市迎宾北路</w:t>
      </w:r>
      <w:r>
        <w:rPr>
          <w:color w:val="231F20"/>
          <w:sz w:val="17"/>
        </w:rPr>
        <w:t>58</w:t>
      </w:r>
      <w:r>
        <w:rPr>
          <w:color w:val="231F20"/>
          <w:spacing w:val="-6"/>
          <w:sz w:val="17"/>
        </w:rPr>
        <w:t>号东海石油大厦北楼</w:t>
      </w:r>
      <w:r>
        <w:rPr>
          <w:color w:val="231F20"/>
          <w:sz w:val="17"/>
        </w:rPr>
        <w:t>12楼</w:t>
      </w:r>
      <w:r>
        <w:rPr>
          <w:color w:val="231F20"/>
          <w:spacing w:val="-14"/>
          <w:sz w:val="17"/>
        </w:rPr>
        <w:t xml:space="preserve">邮编： </w:t>
      </w:r>
      <w:r>
        <w:rPr>
          <w:color w:val="231F20"/>
          <w:spacing w:val="-4"/>
          <w:sz w:val="17"/>
        </w:rPr>
        <w:t>311400</w:t>
      </w:r>
    </w:p>
    <w:p>
      <w:pPr>
        <w:spacing w:before="0" w:line="216" w:lineRule="exact"/>
        <w:ind w:left="1152" w:right="0" w:firstLine="0"/>
        <w:jc w:val="left"/>
        <w:rPr>
          <w:sz w:val="17"/>
        </w:rPr>
      </w:pPr>
      <w:r>
        <w:rPr>
          <w:color w:val="231F20"/>
          <w:sz w:val="17"/>
        </w:rPr>
        <w:t>电话： 0571- 63210677 61770165 61770167</w:t>
      </w:r>
    </w:p>
    <w:p>
      <w:pPr>
        <w:spacing w:before="62"/>
        <w:ind w:left="1152" w:right="0" w:firstLine="0"/>
        <w:jc w:val="left"/>
        <w:rPr>
          <w:sz w:val="17"/>
        </w:rPr>
      </w:pPr>
      <w:r>
        <w:rPr>
          <w:color w:val="231F20"/>
          <w:sz w:val="17"/>
        </w:rPr>
        <w:t>传真： 0571-62058127</w:t>
      </w:r>
    </w:p>
    <w:p>
      <w:pPr>
        <w:spacing w:before="62" w:line="309" w:lineRule="auto"/>
        <w:ind w:left="1152" w:right="5430" w:firstLine="0"/>
        <w:jc w:val="left"/>
        <w:rPr>
          <w:sz w:val="17"/>
        </w:rPr>
      </w:pPr>
      <w:r>
        <w:rPr>
          <w:color w:val="231F20"/>
          <w:spacing w:val="1"/>
          <w:w w:val="121"/>
          <w:sz w:val="17"/>
        </w:rPr>
        <w:t>E</w:t>
      </w:r>
      <w:r>
        <w:rPr>
          <w:color w:val="231F20"/>
          <w:spacing w:val="1"/>
          <w:w w:val="155"/>
          <w:sz w:val="17"/>
        </w:rPr>
        <w:t>m</w:t>
      </w:r>
      <w:r>
        <w:rPr>
          <w:color w:val="231F20"/>
          <w:spacing w:val="4"/>
          <w:w w:val="88"/>
          <w:sz w:val="17"/>
        </w:rPr>
        <w:t>a</w:t>
      </w:r>
      <w:r>
        <w:rPr>
          <w:color w:val="231F20"/>
          <w:spacing w:val="3"/>
          <w:w w:val="55"/>
          <w:sz w:val="17"/>
        </w:rPr>
        <w:t>i</w:t>
      </w:r>
      <w:r>
        <w:rPr>
          <w:color w:val="231F20"/>
          <w:spacing w:val="-10"/>
          <w:w w:val="55"/>
          <w:sz w:val="17"/>
        </w:rPr>
        <w:t>l</w:t>
      </w:r>
      <w:r>
        <w:rPr>
          <w:color w:val="231F20"/>
          <w:spacing w:val="-22"/>
          <w:sz w:val="17"/>
        </w:rPr>
        <w:t xml:space="preserve">： </w:t>
      </w:r>
      <w:r>
        <w:fldChar w:fldCharType="begin"/>
      </w:r>
      <w:r>
        <w:instrText xml:space="preserve"> HYPERLINK "mailto:sales@darlly.cn" \h </w:instrText>
      </w:r>
      <w:r>
        <w:fldChar w:fldCharType="separate"/>
      </w:r>
      <w:r>
        <w:rPr>
          <w:color w:val="231F20"/>
          <w:w w:val="77"/>
          <w:sz w:val="17"/>
        </w:rPr>
        <w:t>s</w:t>
      </w:r>
      <w:r>
        <w:rPr>
          <w:color w:val="231F20"/>
          <w:spacing w:val="4"/>
          <w:w w:val="88"/>
          <w:sz w:val="17"/>
        </w:rPr>
        <w:t>a</w:t>
      </w:r>
      <w:r>
        <w:rPr>
          <w:color w:val="231F20"/>
          <w:spacing w:val="-1"/>
          <w:w w:val="55"/>
          <w:sz w:val="17"/>
        </w:rPr>
        <w:t>l</w:t>
      </w:r>
      <w:r>
        <w:rPr>
          <w:color w:val="231F20"/>
          <w:spacing w:val="1"/>
          <w:w w:val="88"/>
          <w:sz w:val="17"/>
        </w:rPr>
        <w:t>e</w:t>
      </w:r>
      <w:r>
        <w:rPr>
          <w:color w:val="231F20"/>
          <w:spacing w:val="-7"/>
          <w:w w:val="77"/>
          <w:sz w:val="17"/>
        </w:rPr>
        <w:t>s</w:t>
      </w:r>
      <w:r>
        <w:rPr>
          <w:color w:val="231F20"/>
          <w:spacing w:val="-6"/>
          <w:w w:val="183"/>
          <w:sz w:val="17"/>
        </w:rPr>
        <w:t>@</w:t>
      </w:r>
      <w:r>
        <w:rPr>
          <w:color w:val="231F20"/>
          <w:spacing w:val="3"/>
          <w:sz w:val="17"/>
        </w:rPr>
        <w:t>d</w:t>
      </w:r>
      <w:r>
        <w:rPr>
          <w:color w:val="231F20"/>
          <w:spacing w:val="5"/>
          <w:w w:val="88"/>
          <w:sz w:val="17"/>
        </w:rPr>
        <w:t>a</w:t>
      </w:r>
      <w:r>
        <w:rPr>
          <w:color w:val="231F20"/>
          <w:spacing w:val="-1"/>
          <w:w w:val="66"/>
          <w:sz w:val="17"/>
        </w:rPr>
        <w:t>r</w:t>
      </w:r>
      <w:r>
        <w:rPr>
          <w:color w:val="231F20"/>
          <w:spacing w:val="3"/>
          <w:w w:val="55"/>
          <w:sz w:val="17"/>
        </w:rPr>
        <w:t>l</w:t>
      </w:r>
      <w:r>
        <w:rPr>
          <w:color w:val="231F20"/>
          <w:spacing w:val="-2"/>
          <w:w w:val="55"/>
          <w:sz w:val="17"/>
        </w:rPr>
        <w:t>l</w:t>
      </w:r>
      <w:r>
        <w:rPr>
          <w:color w:val="231F20"/>
          <w:spacing w:val="-11"/>
          <w:sz w:val="17"/>
        </w:rPr>
        <w:t>y</w:t>
      </w:r>
      <w:r>
        <w:rPr>
          <w:color w:val="231F20"/>
          <w:spacing w:val="-2"/>
          <w:w w:val="50"/>
          <w:sz w:val="17"/>
        </w:rPr>
        <w:t>.</w:t>
      </w:r>
      <w:r>
        <w:rPr>
          <w:color w:val="231F20"/>
          <w:spacing w:val="1"/>
          <w:w w:val="88"/>
          <w:sz w:val="17"/>
        </w:rPr>
        <w:t>c</w:t>
      </w:r>
      <w:r>
        <w:rPr>
          <w:color w:val="231F20"/>
          <w:sz w:val="17"/>
        </w:rPr>
        <w:t>n</w:t>
      </w:r>
      <w:r>
        <w:rPr>
          <w:color w:val="231F20"/>
          <w:sz w:val="17"/>
        </w:rPr>
        <w:fldChar w:fldCharType="end"/>
      </w:r>
      <w:r>
        <w:rPr>
          <w:color w:val="231F20"/>
          <w:sz w:val="17"/>
        </w:rPr>
        <w:t xml:space="preserve"> </w:t>
      </w:r>
      <w:r>
        <w:rPr>
          <w:color w:val="231F20"/>
          <w:spacing w:val="-9"/>
          <w:w w:val="188"/>
          <w:sz w:val="17"/>
        </w:rPr>
        <w:t>W</w:t>
      </w:r>
      <w:r>
        <w:rPr>
          <w:color w:val="231F20"/>
          <w:w w:val="88"/>
          <w:sz w:val="17"/>
        </w:rPr>
        <w:t>e</w:t>
      </w:r>
      <w:r>
        <w:rPr>
          <w:color w:val="231F20"/>
          <w:spacing w:val="-11"/>
          <w:sz w:val="17"/>
        </w:rPr>
        <w:t>b</w:t>
      </w:r>
      <w:r>
        <w:rPr>
          <w:color w:val="231F20"/>
          <w:spacing w:val="-22"/>
          <w:sz w:val="17"/>
        </w:rPr>
        <w:t xml:space="preserve">： </w:t>
      </w:r>
      <w:r>
        <w:fldChar w:fldCharType="begin"/>
      </w:r>
      <w:r>
        <w:instrText xml:space="preserve"> HYPERLINK "http://www.darlly.cn/" \h </w:instrText>
      </w:r>
      <w:r>
        <w:fldChar w:fldCharType="separate"/>
      </w:r>
      <w:r>
        <w:rPr>
          <w:color w:val="231F20"/>
          <w:spacing w:val="-1"/>
          <w:w w:val="99"/>
          <w:sz w:val="17"/>
        </w:rPr>
        <w:t>H</w:t>
      </w:r>
      <w:r>
        <w:rPr>
          <w:color w:val="231F20"/>
          <w:spacing w:val="3"/>
          <w:w w:val="99"/>
          <w:sz w:val="17"/>
        </w:rPr>
        <w:t>t</w:t>
      </w:r>
      <w:r>
        <w:rPr>
          <w:color w:val="231F20"/>
          <w:spacing w:val="4"/>
          <w:w w:val="55"/>
          <w:sz w:val="17"/>
        </w:rPr>
        <w: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spacing w:val="-1"/>
          <w:w w:val="50"/>
          <w:sz w:val="17"/>
        </w:rPr>
        <w:t>.</w:t>
      </w:r>
      <w:r>
        <w:rPr>
          <w:color w:val="231F20"/>
          <w:spacing w:val="3"/>
          <w:sz w:val="17"/>
        </w:rPr>
        <w:t>d</w:t>
      </w:r>
      <w:r>
        <w:rPr>
          <w:color w:val="231F20"/>
          <w:spacing w:val="5"/>
          <w:w w:val="88"/>
          <w:sz w:val="17"/>
        </w:rPr>
        <w:t>a</w:t>
      </w:r>
      <w:r>
        <w:rPr>
          <w:color w:val="231F20"/>
          <w:spacing w:val="-1"/>
          <w:w w:val="66"/>
          <w:sz w:val="17"/>
        </w:rPr>
        <w:t>r</w:t>
      </w:r>
      <w:r>
        <w:rPr>
          <w:color w:val="231F20"/>
          <w:spacing w:val="3"/>
          <w:w w:val="55"/>
          <w:sz w:val="17"/>
        </w:rPr>
        <w:t>l</w:t>
      </w:r>
      <w:r>
        <w:rPr>
          <w:color w:val="231F20"/>
          <w:spacing w:val="-2"/>
          <w:w w:val="55"/>
          <w:sz w:val="17"/>
        </w:rPr>
        <w:t>l</w:t>
      </w:r>
      <w:r>
        <w:rPr>
          <w:color w:val="231F20"/>
          <w:spacing w:val="-11"/>
          <w:sz w:val="17"/>
        </w:rPr>
        <w:t>y</w:t>
      </w:r>
      <w:r>
        <w:rPr>
          <w:color w:val="231F20"/>
          <w:spacing w:val="-2"/>
          <w:w w:val="50"/>
          <w:sz w:val="17"/>
        </w:rPr>
        <w:t>.</w:t>
      </w:r>
      <w:r>
        <w:rPr>
          <w:color w:val="231F20"/>
          <w:spacing w:val="1"/>
          <w:w w:val="88"/>
          <w:sz w:val="17"/>
        </w:rPr>
        <w:t>c</w:t>
      </w:r>
      <w:r>
        <w:rPr>
          <w:color w:val="231F20"/>
          <w:sz w:val="17"/>
        </w:rPr>
        <w:t>n</w:t>
      </w:r>
      <w:r>
        <w:rPr>
          <w:color w:val="231F20"/>
          <w:sz w:val="17"/>
        </w:rPr>
        <w:fldChar w:fldCharType="end"/>
      </w:r>
      <w:r>
        <w:rPr>
          <w:color w:val="231F20"/>
          <w:spacing w:val="-3"/>
          <w:sz w:val="17"/>
        </w:rPr>
        <w:t>北京办事处：</w:t>
      </w:r>
    </w:p>
    <w:p>
      <w:pPr>
        <w:spacing w:before="0" w:line="309" w:lineRule="auto"/>
        <w:ind w:left="1152" w:right="3481" w:firstLine="0"/>
        <w:jc w:val="left"/>
        <w:rPr>
          <w:sz w:val="17"/>
        </w:rPr>
      </w:pPr>
      <w:r>
        <w:rPr>
          <w:color w:val="231F20"/>
          <w:spacing w:val="-10"/>
          <w:sz w:val="17"/>
        </w:rPr>
        <w:t>地址： 北京崇文门外大街</w:t>
      </w:r>
      <w:r>
        <w:rPr>
          <w:color w:val="231F20"/>
          <w:spacing w:val="-9"/>
          <w:sz w:val="17"/>
        </w:rPr>
        <w:t>11</w:t>
      </w:r>
      <w:r>
        <w:rPr>
          <w:color w:val="231F20"/>
          <w:spacing w:val="-6"/>
          <w:sz w:val="17"/>
        </w:rPr>
        <w:t>号新成文化大厦</w:t>
      </w:r>
      <w:r>
        <w:rPr>
          <w:color w:val="231F20"/>
          <w:w w:val="115"/>
          <w:sz w:val="17"/>
        </w:rPr>
        <w:t>A</w:t>
      </w:r>
      <w:r>
        <w:rPr>
          <w:color w:val="231F20"/>
          <w:spacing w:val="-3"/>
          <w:sz w:val="17"/>
        </w:rPr>
        <w:t>座</w:t>
      </w:r>
      <w:r>
        <w:rPr>
          <w:color w:val="231F20"/>
          <w:sz w:val="17"/>
        </w:rPr>
        <w:t>708室</w:t>
      </w:r>
      <w:r>
        <w:rPr>
          <w:color w:val="231F20"/>
          <w:spacing w:val="-14"/>
          <w:sz w:val="17"/>
        </w:rPr>
        <w:t xml:space="preserve">邮编： </w:t>
      </w:r>
      <w:r>
        <w:rPr>
          <w:color w:val="231F20"/>
          <w:sz w:val="17"/>
        </w:rPr>
        <w:t>100062</w:t>
      </w:r>
    </w:p>
    <w:p>
      <w:pPr>
        <w:spacing w:before="0" w:line="216" w:lineRule="exact"/>
        <w:ind w:left="1152" w:right="0" w:firstLine="0"/>
        <w:jc w:val="left"/>
        <w:rPr>
          <w:sz w:val="17"/>
        </w:rPr>
      </w:pPr>
      <w:r>
        <w:rPr>
          <w:color w:val="231F20"/>
          <w:spacing w:val="-18"/>
          <w:sz w:val="17"/>
        </w:rPr>
        <w:t xml:space="preserve">电话： </w:t>
      </w:r>
      <w:r>
        <w:rPr>
          <w:color w:val="231F20"/>
          <w:sz w:val="17"/>
        </w:rPr>
        <w:t>010-67087075</w:t>
      </w:r>
    </w:p>
    <w:p>
      <w:pPr>
        <w:spacing w:before="64"/>
        <w:ind w:left="1152" w:right="0" w:firstLine="0"/>
        <w:jc w:val="left"/>
        <w:rPr>
          <w:sz w:val="17"/>
        </w:rPr>
      </w:pPr>
      <w:r>
        <w:rPr>
          <w:color w:val="231F20"/>
          <w:spacing w:val="-14"/>
          <w:sz w:val="17"/>
        </w:rPr>
        <w:t xml:space="preserve">传真： </w:t>
      </w:r>
      <w:r>
        <w:rPr>
          <w:color w:val="231F20"/>
          <w:sz w:val="17"/>
        </w:rPr>
        <w:t>010-67085890</w:t>
      </w:r>
    </w:p>
    <w:p>
      <w:pPr>
        <w:pStyle w:val="3"/>
        <w:spacing w:before="3"/>
        <w:rPr>
          <w:sz w:val="26"/>
        </w:rPr>
      </w:pPr>
    </w:p>
    <w:p>
      <w:pPr>
        <w:pStyle w:val="3"/>
        <w:spacing w:line="290" w:lineRule="auto"/>
        <w:ind w:left="1152" w:right="1153" w:firstLine="340"/>
        <w:jc w:val="both"/>
      </w:pPr>
      <w:r>
        <w:rPr>
          <w:color w:val="231F20"/>
          <w:spacing w:val="-6"/>
        </w:rPr>
        <w:t>杭州大立过滤设备有限公司位于杭州富阳市，是专门从事过滤器滤芯研发， 生产和应用的高科技企业。 随着科学技术的高速发展，过滤分离技术已经成为</w:t>
      </w:r>
      <w:r>
        <w:rPr>
          <w:color w:val="231F20"/>
          <w:spacing w:val="-10"/>
        </w:rPr>
        <w:t>现代制造及人民生活中的关键工艺环节，而过滤技术的心脏就是过滤滤芯。自上</w:t>
      </w:r>
      <w:r>
        <w:rPr>
          <w:color w:val="231F20"/>
          <w:spacing w:val="-16"/>
        </w:rPr>
        <w:t>世纪九十年代成立以来，杭州大立过滤设备有限公司本着高起点，高科技，高性能的理念，积极引进消化、吸收国内外最先进的过滤与分离技术，研究开发了多项具</w:t>
      </w:r>
      <w:r>
        <w:rPr>
          <w:color w:val="231F20"/>
          <w:spacing w:val="-17"/>
        </w:rPr>
        <w:t>有自主知识产权、国内首创或领先的新设备，新技术、新工艺；所用滤膜及过滤辅</w:t>
      </w:r>
      <w:r>
        <w:rPr>
          <w:color w:val="231F20"/>
          <w:spacing w:val="-15"/>
        </w:rPr>
        <w:t>料均来自国际知名供货商，并经过反复筛选验证。应用在生物医药、食品饮料的产</w:t>
      </w:r>
      <w:r>
        <w:rPr>
          <w:color w:val="231F20"/>
          <w:spacing w:val="-6"/>
        </w:rPr>
        <w:t>品均采用</w:t>
      </w:r>
      <w:r>
        <w:rPr>
          <w:color w:val="231F20"/>
          <w:spacing w:val="7"/>
          <w:w w:val="110"/>
        </w:rPr>
        <w:t>F</w:t>
      </w:r>
      <w:r>
        <w:rPr>
          <w:color w:val="231F20"/>
          <w:spacing w:val="-7"/>
          <w:w w:val="143"/>
        </w:rPr>
        <w:t>D</w:t>
      </w:r>
      <w:r>
        <w:rPr>
          <w:color w:val="231F20"/>
          <w:spacing w:val="-9"/>
          <w:w w:val="143"/>
        </w:rPr>
        <w:t>A</w:t>
      </w:r>
      <w:r>
        <w:rPr>
          <w:color w:val="231F20"/>
          <w:spacing w:val="-10"/>
        </w:rPr>
        <w:t>允许的材料，符合最新美国药典</w:t>
      </w:r>
      <w:r>
        <w:rPr>
          <w:color w:val="231F20"/>
          <w:spacing w:val="-24"/>
        </w:rPr>
        <w:t>（</w:t>
      </w:r>
      <w:r>
        <w:rPr>
          <w:color w:val="231F20"/>
          <w:spacing w:val="-1"/>
          <w:w w:val="143"/>
        </w:rPr>
        <w:t>U</w:t>
      </w:r>
      <w:r>
        <w:rPr>
          <w:color w:val="231F20"/>
          <w:spacing w:val="-1"/>
          <w:w w:val="110"/>
        </w:rPr>
        <w:t>S</w:t>
      </w:r>
      <w:r>
        <w:rPr>
          <w:color w:val="231F20"/>
          <w:spacing w:val="-30"/>
          <w:w w:val="110"/>
        </w:rPr>
        <w:t>P</w:t>
      </w:r>
      <w:r>
        <w:rPr>
          <w:color w:val="231F20"/>
          <w:spacing w:val="-33"/>
        </w:rPr>
        <w:t>）</w:t>
      </w:r>
      <w:r>
        <w:rPr>
          <w:color w:val="231F20"/>
          <w:spacing w:val="-3"/>
        </w:rPr>
        <w:t>有关体内</w:t>
      </w:r>
      <w:r>
        <w:rPr>
          <w:color w:val="231F20"/>
          <w:spacing w:val="6"/>
          <w:w w:val="143"/>
        </w:rPr>
        <w:t>V</w:t>
      </w:r>
      <w:r>
        <w:rPr>
          <w:color w:val="231F20"/>
          <w:spacing w:val="3"/>
          <w:w w:val="66"/>
        </w:rPr>
        <w:t>I</w:t>
      </w:r>
      <w:r>
        <w:rPr>
          <w:color w:val="231F20"/>
          <w:spacing w:val="-5"/>
          <w:w w:val="112"/>
        </w:rPr>
        <w:t>-</w:t>
      </w:r>
      <w:r>
        <w:rPr>
          <w:color w:val="231F20"/>
          <w:spacing w:val="1"/>
        </w:rPr>
        <w:t>1</w:t>
      </w:r>
      <w:r>
        <w:rPr>
          <w:color w:val="231F20"/>
          <w:spacing w:val="-3"/>
        </w:rPr>
        <w:t>2</w:t>
      </w:r>
      <w:r>
        <w:rPr>
          <w:color w:val="231F20"/>
          <w:spacing w:val="-6"/>
        </w:rPr>
        <w:t>1</w:t>
      </w:r>
      <w:r>
        <w:rPr>
          <w:color w:val="231F20"/>
          <w:spacing w:val="4"/>
          <w:w w:val="132"/>
        </w:rPr>
        <w:t>C</w:t>
      </w:r>
      <w:r>
        <w:rPr>
          <w:color w:val="231F20"/>
          <w:spacing w:val="1"/>
        </w:rPr>
        <w:t>塑胶物生</w:t>
      </w:r>
      <w:r>
        <w:rPr>
          <w:color w:val="231F20"/>
          <w:spacing w:val="-9"/>
        </w:rPr>
        <w:t>物安全性试验要求：公司严格执行</w:t>
      </w:r>
      <w:r>
        <w:rPr>
          <w:color w:val="231F20"/>
          <w:spacing w:val="1"/>
          <w:w w:val="66"/>
        </w:rPr>
        <w:t>I</w:t>
      </w:r>
      <w:r>
        <w:rPr>
          <w:color w:val="231F20"/>
          <w:spacing w:val="-2"/>
          <w:w w:val="110"/>
        </w:rPr>
        <w:t>S</w:t>
      </w:r>
      <w:r>
        <w:rPr>
          <w:color w:val="231F20"/>
          <w:spacing w:val="2"/>
          <w:w w:val="143"/>
        </w:rPr>
        <w:t>O</w:t>
      </w:r>
      <w:r>
        <w:rPr>
          <w:color w:val="231F20"/>
          <w:spacing w:val="4"/>
        </w:rPr>
        <w:t>9</w:t>
      </w:r>
      <w:r>
        <w:rPr>
          <w:color w:val="231F20"/>
          <w:spacing w:val="5"/>
        </w:rPr>
        <w:t>0</w:t>
      </w:r>
      <w:r>
        <w:rPr>
          <w:color w:val="231F20"/>
          <w:spacing w:val="-8"/>
        </w:rPr>
        <w:t>0</w:t>
      </w:r>
      <w:r>
        <w:rPr>
          <w:color w:val="231F20"/>
          <w:spacing w:val="-5"/>
        </w:rPr>
        <w:t>1</w:t>
      </w:r>
      <w:r>
        <w:rPr>
          <w:color w:val="231F20"/>
          <w:spacing w:val="-11"/>
        </w:rPr>
        <w:t>质量管理标准，配备了先进的分析测试</w:t>
      </w:r>
      <w:r>
        <w:rPr>
          <w:color w:val="231F20"/>
          <w:spacing w:val="-12"/>
          <w:w w:val="110"/>
        </w:rPr>
        <w:t>仪器设备，执行严格的质量控制标准。</w:t>
      </w:r>
    </w:p>
    <w:p>
      <w:pPr>
        <w:pStyle w:val="3"/>
        <w:spacing w:before="9" w:line="290" w:lineRule="auto"/>
        <w:ind w:left="1152" w:right="1154" w:firstLine="340"/>
        <w:jc w:val="both"/>
      </w:pPr>
      <w:r>
        <w:rPr>
          <w:color w:val="231F20"/>
          <w:spacing w:val="-20"/>
        </w:rPr>
        <w:t>我们的高科技滤芯广泛应用于生物制药、微电子、食品饮料、发电，石油化工、冶金，饮用水及游泳池水处理，机械制造、汽车生产等行业，产品遍及世界各地。</w:t>
      </w:r>
    </w:p>
    <w:p>
      <w:pPr>
        <w:pStyle w:val="3"/>
        <w:spacing w:before="2" w:line="290" w:lineRule="auto"/>
        <w:ind w:left="1152" w:right="1153" w:firstLine="340"/>
        <w:jc w:val="both"/>
      </w:pPr>
      <w:r>
        <w:rPr>
          <w:color w:val="231F20"/>
          <w:spacing w:val="-14"/>
        </w:rPr>
        <w:t>我公司产品已在行内获得广泛的肯定和认可，产品销售遍及世界各地，主要销</w:t>
      </w:r>
      <w:r>
        <w:rPr>
          <w:color w:val="231F20"/>
          <w:spacing w:val="-21"/>
          <w:w w:val="95"/>
        </w:rPr>
        <w:t>于美国，欧洲，中东，东南亚</w:t>
      </w:r>
      <w:r>
        <w:rPr>
          <w:color w:val="231F20"/>
          <w:spacing w:val="-11"/>
          <w:w w:val="80"/>
        </w:rPr>
        <w:t>,</w:t>
      </w:r>
      <w:r>
        <w:rPr>
          <w:color w:val="231F20"/>
          <w:spacing w:val="-10"/>
          <w:w w:val="95"/>
        </w:rPr>
        <w:t xml:space="preserve">台湾及国内的各地区。许多知名跨国公司都在使用我  </w:t>
      </w:r>
      <w:r>
        <w:rPr>
          <w:color w:val="231F20"/>
          <w:spacing w:val="-8"/>
        </w:rPr>
        <w:t>司产品。</w:t>
      </w:r>
    </w:p>
    <w:p>
      <w:pPr>
        <w:pStyle w:val="3"/>
        <w:spacing w:before="3" w:line="290" w:lineRule="auto"/>
        <w:ind w:left="1152" w:right="1154" w:firstLine="340"/>
        <w:jc w:val="both"/>
      </w:pPr>
      <w:r>
        <w:rPr>
          <w:color w:val="231F20"/>
          <w:spacing w:val="-16"/>
        </w:rPr>
        <w:t>“用心做好芯，好芯才好滤”是大立人的不断追求。我们将不断创新，推出更</w:t>
      </w:r>
      <w:r>
        <w:rPr>
          <w:color w:val="231F20"/>
          <w:spacing w:val="-12"/>
        </w:rPr>
        <w:t>多更好的产品，满足各行各业对过滤分离的更高要求。</w:t>
      </w:r>
    </w:p>
    <w:p>
      <w:pPr>
        <w:pStyle w:val="3"/>
        <w:rPr>
          <w:sz w:val="20"/>
        </w:rPr>
      </w:pPr>
    </w:p>
    <w:p>
      <w:pPr>
        <w:pStyle w:val="3"/>
        <w:rPr>
          <w:sz w:val="20"/>
        </w:rPr>
      </w:pPr>
    </w:p>
    <w:p>
      <w:pPr>
        <w:pStyle w:val="3"/>
        <w:rPr>
          <w:sz w:val="20"/>
        </w:rPr>
      </w:pPr>
    </w:p>
    <w:p>
      <w:pPr>
        <w:pStyle w:val="3"/>
        <w:rPr>
          <w:sz w:val="20"/>
        </w:rPr>
      </w:pPr>
    </w:p>
    <w:p>
      <w:pPr>
        <w:pStyle w:val="3"/>
        <w:spacing w:before="2"/>
        <w:rPr>
          <w:sz w:val="21"/>
        </w:rPr>
      </w:pPr>
    </w:p>
    <w:p>
      <w:pPr>
        <w:pStyle w:val="2"/>
        <w:spacing w:before="70"/>
        <w:ind w:left="1492" w:right="998"/>
        <w:jc w:val="right"/>
      </w:pPr>
      <w:r>
        <w:rPr>
          <w:color w:val="231F20"/>
        </w:rPr>
        <w:t>105</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24" name="组合 42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21" name="直线 42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22" name="图片 42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23" name="文本框 42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2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H5+o7V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423" o:spid="_x0000_s1026" o:spt="20" style="position:absolute;left:8;top:478;height:0;width:6236;" filled="f" stroked="t" coordsize="21600,21600" o:gfxdata="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Exsi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424" o:spid="_x0000_s1026" o:spt="75" alt="" type="#_x0000_t75" style="position:absolute;left:0;top:0;height:476;width:1228;" filled="f" o:preferrelative="t" stroked="f" coordsize="21600,21600" o:gfxdata="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7qE2&#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25" o:spid="_x0000_s1026" o:spt="202" type="#_x0000_t202" style="position:absolute;left:0;top:0;height:484;width:6245;" filled="f" stroked="f" coordsize="21600,21600" o:gfxdata="UEsDBAoAAAAAAIdO4kAAAAAAAAAAAAAAAAAEAAAAZHJzL1BLAwQUAAAACACHTuJAcYk38b8AAADc&#10;AAAADwAAAGRycy9kb3ducmV2LnhtbEWPT2sCMRTE70K/Q3gFb5qoRe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N/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余姚宜而达净水设备厂</w:t>
      </w:r>
    </w:p>
    <w:p>
      <w:pPr>
        <w:spacing w:before="4" w:line="309" w:lineRule="auto"/>
        <w:ind w:left="1152" w:right="4481" w:firstLine="0"/>
        <w:jc w:val="left"/>
        <w:rPr>
          <w:sz w:val="17"/>
        </w:rPr>
      </w:pPr>
      <w:r>
        <w:rPr>
          <w:color w:val="231F20"/>
          <w:spacing w:val="-9"/>
          <w:sz w:val="17"/>
        </w:rPr>
        <w:t>地址： 中国浙江余姚市陆埠江南水暖城</w:t>
      </w:r>
      <w:r>
        <w:rPr>
          <w:color w:val="231F20"/>
          <w:spacing w:val="-17"/>
          <w:sz w:val="17"/>
        </w:rPr>
        <w:t xml:space="preserve">电话： </w:t>
      </w:r>
      <w:r>
        <w:rPr>
          <w:color w:val="231F20"/>
          <w:sz w:val="17"/>
        </w:rPr>
        <w:t>86</w:t>
      </w:r>
      <w:r>
        <w:rPr>
          <w:color w:val="231F20"/>
          <w:spacing w:val="-43"/>
          <w:sz w:val="17"/>
        </w:rPr>
        <w:t xml:space="preserve"> </w:t>
      </w:r>
      <w:r>
        <w:rPr>
          <w:color w:val="231F20"/>
          <w:spacing w:val="-6"/>
          <w:sz w:val="17"/>
        </w:rPr>
        <w:t>574</w:t>
      </w:r>
      <w:r>
        <w:rPr>
          <w:color w:val="231F20"/>
          <w:spacing w:val="-42"/>
          <w:sz w:val="17"/>
        </w:rPr>
        <w:t xml:space="preserve"> </w:t>
      </w:r>
      <w:r>
        <w:rPr>
          <w:color w:val="231F20"/>
          <w:spacing w:val="-3"/>
          <w:sz w:val="17"/>
        </w:rPr>
        <w:t>62391622</w:t>
      </w:r>
    </w:p>
    <w:p>
      <w:pPr>
        <w:spacing w:before="0" w:line="216" w:lineRule="exact"/>
        <w:ind w:left="1152" w:right="0" w:firstLine="0"/>
        <w:jc w:val="left"/>
        <w:rPr>
          <w:sz w:val="17"/>
        </w:rPr>
      </w:pPr>
      <w:r>
        <w:rPr>
          <w:color w:val="231F20"/>
          <w:spacing w:val="-16"/>
          <w:sz w:val="17"/>
        </w:rPr>
        <w:t xml:space="preserve">传真： </w:t>
      </w:r>
      <w:r>
        <w:rPr>
          <w:color w:val="231F20"/>
          <w:sz w:val="17"/>
        </w:rPr>
        <w:t>86</w:t>
      </w:r>
      <w:r>
        <w:rPr>
          <w:color w:val="231F20"/>
          <w:spacing w:val="-40"/>
          <w:sz w:val="17"/>
        </w:rPr>
        <w:t xml:space="preserve"> </w:t>
      </w:r>
      <w:r>
        <w:rPr>
          <w:color w:val="231F20"/>
          <w:spacing w:val="-6"/>
          <w:sz w:val="17"/>
        </w:rPr>
        <w:t>574</w:t>
      </w:r>
      <w:r>
        <w:rPr>
          <w:color w:val="231F20"/>
          <w:spacing w:val="-40"/>
          <w:sz w:val="17"/>
        </w:rPr>
        <w:t xml:space="preserve"> </w:t>
      </w:r>
      <w:r>
        <w:rPr>
          <w:color w:val="231F20"/>
          <w:sz w:val="17"/>
        </w:rPr>
        <w:t>62392500</w:t>
      </w:r>
    </w:p>
    <w:p>
      <w:pPr>
        <w:spacing w:before="62"/>
        <w:ind w:left="1152" w:right="0" w:firstLine="0"/>
        <w:jc w:val="left"/>
        <w:rPr>
          <w:sz w:val="17"/>
        </w:rPr>
      </w:pPr>
      <w:r>
        <w:rPr>
          <w:color w:val="231F20"/>
          <w:sz w:val="17"/>
        </w:rPr>
        <w:t>手机： 18968293055</w:t>
      </w:r>
    </w:p>
    <w:p>
      <w:pPr>
        <w:spacing w:before="67"/>
        <w:ind w:left="1152" w:right="0" w:firstLine="0"/>
        <w:jc w:val="left"/>
        <w:rPr>
          <w:sz w:val="17"/>
        </w:rPr>
      </w:pPr>
      <w:r>
        <w:rPr>
          <w:color w:val="231F20"/>
          <w:spacing w:val="-24"/>
          <w:sz w:val="17"/>
        </w:rPr>
        <w:t>邮箱：</w:t>
      </w:r>
      <w:r>
        <w:fldChar w:fldCharType="begin"/>
      </w:r>
      <w:r>
        <w:instrText xml:space="preserve"> HYPERLINK "mailto:minyan-888@163.com" \h </w:instrText>
      </w:r>
      <w:r>
        <w:fldChar w:fldCharType="separate"/>
      </w:r>
      <w:r>
        <w:rPr>
          <w:color w:val="231F20"/>
          <w:spacing w:val="5"/>
          <w:w w:val="155"/>
          <w:sz w:val="17"/>
        </w:rPr>
        <w:t>m</w:t>
      </w:r>
      <w:r>
        <w:rPr>
          <w:color w:val="231F20"/>
          <w:spacing w:val="3"/>
          <w:w w:val="55"/>
          <w:sz w:val="17"/>
        </w:rPr>
        <w:t>i</w:t>
      </w:r>
      <w:r>
        <w:rPr>
          <w:color w:val="231F20"/>
          <w:spacing w:val="-3"/>
          <w:sz w:val="17"/>
        </w:rPr>
        <w:t>ny</w:t>
      </w:r>
      <w:r>
        <w:rPr>
          <w:color w:val="231F20"/>
          <w:spacing w:val="4"/>
          <w:w w:val="94"/>
          <w:sz w:val="17"/>
        </w:rPr>
        <w:t>a</w:t>
      </w:r>
      <w:r>
        <w:rPr>
          <w:color w:val="231F20"/>
          <w:spacing w:val="2"/>
          <w:w w:val="94"/>
          <w:sz w:val="17"/>
        </w:rPr>
        <w:t>n</w:t>
      </w:r>
      <w:r>
        <w:rPr>
          <w:color w:val="231F20"/>
          <w:spacing w:val="5"/>
          <w:w w:val="112"/>
          <w:sz w:val="17"/>
        </w:rPr>
        <w:t>-</w:t>
      </w:r>
      <w:r>
        <w:rPr>
          <w:color w:val="231F20"/>
          <w:spacing w:val="4"/>
          <w:sz w:val="17"/>
        </w:rPr>
        <w:t>88</w:t>
      </w:r>
      <w:r>
        <w:rPr>
          <w:color w:val="231F20"/>
          <w:spacing w:val="-6"/>
          <w:sz w:val="17"/>
        </w:rPr>
        <w:t>8</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before="1" w:line="290" w:lineRule="auto"/>
        <w:ind w:left="1152" w:right="1154" w:firstLine="340"/>
        <w:jc w:val="both"/>
      </w:pPr>
      <w:r>
        <w:rPr>
          <w:color w:val="231F20"/>
          <w:spacing w:val="-2"/>
        </w:rPr>
        <w:t>余姚市宜而达净水设备厂是一家专业终端水处理产品供应商，是一家集研</w:t>
      </w:r>
      <w:r>
        <w:rPr>
          <w:color w:val="231F20"/>
          <w:spacing w:val="-17"/>
        </w:rPr>
        <w:t>发、生产、销售于一体的水处理科技型企业；公司充分发挥在技术创新、产品研发</w:t>
      </w:r>
      <w:r>
        <w:rPr>
          <w:color w:val="231F20"/>
          <w:spacing w:val="-10"/>
        </w:rPr>
        <w:t>和生产制造等方面的优势，主要提供最新不锈钢净水器、不锈钢净水器配件等全</w:t>
      </w:r>
      <w:r>
        <w:rPr>
          <w:color w:val="231F20"/>
          <w:spacing w:val="-13"/>
        </w:rPr>
        <w:t>系列产品和优质服务，用专业的精神为客户创造价值。</w:t>
      </w:r>
    </w:p>
    <w:p>
      <w:pPr>
        <w:pStyle w:val="3"/>
        <w:spacing w:before="3" w:line="290" w:lineRule="auto"/>
        <w:ind w:left="1152" w:right="1145" w:firstLine="378"/>
        <w:jc w:val="both"/>
      </w:pPr>
      <w:r>
        <w:rPr>
          <w:color w:val="231F20"/>
          <w:spacing w:val="-11"/>
        </w:rPr>
        <w:t>宜而达公司坐落在著有“中国水暖之乡”的余姚陆埠，具有得天独厚的地理</w:t>
      </w:r>
      <w:r>
        <w:rPr>
          <w:color w:val="231F20"/>
          <w:spacing w:val="-10"/>
        </w:rPr>
        <w:t>环境和区位产业配套优势，拥有一流专业的技术创新团队，现代化自动的不锈钢</w:t>
      </w:r>
      <w:r>
        <w:rPr>
          <w:color w:val="231F20"/>
          <w:spacing w:val="-12"/>
        </w:rPr>
        <w:t>加工制造生产线。公司本着“从基础做起、一步一个脚印、稳扎稳打”的创业宗</w:t>
      </w:r>
      <w:r>
        <w:rPr>
          <w:color w:val="231F20"/>
          <w:spacing w:val="-29"/>
        </w:rPr>
        <w:t>旨，秉承“诚信、务实、专业、创新”的经营理念，坚持“以人为本”的企业价值观和</w:t>
      </w:r>
    </w:p>
    <w:p>
      <w:pPr>
        <w:pStyle w:val="3"/>
        <w:spacing w:before="4" w:line="290" w:lineRule="auto"/>
        <w:ind w:left="1152" w:right="1153" w:hanging="1"/>
        <w:jc w:val="both"/>
      </w:pPr>
      <w:r>
        <w:rPr>
          <w:color w:val="231F20"/>
          <w:spacing w:val="-16"/>
        </w:rPr>
        <w:t>“共存共赢”的原则。致力于生活饮用水深层终端净化，以让每个人都能喝上健康</w:t>
      </w:r>
      <w:r>
        <w:rPr>
          <w:color w:val="231F20"/>
          <w:spacing w:val="-10"/>
        </w:rPr>
        <w:t>水为使命，以领先的科技、卓越的品质和完善的服务体系打造终端净水行业的新</w:t>
      </w:r>
      <w:r>
        <w:rPr>
          <w:color w:val="231F20"/>
          <w:spacing w:val="-5"/>
        </w:rPr>
        <w:t>牌。</w:t>
      </w:r>
    </w:p>
    <w:p>
      <w:pPr>
        <w:pStyle w:val="3"/>
        <w:spacing w:before="9"/>
        <w:rPr>
          <w:sz w:val="21"/>
        </w:rPr>
      </w:pPr>
    </w:p>
    <w:p>
      <w:pPr>
        <w:pStyle w:val="2"/>
      </w:pPr>
      <w:r>
        <w:rPr>
          <w:color w:val="231F20"/>
        </w:rPr>
        <w:t>辰禾（中国）电器有限公司</w:t>
      </w:r>
    </w:p>
    <w:p>
      <w:pPr>
        <w:spacing w:before="5" w:line="309" w:lineRule="auto"/>
        <w:ind w:left="1152" w:right="4415" w:firstLine="0"/>
        <w:jc w:val="left"/>
        <w:rPr>
          <w:sz w:val="17"/>
        </w:rPr>
      </w:pPr>
      <w:r>
        <w:rPr>
          <w:color w:val="231F20"/>
          <w:sz w:val="17"/>
        </w:rPr>
        <w:t>地址：中国宁波慈溪市周巷镇建业路8号邮编：315324</w:t>
      </w:r>
    </w:p>
    <w:p>
      <w:pPr>
        <w:spacing w:before="0" w:line="309" w:lineRule="auto"/>
        <w:ind w:left="1152" w:right="4258" w:firstLine="0"/>
        <w:jc w:val="left"/>
        <w:rPr>
          <w:sz w:val="17"/>
        </w:rPr>
      </w:pPr>
      <w:r>
        <w:rPr>
          <w:color w:val="231F20"/>
          <w:spacing w:val="-10"/>
          <w:sz w:val="17"/>
        </w:rPr>
        <w:t>电话：</w:t>
      </w:r>
      <w:r>
        <w:rPr>
          <w:color w:val="231F20"/>
          <w:spacing w:val="-5"/>
          <w:sz w:val="17"/>
        </w:rPr>
        <w:t>0574-23670003</w:t>
      </w:r>
      <w:r>
        <w:rPr>
          <w:color w:val="231F20"/>
          <w:spacing w:val="54"/>
          <w:sz w:val="17"/>
        </w:rPr>
        <w:t xml:space="preserve"> </w:t>
      </w:r>
      <w:r>
        <w:rPr>
          <w:color w:val="231F20"/>
          <w:sz w:val="17"/>
        </w:rPr>
        <w:t xml:space="preserve">23670004 23670005 </w:t>
      </w:r>
      <w:r>
        <w:rPr>
          <w:color w:val="231F20"/>
          <w:spacing w:val="-9"/>
          <w:sz w:val="17"/>
        </w:rPr>
        <w:t>传真：</w:t>
      </w:r>
      <w:r>
        <w:rPr>
          <w:color w:val="231F20"/>
          <w:spacing w:val="-5"/>
          <w:sz w:val="17"/>
        </w:rPr>
        <w:t>0574-23670007</w:t>
      </w:r>
    </w:p>
    <w:p>
      <w:pPr>
        <w:spacing w:before="0" w:line="314" w:lineRule="auto"/>
        <w:ind w:left="1152" w:right="5690" w:firstLine="0"/>
        <w:jc w:val="left"/>
        <w:rPr>
          <w:sz w:val="17"/>
        </w:rPr>
      </w:pPr>
      <w:r>
        <w:rPr>
          <w:color w:val="231F20"/>
          <w:spacing w:val="-23"/>
          <w:sz w:val="17"/>
        </w:rPr>
        <w:t>网址：</w:t>
      </w:r>
      <w:r>
        <w:fldChar w:fldCharType="begin"/>
      </w:r>
      <w:r>
        <w:instrText xml:space="preserve"> HYPERLINK "http://www.chenhe.tw/"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1"/>
          <w:sz w:val="17"/>
        </w:rPr>
        <w:t>h</w:t>
      </w:r>
      <w:r>
        <w:rPr>
          <w:color w:val="231F20"/>
          <w:spacing w:val="1"/>
          <w:w w:val="88"/>
          <w:sz w:val="17"/>
        </w:rPr>
        <w:t>e</w:t>
      </w:r>
      <w:r>
        <w:rPr>
          <w:color w:val="231F20"/>
          <w:spacing w:val="5"/>
          <w:sz w:val="17"/>
        </w:rPr>
        <w:t>n</w:t>
      </w:r>
      <w:r>
        <w:rPr>
          <w:color w:val="231F20"/>
          <w:spacing w:val="1"/>
          <w:sz w:val="17"/>
        </w:rPr>
        <w:t>h</w:t>
      </w:r>
      <w:r>
        <w:rPr>
          <w:color w:val="231F20"/>
          <w:spacing w:val="-1"/>
          <w:w w:val="88"/>
          <w:sz w:val="17"/>
        </w:rPr>
        <w:t>e</w:t>
      </w:r>
      <w:r>
        <w:rPr>
          <w:color w:val="231F20"/>
          <w:spacing w:val="-2"/>
          <w:w w:val="50"/>
          <w:sz w:val="17"/>
        </w:rPr>
        <w:t>.</w:t>
      </w:r>
      <w:r>
        <w:rPr>
          <w:color w:val="231F20"/>
          <w:spacing w:val="3"/>
          <w:w w:val="99"/>
          <w:sz w:val="17"/>
        </w:rPr>
        <w:t>tw</w:t>
      </w:r>
      <w:r>
        <w:rPr>
          <w:color w:val="231F20"/>
          <w:spacing w:val="3"/>
          <w:w w:val="99"/>
          <w:sz w:val="17"/>
        </w:rPr>
        <w:fldChar w:fldCharType="end"/>
      </w:r>
      <w:r>
        <w:rPr>
          <w:color w:val="231F20"/>
          <w:spacing w:val="-5"/>
          <w:sz w:val="17"/>
        </w:rPr>
        <w:t xml:space="preserve"> </w:t>
      </w:r>
      <w:r>
        <w:rPr>
          <w:color w:val="231F20"/>
          <w:spacing w:val="-25"/>
          <w:sz w:val="17"/>
        </w:rPr>
        <w:t>邮箱：</w:t>
      </w:r>
      <w:r>
        <w:fldChar w:fldCharType="begin"/>
      </w:r>
      <w:r>
        <w:instrText xml:space="preserve"> HYPERLINK "mailto:sonho@chenhe.tw" \h </w:instrText>
      </w:r>
      <w:r>
        <w:fldChar w:fldCharType="separate"/>
      </w:r>
      <w:r>
        <w:rPr>
          <w:color w:val="231F20"/>
          <w:spacing w:val="1"/>
          <w:w w:val="92"/>
          <w:sz w:val="17"/>
        </w:rPr>
        <w:t>so</w:t>
      </w:r>
      <w:r>
        <w:rPr>
          <w:color w:val="231F20"/>
          <w:spacing w:val="4"/>
          <w:w w:val="92"/>
          <w:sz w:val="17"/>
        </w:rPr>
        <w:t>n</w:t>
      </w:r>
      <w:r>
        <w:rPr>
          <w:color w:val="231F20"/>
          <w:sz w:val="17"/>
        </w:rPr>
        <w:t>h</w:t>
      </w:r>
      <w:r>
        <w:rPr>
          <w:color w:val="231F20"/>
          <w:spacing w:val="-6"/>
          <w:sz w:val="17"/>
        </w:rPr>
        <w:t>o</w:t>
      </w:r>
      <w:r>
        <w:rPr>
          <w:color w:val="231F20"/>
          <w:spacing w:val="-6"/>
          <w:w w:val="183"/>
          <w:sz w:val="17"/>
        </w:rPr>
        <w:t>@</w:t>
      </w:r>
      <w:r>
        <w:rPr>
          <w:color w:val="231F20"/>
          <w:spacing w:val="-1"/>
          <w:w w:val="88"/>
          <w:sz w:val="17"/>
        </w:rPr>
        <w:t>c</w:t>
      </w:r>
      <w:r>
        <w:rPr>
          <w:color w:val="231F20"/>
          <w:spacing w:val="1"/>
          <w:sz w:val="17"/>
        </w:rPr>
        <w:t>h</w:t>
      </w:r>
      <w:r>
        <w:rPr>
          <w:color w:val="231F20"/>
          <w:spacing w:val="1"/>
          <w:w w:val="94"/>
          <w:sz w:val="17"/>
        </w:rPr>
        <w:t>e</w:t>
      </w:r>
      <w:r>
        <w:rPr>
          <w:color w:val="231F20"/>
          <w:spacing w:val="5"/>
          <w:w w:val="94"/>
          <w:sz w:val="17"/>
        </w:rPr>
        <w:t>n</w:t>
      </w:r>
      <w:r>
        <w:rPr>
          <w:color w:val="231F20"/>
          <w:spacing w:val="1"/>
          <w:w w:val="94"/>
          <w:sz w:val="17"/>
        </w:rPr>
        <w:t>h</w:t>
      </w:r>
      <w:r>
        <w:rPr>
          <w:color w:val="231F20"/>
          <w:spacing w:val="-1"/>
          <w:w w:val="94"/>
          <w:sz w:val="17"/>
        </w:rPr>
        <w:t>e</w:t>
      </w:r>
      <w:r>
        <w:rPr>
          <w:color w:val="231F20"/>
          <w:spacing w:val="-2"/>
          <w:w w:val="50"/>
          <w:sz w:val="17"/>
        </w:rPr>
        <w:t>.</w:t>
      </w:r>
      <w:r>
        <w:rPr>
          <w:color w:val="231F20"/>
          <w:spacing w:val="3"/>
          <w:w w:val="55"/>
          <w:sz w:val="17"/>
        </w:rPr>
        <w:t>t</w:t>
      </w:r>
      <w:r>
        <w:rPr>
          <w:color w:val="231F20"/>
          <w:w w:val="143"/>
          <w:sz w:val="17"/>
        </w:rPr>
        <w:t>w</w:t>
      </w:r>
      <w:r>
        <w:rPr>
          <w:color w:val="231F20"/>
          <w:w w:val="143"/>
          <w:sz w:val="17"/>
        </w:rPr>
        <w:fldChar w:fldCharType="end"/>
      </w:r>
    </w:p>
    <w:p>
      <w:pPr>
        <w:pStyle w:val="3"/>
        <w:spacing w:before="7"/>
        <w:rPr>
          <w:sz w:val="20"/>
        </w:rPr>
      </w:pPr>
    </w:p>
    <w:p>
      <w:pPr>
        <w:pStyle w:val="3"/>
        <w:spacing w:line="290" w:lineRule="auto"/>
        <w:ind w:left="1152" w:right="1155" w:firstLine="340"/>
        <w:jc w:val="both"/>
      </w:pPr>
      <w:r>
        <w:rPr>
          <w:color w:val="231F20"/>
          <w:spacing w:val="-22"/>
        </w:rPr>
        <w:t xml:space="preserve">辰 禾 </w:t>
      </w:r>
      <w:r>
        <w:rPr>
          <w:color w:val="231F20"/>
        </w:rPr>
        <w:t>（</w:t>
      </w:r>
      <w:r>
        <w:rPr>
          <w:color w:val="231F20"/>
          <w:spacing w:val="-26"/>
        </w:rPr>
        <w:t xml:space="preserve"> 中 国 </w:t>
      </w:r>
      <w:r>
        <w:rPr>
          <w:color w:val="231F20"/>
        </w:rPr>
        <w:t>）</w:t>
      </w:r>
      <w:r>
        <w:rPr>
          <w:color w:val="231F20"/>
          <w:spacing w:val="-32"/>
        </w:rPr>
        <w:t xml:space="preserve"> 电 器 有 限 公 司 座 落 在 东 海 之 滨 杭 州 湾 跨 海 大 桥</w:t>
      </w:r>
      <w:r>
        <w:rPr>
          <w:color w:val="231F20"/>
          <w:spacing w:val="-11"/>
        </w:rPr>
        <w:t>南 桥墩——周巷镇</w:t>
      </w:r>
      <w:r>
        <w:rPr>
          <w:color w:val="231F20"/>
          <w:spacing w:val="-25"/>
        </w:rPr>
        <w:t>（</w:t>
      </w:r>
      <w:r>
        <w:rPr>
          <w:color w:val="231F20"/>
          <w:spacing w:val="-9"/>
        </w:rPr>
        <w:t>被联合国命名为“ 可持续发展试点镇”</w:t>
      </w:r>
      <w:r>
        <w:rPr>
          <w:color w:val="231F20"/>
          <w:spacing w:val="-54"/>
        </w:rPr>
        <w:t>）</w:t>
      </w:r>
      <w:r>
        <w:rPr>
          <w:color w:val="231F20"/>
          <w:spacing w:val="-6"/>
        </w:rPr>
        <w:t xml:space="preserve">，地理环境优越， </w:t>
      </w:r>
      <w:r>
        <w:rPr>
          <w:color w:val="231F20"/>
          <w:spacing w:val="-8"/>
          <w:w w:val="95"/>
        </w:rPr>
        <w:t>交通便捷。本公司是一家专业开发</w:t>
      </w:r>
      <w:r>
        <w:rPr>
          <w:color w:val="231F20"/>
          <w:spacing w:val="-7"/>
          <w:w w:val="90"/>
        </w:rPr>
        <w:t>.</w:t>
      </w:r>
      <w:r>
        <w:rPr>
          <w:color w:val="231F20"/>
          <w:spacing w:val="-11"/>
          <w:w w:val="95"/>
        </w:rPr>
        <w:t>生产</w:t>
      </w:r>
      <w:r>
        <w:rPr>
          <w:color w:val="231F20"/>
          <w:spacing w:val="-11"/>
          <w:w w:val="90"/>
        </w:rPr>
        <w:t>.</w:t>
      </w:r>
      <w:r>
        <w:rPr>
          <w:color w:val="231F20"/>
          <w:spacing w:val="-6"/>
          <w:w w:val="95"/>
        </w:rPr>
        <w:t>销售</w:t>
      </w:r>
      <w:r>
        <w:rPr>
          <w:color w:val="231F20"/>
          <w:spacing w:val="-9"/>
          <w:w w:val="90"/>
        </w:rPr>
        <w:t>,</w:t>
      </w:r>
      <w:r>
        <w:rPr>
          <w:color w:val="231F20"/>
          <w:spacing w:val="-9"/>
          <w:w w:val="95"/>
        </w:rPr>
        <w:t>自营进出口为一体的企业，现有注塑 车间</w:t>
      </w:r>
      <w:r>
        <w:rPr>
          <w:color w:val="231F20"/>
          <w:spacing w:val="-7"/>
          <w:w w:val="90"/>
        </w:rPr>
        <w:t>,</w:t>
      </w:r>
      <w:r>
        <w:rPr>
          <w:color w:val="231F20"/>
          <w:spacing w:val="-3"/>
          <w:w w:val="95"/>
        </w:rPr>
        <w:t>电子车间</w:t>
      </w:r>
      <w:r>
        <w:rPr>
          <w:color w:val="231F20"/>
          <w:w w:val="90"/>
        </w:rPr>
        <w:t>,</w:t>
      </w:r>
      <w:r>
        <w:rPr>
          <w:color w:val="231F20"/>
          <w:spacing w:val="1"/>
          <w:w w:val="95"/>
        </w:rPr>
        <w:t>部件车间</w:t>
      </w:r>
      <w:r>
        <w:rPr>
          <w:color w:val="231F20"/>
          <w:spacing w:val="7"/>
          <w:w w:val="90"/>
        </w:rPr>
        <w:t>,</w:t>
      </w:r>
      <w:r>
        <w:rPr>
          <w:color w:val="231F20"/>
          <w:spacing w:val="2"/>
          <w:w w:val="95"/>
        </w:rPr>
        <w:t>纯水机整装车间</w:t>
      </w:r>
      <w:r>
        <w:rPr>
          <w:color w:val="231F20"/>
          <w:spacing w:val="-9"/>
          <w:w w:val="90"/>
        </w:rPr>
        <w:t>,</w:t>
      </w:r>
      <w:r>
        <w:rPr>
          <w:color w:val="231F20"/>
          <w:spacing w:val="-2"/>
          <w:w w:val="95"/>
        </w:rPr>
        <w:t>管线机车间五个系统</w:t>
      </w:r>
      <w:r>
        <w:rPr>
          <w:color w:val="231F20"/>
          <w:spacing w:val="3"/>
          <w:w w:val="90"/>
        </w:rPr>
        <w:t>,</w:t>
      </w:r>
      <w:r>
        <w:rPr>
          <w:color w:val="231F20"/>
          <w:w w:val="95"/>
        </w:rPr>
        <w:t>产品有家用纯水</w:t>
      </w:r>
      <w:r>
        <w:rPr>
          <w:color w:val="231F20"/>
        </w:rPr>
        <w:t>机</w:t>
      </w:r>
      <w:r>
        <w:rPr>
          <w:color w:val="231F20"/>
          <w:spacing w:val="-10"/>
          <w:w w:val="90"/>
        </w:rPr>
        <w:t>.</w:t>
      </w:r>
      <w:r>
        <w:rPr>
          <w:color w:val="231F20"/>
          <w:spacing w:val="-3"/>
        </w:rPr>
        <w:t>商用纯水机</w:t>
      </w:r>
      <w:r>
        <w:rPr>
          <w:color w:val="231F20"/>
          <w:spacing w:val="-4"/>
          <w:w w:val="90"/>
        </w:rPr>
        <w:t>,</w:t>
      </w:r>
      <w:r>
        <w:rPr>
          <w:color w:val="231F20"/>
          <w:spacing w:val="-8"/>
        </w:rPr>
        <w:t>净水器.龙头滤水器.管线机及水处理相关配件六大类产品。</w:t>
      </w:r>
    </w:p>
    <w:p>
      <w:pPr>
        <w:pStyle w:val="3"/>
        <w:spacing w:before="5" w:line="290" w:lineRule="auto"/>
        <w:ind w:left="1152" w:right="1154" w:firstLine="340"/>
        <w:jc w:val="both"/>
      </w:pPr>
      <w:r>
        <w:rPr>
          <w:color w:val="231F20"/>
          <w:spacing w:val="-17"/>
        </w:rPr>
        <w:t>企业凭着优良的品质，良好的信誉，完善的售后服务，营销网络及二十多个省</w:t>
      </w:r>
      <w:r>
        <w:rPr>
          <w:color w:val="231F20"/>
          <w:spacing w:val="-10"/>
          <w:w w:val="95"/>
        </w:rPr>
        <w:t>市地区，并与多家境外企业建立了技术往来，二</w:t>
      </w:r>
      <w:r>
        <w:rPr>
          <w:color w:val="231F20"/>
          <w:spacing w:val="4"/>
          <w:w w:val="95"/>
        </w:rPr>
        <w:t>00</w:t>
      </w:r>
      <w:r>
        <w:rPr>
          <w:color w:val="231F20"/>
          <w:spacing w:val="-6"/>
          <w:w w:val="95"/>
        </w:rPr>
        <w:t>六年度被中轻质量保障中心</w:t>
      </w:r>
      <w:r>
        <w:rPr>
          <w:color w:val="231F20"/>
          <w:w w:val="90"/>
        </w:rPr>
        <w:t>.</w:t>
      </w:r>
      <w:r>
        <w:rPr>
          <w:color w:val="231F20"/>
          <w:w w:val="95"/>
        </w:rPr>
        <w:t xml:space="preserve">授   </w:t>
      </w:r>
      <w:r>
        <w:rPr>
          <w:color w:val="231F20"/>
          <w:spacing w:val="-14"/>
        </w:rPr>
        <w:t>予“全国质量承诺示范单位”荣誉称号。</w:t>
      </w:r>
    </w:p>
    <w:p>
      <w:pPr>
        <w:pStyle w:val="2"/>
        <w:spacing w:line="252" w:lineRule="exact"/>
      </w:pPr>
      <w:r>
        <w:rPr>
          <w:color w:val="231F20"/>
        </w:rPr>
        <w:t>106</w:t>
      </w:r>
    </w:p>
    <w:p>
      <w:pPr>
        <w:spacing w:after="0" w:line="252"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28" name="组合 42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25" name="直线 42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26" name="图片 42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27" name="文本框 42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2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C5RmVe1gAAAAQBAAAPAAAAAAAAAAEAIAAAACIAAABk&#10;cnMvZG93bnJldi54bWxQSwECFAAUAAAACACHTuJAiDDSOmQDAACH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427" o:spid="_x0000_s1026" o:spt="20" style="position:absolute;left:0;top:478;height:0;width:6236;" filled="f" stroked="t" coordsize="21600,21600" o:gfxdata="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8DL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28" o:spid="_x0000_s1026" o:spt="75" alt="" type="#_x0000_t75" style="position:absolute;left:34;top:0;height:476;width:1228;" filled="f" o:preferrelative="t" stroked="f" coordsize="21600,21600" o:gfxdata="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Wn&#10;Nc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429" o:spid="_x0000_s1026" o:spt="202" type="#_x0000_t202" style="position:absolute;left:0;top:0;height:484;width:6237;"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3" w:firstLine="340"/>
        <w:jc w:val="both"/>
      </w:pPr>
      <w:r>
        <w:rPr>
          <w:color w:val="231F20"/>
          <w:spacing w:val="-14"/>
          <w:w w:val="95"/>
        </w:rPr>
        <w:t>企业秉承“质量第一.信誉第一.用户至上”的宗旨，以强化质量意识</w:t>
      </w:r>
      <w:r>
        <w:rPr>
          <w:color w:val="231F20"/>
          <w:w w:val="80"/>
        </w:rPr>
        <w:t>.</w:t>
      </w:r>
      <w:r>
        <w:rPr>
          <w:color w:val="231F20"/>
          <w:spacing w:val="2"/>
          <w:w w:val="95"/>
        </w:rPr>
        <w:t xml:space="preserve">持续满足 </w:t>
      </w:r>
      <w:r>
        <w:rPr>
          <w:color w:val="231F20"/>
          <w:spacing w:val="-12"/>
        </w:rPr>
        <w:t>顾客要求；强化竞争意识，提高产品销量；强化管理意识，持续改进质量体系的</w:t>
      </w:r>
      <w:r>
        <w:rPr>
          <w:color w:val="231F20"/>
          <w:spacing w:val="-16"/>
          <w:w w:val="95"/>
        </w:rPr>
        <w:t>质量方针来赢得国内外客户的好评。辰禾人遵守“开拓</w:t>
      </w:r>
      <w:r>
        <w:rPr>
          <w:color w:val="231F20"/>
          <w:spacing w:val="-11"/>
          <w:w w:val="80"/>
        </w:rPr>
        <w:t>.</w:t>
      </w:r>
      <w:r>
        <w:rPr>
          <w:color w:val="231F20"/>
          <w:spacing w:val="-2"/>
          <w:w w:val="95"/>
        </w:rPr>
        <w:t>创新</w:t>
      </w:r>
      <w:r>
        <w:rPr>
          <w:color w:val="231F20"/>
          <w:spacing w:val="-12"/>
          <w:w w:val="80"/>
        </w:rPr>
        <w:t>.</w:t>
      </w:r>
      <w:r>
        <w:rPr>
          <w:color w:val="231F20"/>
          <w:spacing w:val="-5"/>
          <w:w w:val="95"/>
        </w:rPr>
        <w:t>务实</w:t>
      </w:r>
      <w:r>
        <w:rPr>
          <w:color w:val="231F20"/>
          <w:spacing w:val="-10"/>
          <w:w w:val="80"/>
        </w:rPr>
        <w:t>.</w:t>
      </w:r>
      <w:r>
        <w:rPr>
          <w:color w:val="231F20"/>
          <w:spacing w:val="-7"/>
          <w:w w:val="95"/>
        </w:rPr>
        <w:t xml:space="preserve">奋进”的企业精  </w:t>
      </w:r>
      <w:r>
        <w:rPr>
          <w:color w:val="231F20"/>
          <w:spacing w:val="-15"/>
        </w:rPr>
        <w:t>神，努力按现代企业制度建立更加完善的管理体系，致力于国内及国际市场。质量</w:t>
      </w:r>
      <w:r>
        <w:rPr>
          <w:color w:val="231F20"/>
          <w:spacing w:val="-4"/>
          <w:w w:val="95"/>
        </w:rPr>
        <w:t>方针强化质量意识.持续满足顾客要求；强化竞争意识</w:t>
      </w:r>
      <w:r>
        <w:rPr>
          <w:color w:val="231F20"/>
          <w:w w:val="80"/>
        </w:rPr>
        <w:t>.</w:t>
      </w:r>
      <w:r>
        <w:rPr>
          <w:color w:val="231F20"/>
          <w:spacing w:val="-6"/>
          <w:w w:val="95"/>
        </w:rPr>
        <w:t xml:space="preserve">提高产品销量；强化管理  </w:t>
      </w:r>
      <w:r>
        <w:rPr>
          <w:color w:val="231F20"/>
          <w:spacing w:val="-14"/>
        </w:rPr>
        <w:t>意识，持续改进质量体系；质量目标</w:t>
      </w:r>
    </w:p>
    <w:p>
      <w:pPr>
        <w:pStyle w:val="3"/>
        <w:spacing w:before="6"/>
        <w:ind w:left="1152"/>
      </w:pPr>
      <w:r>
        <w:rPr>
          <w:color w:val="231F20"/>
        </w:rPr>
        <w:t>产品一次交检合格率达98%；</w:t>
      </w:r>
    </w:p>
    <w:p>
      <w:pPr>
        <w:pStyle w:val="3"/>
        <w:spacing w:before="49" w:line="290" w:lineRule="auto"/>
        <w:ind w:left="1152" w:right="4579"/>
      </w:pPr>
      <w:r>
        <w:rPr>
          <w:color w:val="231F20"/>
        </w:rPr>
        <w:t xml:space="preserve">产品和服务质量的顾客满意率达95% </w:t>
      </w:r>
      <w:r>
        <w:rPr>
          <w:color w:val="231F20"/>
          <w:w w:val="105"/>
        </w:rPr>
        <w:t>销售量每年保持或超过10%的增幅</w:t>
      </w:r>
      <w:r>
        <w:rPr>
          <w:color w:val="231F20"/>
        </w:rPr>
        <w:t>质量管理体系持续</w:t>
      </w:r>
      <w:r>
        <w:rPr>
          <w:color w:val="231F20"/>
          <w:w w:val="90"/>
        </w:rPr>
        <w:t>.</w:t>
      </w:r>
      <w:r>
        <w:rPr>
          <w:color w:val="231F20"/>
        </w:rPr>
        <w:t>适宜</w:t>
      </w:r>
      <w:r>
        <w:rPr>
          <w:color w:val="231F20"/>
          <w:w w:val="90"/>
        </w:rPr>
        <w:t>.</w:t>
      </w:r>
      <w:r>
        <w:rPr>
          <w:color w:val="231F20"/>
        </w:rPr>
        <w:t>充分</w:t>
      </w:r>
      <w:r>
        <w:rPr>
          <w:color w:val="231F20"/>
          <w:w w:val="90"/>
        </w:rPr>
        <w:t>.</w:t>
      </w:r>
      <w:r>
        <w:rPr>
          <w:color w:val="231F20"/>
        </w:rPr>
        <w:t>有效</w:t>
      </w:r>
    </w:p>
    <w:p>
      <w:pPr>
        <w:pStyle w:val="3"/>
        <w:spacing w:before="9"/>
        <w:rPr>
          <w:sz w:val="21"/>
        </w:rPr>
      </w:pPr>
    </w:p>
    <w:p>
      <w:pPr>
        <w:pStyle w:val="2"/>
      </w:pPr>
      <w:r>
        <w:rPr>
          <w:color w:val="231F20"/>
        </w:rPr>
        <w:t>慈溪市水之源净水设备有限公司</w:t>
      </w:r>
    </w:p>
    <w:p>
      <w:pPr>
        <w:spacing w:before="5" w:line="309" w:lineRule="auto"/>
        <w:ind w:left="1152" w:right="5778" w:firstLine="0"/>
        <w:jc w:val="left"/>
        <w:rPr>
          <w:sz w:val="17"/>
        </w:rPr>
      </w:pPr>
      <w:r>
        <w:rPr>
          <w:color w:val="231F20"/>
          <w:sz w:val="17"/>
        </w:rPr>
        <w:t>电话：0574-63415110 传真：0574-63415113</w:t>
      </w:r>
    </w:p>
    <w:p>
      <w:pPr>
        <w:pStyle w:val="3"/>
        <w:spacing w:before="7"/>
        <w:rPr>
          <w:sz w:val="21"/>
        </w:rPr>
      </w:pPr>
    </w:p>
    <w:p>
      <w:pPr>
        <w:pStyle w:val="3"/>
        <w:spacing w:line="290" w:lineRule="auto"/>
        <w:ind w:left="1152" w:right="1154" w:firstLine="340"/>
        <w:jc w:val="both"/>
      </w:pPr>
      <w:r>
        <w:rPr>
          <w:color w:val="231F20"/>
          <w:spacing w:val="-9"/>
        </w:rPr>
        <w:t>慈溪市水之源净水设备有限公司，是一家以专业生产插入式快速接头、净水</w:t>
      </w:r>
      <w:r>
        <w:rPr>
          <w:color w:val="231F20"/>
          <w:spacing w:val="-11"/>
        </w:rPr>
        <w:t>器材为主的公司。本公司地理位置优越、地处于交通发达、信息快接的杭州湾跨</w:t>
      </w:r>
      <w:r>
        <w:rPr>
          <w:color w:val="231F20"/>
          <w:spacing w:val="-7"/>
        </w:rPr>
        <w:t>海大桥周边。</w:t>
      </w:r>
    </w:p>
    <w:p>
      <w:pPr>
        <w:pStyle w:val="3"/>
        <w:spacing w:before="3" w:line="290" w:lineRule="auto"/>
        <w:ind w:left="1152" w:right="1154" w:firstLine="340"/>
        <w:jc w:val="both"/>
      </w:pPr>
      <w:r>
        <w:rPr>
          <w:color w:val="231F20"/>
          <w:spacing w:val="-15"/>
        </w:rPr>
        <w:t>近几年来，水污染状况日趋严重，人民群众饮水安全问题尤为突出。另一方面</w:t>
      </w:r>
      <w:r>
        <w:rPr>
          <w:color w:val="231F20"/>
          <w:spacing w:val="-11"/>
        </w:rPr>
        <w:t>人民的饮用水健康意识也越来越高。为此，水之源净水设备有限公司本着以人为</w:t>
      </w:r>
      <w:r>
        <w:rPr>
          <w:color w:val="231F20"/>
          <w:spacing w:val="-15"/>
        </w:rPr>
        <w:t>本的理念，依托先进完善的科研生产基地，致力于服务华夏百姓的饮用水事业。公</w:t>
      </w:r>
      <w:r>
        <w:rPr>
          <w:color w:val="231F20"/>
          <w:spacing w:val="-17"/>
        </w:rPr>
        <w:t>司以创立高新的水家电推广平台，以 点滴透完美 的企业精神，努力实践，用户满</w:t>
      </w:r>
      <w:r>
        <w:rPr>
          <w:color w:val="231F20"/>
          <w:spacing w:val="-12"/>
        </w:rPr>
        <w:t>意是我们最大的追求。公司将不断开拓进取，以优质的产品和服务与世界各国共</w:t>
      </w:r>
      <w:r>
        <w:rPr>
          <w:color w:val="231F20"/>
          <w:spacing w:val="-16"/>
        </w:rPr>
        <w:t>同努力，创建优质健康的家庭饮用水设备。热诚欢迎新老客户老我公司洽谈。</w:t>
      </w:r>
    </w:p>
    <w:p>
      <w:pPr>
        <w:pStyle w:val="3"/>
        <w:spacing w:before="12"/>
        <w:rPr>
          <w:sz w:val="21"/>
        </w:rPr>
      </w:pPr>
    </w:p>
    <w:p>
      <w:pPr>
        <w:pStyle w:val="2"/>
      </w:pPr>
      <w:r>
        <w:rPr>
          <w:color w:val="231F20"/>
        </w:rPr>
        <w:t>上海神龙企业集团有限公司</w:t>
      </w:r>
    </w:p>
    <w:p>
      <w:pPr>
        <w:spacing w:before="4" w:line="309" w:lineRule="auto"/>
        <w:ind w:left="1152" w:right="4747" w:firstLine="0"/>
        <w:jc w:val="left"/>
        <w:rPr>
          <w:sz w:val="17"/>
        </w:rPr>
      </w:pPr>
      <w:r>
        <w:rPr>
          <w:color w:val="231F20"/>
          <w:spacing w:val="-10"/>
          <w:sz w:val="17"/>
        </w:rPr>
        <w:t>地址：上海市宝山区湄星路</w:t>
      </w:r>
      <w:r>
        <w:rPr>
          <w:color w:val="231F20"/>
          <w:sz w:val="17"/>
        </w:rPr>
        <w:t xml:space="preserve">2255号 </w:t>
      </w:r>
      <w:r>
        <w:rPr>
          <w:color w:val="231F20"/>
          <w:spacing w:val="-4"/>
          <w:sz w:val="17"/>
        </w:rPr>
        <w:t>销售热线：021-33855666</w:t>
      </w:r>
      <w:r>
        <w:rPr>
          <w:color w:val="231F20"/>
          <w:spacing w:val="55"/>
          <w:sz w:val="17"/>
        </w:rPr>
        <w:t xml:space="preserve"> </w:t>
      </w:r>
      <w:r>
        <w:rPr>
          <w:color w:val="231F20"/>
          <w:sz w:val="17"/>
        </w:rPr>
        <w:t>56021266</w:t>
      </w:r>
    </w:p>
    <w:p>
      <w:pPr>
        <w:spacing w:before="0" w:line="216" w:lineRule="exact"/>
        <w:ind w:left="1152" w:right="0" w:firstLine="0"/>
        <w:jc w:val="left"/>
        <w:rPr>
          <w:sz w:val="17"/>
        </w:rPr>
      </w:pPr>
      <w:r>
        <w:rPr>
          <w:color w:val="231F20"/>
          <w:sz w:val="17"/>
        </w:rPr>
        <w:t>传真：021-33718538 56021277</w:t>
      </w:r>
    </w:p>
    <w:p>
      <w:pPr>
        <w:pStyle w:val="3"/>
        <w:spacing w:before="7"/>
        <w:rPr>
          <w:sz w:val="26"/>
        </w:rPr>
      </w:pPr>
    </w:p>
    <w:p>
      <w:pPr>
        <w:pStyle w:val="3"/>
        <w:spacing w:before="1" w:line="290" w:lineRule="auto"/>
        <w:ind w:left="1152" w:right="1152" w:firstLine="340"/>
        <w:jc w:val="both"/>
      </w:pPr>
      <w:r>
        <w:rPr>
          <w:color w:val="231F20"/>
          <w:spacing w:val="-2"/>
        </w:rPr>
        <w:t>上海神龙企业集团有限公司创始于</w:t>
      </w:r>
      <w:r>
        <w:rPr>
          <w:color w:val="231F20"/>
          <w:spacing w:val="2"/>
        </w:rPr>
        <w:t>1993</w:t>
      </w:r>
      <w:r>
        <w:rPr>
          <w:color w:val="231F20"/>
          <w:spacing w:val="-9"/>
        </w:rPr>
        <w:t>年，坐落于上海市宝山区顾村工业园</w:t>
      </w:r>
      <w:r>
        <w:rPr>
          <w:color w:val="231F20"/>
          <w:spacing w:val="-12"/>
        </w:rPr>
        <w:t>区内，公司占地面积</w:t>
      </w:r>
      <w:r>
        <w:rPr>
          <w:color w:val="231F20"/>
          <w:spacing w:val="7"/>
        </w:rPr>
        <w:t>42000</w:t>
      </w:r>
      <w:r>
        <w:rPr>
          <w:color w:val="231F20"/>
          <w:spacing w:val="-6"/>
        </w:rPr>
        <w:t>平方米，建筑面积</w:t>
      </w:r>
      <w:r>
        <w:rPr>
          <w:color w:val="231F20"/>
          <w:spacing w:val="8"/>
        </w:rPr>
        <w:t>26000</w:t>
      </w:r>
      <w:r>
        <w:rPr>
          <w:color w:val="231F20"/>
          <w:spacing w:val="-7"/>
        </w:rPr>
        <w:t>平方米，是全国最大的水泵专</w:t>
      </w:r>
      <w:r>
        <w:rPr>
          <w:color w:val="231F20"/>
          <w:spacing w:val="-5"/>
        </w:rPr>
        <w:t>业生产企业之一，年产各种类型的机械设备</w:t>
      </w:r>
      <w:r>
        <w:rPr>
          <w:color w:val="231F20"/>
          <w:spacing w:val="-4"/>
        </w:rPr>
        <w:t>30</w:t>
      </w:r>
      <w:r>
        <w:rPr>
          <w:color w:val="231F20"/>
          <w:spacing w:val="-10"/>
        </w:rPr>
        <w:t>万台套。公司现有员工</w:t>
      </w:r>
      <w:r>
        <w:rPr>
          <w:color w:val="231F20"/>
          <w:spacing w:val="4"/>
        </w:rPr>
        <w:t>550</w:t>
      </w:r>
      <w:r>
        <w:rPr>
          <w:color w:val="231F20"/>
          <w:spacing w:val="-18"/>
        </w:rPr>
        <w:t>名，其中</w:t>
      </w:r>
      <w:r>
        <w:rPr>
          <w:color w:val="231F20"/>
          <w:spacing w:val="-2"/>
        </w:rPr>
        <w:t>专业技术人员</w:t>
      </w:r>
      <w:r>
        <w:rPr>
          <w:color w:val="231F20"/>
          <w:spacing w:val="4"/>
        </w:rPr>
        <w:t>48</w:t>
      </w:r>
      <w:r>
        <w:rPr>
          <w:color w:val="231F20"/>
          <w:spacing w:val="-17"/>
        </w:rPr>
        <w:t>名，技术力量雄厚，生产加工检测手段齐全，拥有金加工、冲压车间、焊接车间、水泵装配、清洗机装配、空压机装备、电机装配以及油漆、喷塑等</w:t>
      </w:r>
    </w:p>
    <w:p>
      <w:pPr>
        <w:pStyle w:val="2"/>
        <w:spacing w:line="250" w:lineRule="exact"/>
        <w:ind w:left="1492" w:right="998"/>
        <w:jc w:val="right"/>
      </w:pPr>
      <w:r>
        <w:rPr>
          <w:color w:val="231F20"/>
        </w:rPr>
        <w:t>107</w:t>
      </w:r>
    </w:p>
    <w:p>
      <w:pPr>
        <w:spacing w:after="0" w:line="250"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32" name="组合 43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29" name="直线 43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30" name="图片 43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31" name="文本框 43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3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">
                <o:lock v:ext="edit" aspectratio="f"/>
                <v:line id="直线 431" o:spid="_x0000_s1026" o:spt="20" style="position:absolute;left:8;top:478;height:0;width:6236;" filled="f" stroked="t" coordsize="21600,21600" o:gfxdata="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LKz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32" o:spid="_x0000_s1026" o:spt="75" alt="" type="#_x0000_t75" style="position:absolute;left:0;top:0;height:476;width:1228;" filled="f" o:preferrelative="t" stroked="f" coordsize="21600,21600" o:gfxdata="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qQwH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433" o:spid="_x0000_s1026" o:spt="202" type="#_x0000_t202" style="position:absolute;left:0;top:0;height:484;width:6245;"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hanging="1"/>
        <w:jc w:val="both"/>
      </w:pPr>
      <w:r>
        <w:rPr>
          <w:color w:val="231F20"/>
          <w:spacing w:val="-1"/>
        </w:rPr>
        <w:t>十多条生产线，各类加工检测设备近</w:t>
      </w:r>
      <w:r>
        <w:rPr>
          <w:color w:val="231F20"/>
          <w:spacing w:val="8"/>
        </w:rPr>
        <w:t>400</w:t>
      </w:r>
      <w:r>
        <w:rPr>
          <w:color w:val="231F20"/>
          <w:spacing w:val="-6"/>
        </w:rPr>
        <w:t>台套。通过几年来的发展，已成为以水</w:t>
      </w:r>
      <w:r>
        <w:rPr>
          <w:color w:val="231F20"/>
          <w:spacing w:val="-17"/>
        </w:rPr>
        <w:t>泵、清洗机、空压机、电机等到四大支柱产业为主体、集科、工、贸为一体的多功</w:t>
      </w:r>
      <w:r>
        <w:rPr>
          <w:color w:val="231F20"/>
          <w:spacing w:val="-3"/>
        </w:rPr>
        <w:t>能科技型企业。</w:t>
      </w:r>
    </w:p>
    <w:p>
      <w:pPr>
        <w:pStyle w:val="3"/>
        <w:spacing w:before="3" w:line="290" w:lineRule="auto"/>
        <w:ind w:left="1152" w:right="1150" w:firstLine="340"/>
        <w:jc w:val="both"/>
      </w:pPr>
      <w:r>
        <w:rPr>
          <w:color w:val="231F20"/>
          <w:spacing w:val="-2"/>
        </w:rPr>
        <w:t>上海神龙水泵是上海泵业制造高新技术企业，是集水泵及其成套设备的研</w:t>
      </w:r>
      <w:r>
        <w:rPr>
          <w:color w:val="231F20"/>
          <w:spacing w:val="-8"/>
        </w:rPr>
        <w:t>发、生产、销售为一体的现代化公司。 公司的主导产品</w:t>
      </w:r>
      <w:r>
        <w:rPr>
          <w:color w:val="231F20"/>
          <w:spacing w:val="5"/>
        </w:rPr>
        <w:t>SK/CDL</w:t>
      </w:r>
      <w:r>
        <w:rPr>
          <w:color w:val="231F20"/>
          <w:spacing w:val="2"/>
        </w:rPr>
        <w:t>轻型不锈钢立式</w:t>
      </w:r>
      <w:r>
        <w:rPr>
          <w:color w:val="231F20"/>
          <w:spacing w:val="-15"/>
        </w:rPr>
        <w:t>多级离心泵，凭其独特的设计和精良的用材及严谨的制作，产品水力性能、使用性</w:t>
      </w:r>
      <w:r>
        <w:rPr>
          <w:color w:val="231F20"/>
          <w:spacing w:val="-18"/>
        </w:rPr>
        <w:t>能均达国际水平。神龙人以“绿色供水，造福人类”为神圣使命，在真正实现了供</w:t>
      </w:r>
      <w:r>
        <w:rPr>
          <w:color w:val="231F20"/>
          <w:spacing w:val="-17"/>
        </w:rPr>
        <w:t>水零污染，用户能健健康康用水的同时，节能是该系列产品的另一大亮点。节能环</w:t>
      </w:r>
      <w:r>
        <w:rPr>
          <w:color w:val="231F20"/>
          <w:spacing w:val="-15"/>
        </w:rPr>
        <w:t>保使得该系列产品广泛应用于纯净水设备、食品、制药机械、锅炉供水、高层建筑</w:t>
      </w:r>
      <w:r>
        <w:rPr>
          <w:color w:val="231F20"/>
          <w:spacing w:val="-11"/>
        </w:rPr>
        <w:t>供水及其它许多需要循环和增压等多种场合。公司坚持"以质量求生存，以创新求</w:t>
      </w:r>
      <w:r>
        <w:rPr>
          <w:color w:val="231F20"/>
          <w:spacing w:val="-12"/>
        </w:rPr>
        <w:t>发展"的经营宗旨，追求卓越，崇尚一流。在技术上不断创新以提高产品的科技含</w:t>
      </w:r>
      <w:r>
        <w:rPr>
          <w:color w:val="231F20"/>
          <w:spacing w:val="-14"/>
        </w:rPr>
        <w:t>量，优化产品结构。在质量管理上不断完善质量管理体系，以满足顾客的期望和需</w:t>
      </w:r>
      <w:r>
        <w:rPr>
          <w:color w:val="231F20"/>
          <w:spacing w:val="-10"/>
        </w:rPr>
        <w:t>求。公司的三大主导产品均通过了</w:t>
      </w:r>
      <w:r>
        <w:rPr>
          <w:color w:val="231F20"/>
          <w:spacing w:val="3"/>
          <w:w w:val="66"/>
        </w:rPr>
        <w:t>I</w:t>
      </w:r>
      <w:r>
        <w:rPr>
          <w:color w:val="231F20"/>
          <w:w w:val="110"/>
        </w:rPr>
        <w:t>S</w:t>
      </w:r>
      <w:r>
        <w:rPr>
          <w:color w:val="231F20"/>
          <w:spacing w:val="4"/>
          <w:w w:val="143"/>
        </w:rPr>
        <w:t>O</w:t>
      </w:r>
      <w:r>
        <w:rPr>
          <w:color w:val="231F20"/>
          <w:spacing w:val="5"/>
        </w:rPr>
        <w:t>9</w:t>
      </w:r>
      <w:r>
        <w:rPr>
          <w:color w:val="231F20"/>
          <w:spacing w:val="6"/>
        </w:rPr>
        <w:t>0</w:t>
      </w:r>
      <w:r>
        <w:rPr>
          <w:color w:val="231F20"/>
          <w:spacing w:val="-6"/>
        </w:rPr>
        <w:t>0</w:t>
      </w:r>
      <w:r>
        <w:rPr>
          <w:color w:val="231F20"/>
          <w:spacing w:val="-5"/>
        </w:rPr>
        <w:t>1</w:t>
      </w:r>
      <w:r>
        <w:rPr>
          <w:color w:val="231F20"/>
          <w:spacing w:val="-10"/>
        </w:rPr>
        <w:t>国际质量体系认证，并分别取得了国家</w:t>
      </w:r>
      <w:r>
        <w:rPr>
          <w:color w:val="231F20"/>
          <w:spacing w:val="-10"/>
          <w:w w:val="95"/>
        </w:rPr>
        <w:t xml:space="preserve">质量检测检疫总局颁布的生产许可证,多项国家专利，还被评为上海市品牌企业、  </w:t>
      </w:r>
      <w:r>
        <w:rPr>
          <w:color w:val="231F20"/>
          <w:spacing w:val="-7"/>
        </w:rPr>
        <w:t>上海市品牌产品。</w:t>
      </w:r>
    </w:p>
    <w:p>
      <w:pPr>
        <w:pStyle w:val="3"/>
        <w:spacing w:before="11"/>
        <w:ind w:left="1492"/>
      </w:pPr>
      <w:r>
        <w:rPr>
          <w:color w:val="231F20"/>
        </w:rPr>
        <w:t>公司恪守"诚信、尽职、尽责"的经营准则，以"满足客户的要求"为经营目的，视</w:t>
      </w:r>
    </w:p>
    <w:p>
      <w:pPr>
        <w:pStyle w:val="3"/>
        <w:spacing w:before="50"/>
        <w:ind w:left="1152"/>
      </w:pPr>
      <w:r>
        <w:rPr>
          <w:color w:val="231F20"/>
        </w:rPr>
        <w:t>"超出客户的期望"为发展方向，为我们的客户提供一流产品的最优质的服务。</w:t>
      </w:r>
    </w:p>
    <w:p>
      <w:pPr>
        <w:pStyle w:val="3"/>
        <w:spacing w:before="4"/>
        <w:rPr>
          <w:sz w:val="25"/>
        </w:rPr>
      </w:pPr>
    </w:p>
    <w:p>
      <w:pPr>
        <w:pStyle w:val="2"/>
      </w:pPr>
      <w:r>
        <w:rPr>
          <w:color w:val="231F20"/>
        </w:rPr>
        <w:t>淄博银丰环保科技有限公司</w:t>
      </w:r>
    </w:p>
    <w:p>
      <w:pPr>
        <w:spacing w:before="4" w:line="309" w:lineRule="auto"/>
        <w:ind w:left="1152" w:right="4016" w:firstLine="0"/>
        <w:jc w:val="left"/>
        <w:rPr>
          <w:sz w:val="17"/>
        </w:rPr>
      </w:pPr>
      <w:r>
        <w:rPr>
          <w:color w:val="231F20"/>
          <w:spacing w:val="-11"/>
          <w:sz w:val="17"/>
        </w:rPr>
        <w:t>地址： 山东淄博市淄博市 张店区太平路</w:t>
      </w:r>
      <w:r>
        <w:rPr>
          <w:color w:val="231F20"/>
          <w:sz w:val="17"/>
        </w:rPr>
        <w:t>122号</w:t>
      </w:r>
      <w:r>
        <w:rPr>
          <w:color w:val="231F20"/>
          <w:spacing w:val="-17"/>
          <w:sz w:val="17"/>
        </w:rPr>
        <w:t xml:space="preserve">电话： </w:t>
      </w:r>
      <w:r>
        <w:rPr>
          <w:color w:val="231F20"/>
          <w:sz w:val="17"/>
        </w:rPr>
        <w:t>0533</w:t>
      </w:r>
      <w:r>
        <w:rPr>
          <w:color w:val="231F20"/>
          <w:spacing w:val="-43"/>
          <w:sz w:val="17"/>
        </w:rPr>
        <w:t xml:space="preserve"> </w:t>
      </w:r>
      <w:r>
        <w:rPr>
          <w:color w:val="231F20"/>
          <w:sz w:val="17"/>
        </w:rPr>
        <w:t>2683075</w:t>
      </w:r>
    </w:p>
    <w:p>
      <w:pPr>
        <w:spacing w:before="3"/>
        <w:ind w:left="1152" w:right="0" w:firstLine="0"/>
        <w:jc w:val="left"/>
        <w:rPr>
          <w:sz w:val="17"/>
        </w:rPr>
      </w:pPr>
      <w:r>
        <w:rPr>
          <w:color w:val="231F20"/>
          <w:spacing w:val="-17"/>
          <w:sz w:val="17"/>
        </w:rPr>
        <w:t xml:space="preserve">传真： </w:t>
      </w:r>
      <w:r>
        <w:rPr>
          <w:color w:val="231F20"/>
          <w:sz w:val="17"/>
        </w:rPr>
        <w:t>0533</w:t>
      </w:r>
      <w:r>
        <w:rPr>
          <w:color w:val="231F20"/>
          <w:spacing w:val="-42"/>
          <w:sz w:val="17"/>
        </w:rPr>
        <w:t xml:space="preserve"> </w:t>
      </w:r>
      <w:r>
        <w:rPr>
          <w:color w:val="231F20"/>
          <w:sz w:val="17"/>
        </w:rPr>
        <w:t>2683076</w:t>
      </w:r>
    </w:p>
    <w:p>
      <w:pPr>
        <w:pStyle w:val="3"/>
        <w:spacing w:before="3"/>
        <w:rPr>
          <w:sz w:val="26"/>
        </w:rPr>
      </w:pPr>
    </w:p>
    <w:p>
      <w:pPr>
        <w:pStyle w:val="3"/>
        <w:spacing w:line="290" w:lineRule="auto"/>
        <w:ind w:left="1152" w:right="1154" w:firstLine="340"/>
        <w:jc w:val="both"/>
      </w:pPr>
      <w:r>
        <w:rPr>
          <w:color w:val="231F20"/>
          <w:spacing w:val="-14"/>
        </w:rPr>
        <w:t>淄博银丰环保科技有限公司，位于山东省淄博经济开发区，是一家自主研发、</w:t>
      </w:r>
      <w:r>
        <w:rPr>
          <w:color w:val="231F20"/>
          <w:spacing w:val="-5"/>
        </w:rPr>
        <w:t>生产型企业，总投资</w:t>
      </w:r>
      <w:r>
        <w:rPr>
          <w:color w:val="231F20"/>
          <w:spacing w:val="3"/>
        </w:rPr>
        <w:t>500</w:t>
      </w:r>
      <w:r>
        <w:rPr>
          <w:color w:val="231F20"/>
          <w:spacing w:val="-5"/>
        </w:rPr>
        <w:t>万元。公司拥有一批从事水处理行业多年的专业技术人</w:t>
      </w:r>
      <w:r>
        <w:rPr>
          <w:color w:val="231F20"/>
          <w:spacing w:val="-14"/>
        </w:rPr>
        <w:t>才，通过引进和消化国内外的先进技术，公司研制出一系列的高品质产品，主要生</w:t>
      </w:r>
      <w:r>
        <w:rPr>
          <w:color w:val="231F20"/>
          <w:spacing w:val="-18"/>
        </w:rPr>
        <w:t>产：自动售水机、</w:t>
      </w:r>
      <w:r>
        <w:rPr>
          <w:color w:val="231F20"/>
          <w:spacing w:val="-3"/>
          <w:w w:val="138"/>
        </w:rPr>
        <w:t>R</w:t>
      </w:r>
      <w:r>
        <w:rPr>
          <w:color w:val="231F20"/>
          <w:spacing w:val="4"/>
          <w:w w:val="138"/>
        </w:rPr>
        <w:t>O</w:t>
      </w:r>
      <w:r>
        <w:rPr>
          <w:color w:val="231F20"/>
          <w:spacing w:val="-11"/>
        </w:rPr>
        <w:t>纯水机、高能量制水机、超纯水、软化水、</w:t>
      </w:r>
      <w:r>
        <w:rPr>
          <w:color w:val="231F20"/>
          <w:spacing w:val="5"/>
          <w:w w:val="121"/>
        </w:rPr>
        <w:t>E</w:t>
      </w:r>
      <w:r>
        <w:rPr>
          <w:color w:val="231F20"/>
          <w:w w:val="143"/>
        </w:rPr>
        <w:t>D</w:t>
      </w:r>
      <w:r>
        <w:rPr>
          <w:color w:val="231F20"/>
          <w:spacing w:val="6"/>
          <w:w w:val="66"/>
        </w:rPr>
        <w:t>I</w:t>
      </w:r>
      <w:r>
        <w:rPr>
          <w:color w:val="231F20"/>
        </w:rPr>
        <w:t>高超纯水设备</w:t>
      </w:r>
      <w:r>
        <w:rPr>
          <w:color w:val="231F20"/>
          <w:spacing w:val="-16"/>
        </w:rPr>
        <w:t>以及工业污水处理设备等。公司视质量为生命，立志为提高人们健康水平服务，倾</w:t>
      </w:r>
      <w:r>
        <w:rPr>
          <w:color w:val="231F20"/>
          <w:spacing w:val="-19"/>
        </w:rPr>
        <w:t>力打造“科溢”知名品牌。欢迎国内外朋友前来洽谈、合作！</w:t>
      </w:r>
    </w:p>
    <w:p>
      <w:pPr>
        <w:pStyle w:val="3"/>
        <w:rPr>
          <w:sz w:val="20"/>
        </w:rPr>
      </w:pPr>
    </w:p>
    <w:p>
      <w:pPr>
        <w:pStyle w:val="3"/>
        <w:spacing w:before="10"/>
        <w:rPr>
          <w:sz w:val="23"/>
        </w:rPr>
      </w:pPr>
    </w:p>
    <w:p>
      <w:pPr>
        <w:pStyle w:val="2"/>
      </w:pPr>
      <w:r>
        <w:rPr>
          <w:color w:val="231F20"/>
        </w:rPr>
        <w:t>汉能（天津）工业泵</w:t>
      </w:r>
    </w:p>
    <w:p>
      <w:pPr>
        <w:spacing w:before="4" w:line="309" w:lineRule="auto"/>
        <w:ind w:left="1152" w:right="4420" w:firstLine="0"/>
        <w:jc w:val="left"/>
        <w:rPr>
          <w:sz w:val="17"/>
        </w:rPr>
      </w:pPr>
      <w:r>
        <w:rPr>
          <w:color w:val="231F20"/>
          <w:spacing w:val="-10"/>
          <w:sz w:val="17"/>
        </w:rPr>
        <w:t>电话：</w:t>
      </w:r>
      <w:r>
        <w:rPr>
          <w:color w:val="231F20"/>
          <w:spacing w:val="-4"/>
          <w:sz w:val="17"/>
        </w:rPr>
        <w:t xml:space="preserve">010-63795600 </w:t>
      </w:r>
      <w:r>
        <w:rPr>
          <w:color w:val="231F20"/>
          <w:spacing w:val="-3"/>
          <w:sz w:val="17"/>
        </w:rPr>
        <w:t xml:space="preserve">63705818 </w:t>
      </w:r>
      <w:r>
        <w:rPr>
          <w:color w:val="231F20"/>
          <w:sz w:val="17"/>
        </w:rPr>
        <w:t xml:space="preserve">63705828 </w:t>
      </w:r>
      <w:r>
        <w:rPr>
          <w:color w:val="231F20"/>
          <w:spacing w:val="-9"/>
          <w:sz w:val="17"/>
        </w:rPr>
        <w:t>传真：</w:t>
      </w:r>
      <w:r>
        <w:rPr>
          <w:color w:val="231F20"/>
          <w:spacing w:val="-4"/>
          <w:sz w:val="17"/>
        </w:rPr>
        <w:t>010-63753808</w:t>
      </w:r>
    </w:p>
    <w:p>
      <w:pPr>
        <w:spacing w:before="3"/>
        <w:ind w:left="1152" w:right="0" w:firstLine="0"/>
        <w:jc w:val="left"/>
        <w:rPr>
          <w:sz w:val="17"/>
        </w:rPr>
      </w:pPr>
      <w:r>
        <w:rPr>
          <w:color w:val="231F20"/>
          <w:sz w:val="17"/>
        </w:rPr>
        <w:t>地址：北京市丰台区南四环西路129号怡海恒丰8-401</w:t>
      </w:r>
    </w:p>
    <w:p>
      <w:pPr>
        <w:pStyle w:val="2"/>
        <w:spacing w:before="23"/>
      </w:pPr>
      <w:r>
        <w:rPr>
          <w:color w:val="231F20"/>
        </w:rPr>
        <w:t>108</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36" name="组合 43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33" name="直线 43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34" name="图片 43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35" name="文本框 43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3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">
                <o:lock v:ext="edit" aspectratio="f"/>
                <v:line id="直线 435" o:spid="_x0000_s1026" o:spt="20" style="position:absolute;left:0;top:478;height:0;width:6236;" filled="f" stroked="t" coordsize="21600,21600" o:gfxdata="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Q2v5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36" o:spid="_x0000_s1026" o:spt="75" alt="" type="#_x0000_t75" style="position:absolute;left:34;top:0;height:476;width:1228;" filled="f" o:preferrelative="t" stroked="f" coordsize="21600,21600" o:gfxdata="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goE&#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37" o:spid="_x0000_s1026" o:spt="202" type="#_x0000_t202" style="position:absolute;left:0;top:0;height:484;width:6237;" filled="f" stroked="f" coordsize="21600,21600" o:gfxdata="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1nM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3" w:firstLine="340"/>
        <w:jc w:val="both"/>
      </w:pPr>
      <w:r>
        <w:rPr>
          <w:color w:val="231F20"/>
          <w:spacing w:val="-18"/>
        </w:rPr>
        <w:t>汉能泵业是一家生产常规泵、特殊泵、柴油机泵组、柴油机发电机组、拖车式</w:t>
      </w:r>
      <w:r>
        <w:rPr>
          <w:color w:val="231F20"/>
          <w:spacing w:val="-15"/>
        </w:rPr>
        <w:t>移动泵车、自行走移动泵站等产品的制造商 。公司专注于工业应急柴油机供水设</w:t>
      </w:r>
      <w:r>
        <w:rPr>
          <w:color w:val="231F20"/>
          <w:spacing w:val="-11"/>
        </w:rPr>
        <w:t>备、防洪排涝移动柴油机排水设备、农业抗旱拖车式柴油机输水设备的生产制造</w:t>
      </w:r>
      <w:r>
        <w:rPr>
          <w:color w:val="231F20"/>
          <w:spacing w:val="-13"/>
        </w:rPr>
        <w:t>和技术研发，相关产品已申请国家专利。</w:t>
      </w:r>
    </w:p>
    <w:p>
      <w:pPr>
        <w:pStyle w:val="3"/>
        <w:spacing w:before="10"/>
        <w:rPr>
          <w:sz w:val="21"/>
        </w:rPr>
      </w:pPr>
    </w:p>
    <w:p>
      <w:pPr>
        <w:pStyle w:val="2"/>
      </w:pPr>
      <w:r>
        <w:rPr>
          <w:color w:val="231F20"/>
        </w:rPr>
        <w:t>山东亚龙勃莱特环保科技有限公司</w:t>
      </w:r>
    </w:p>
    <w:p>
      <w:pPr>
        <w:spacing w:before="4" w:line="309" w:lineRule="auto"/>
        <w:ind w:left="1152" w:right="4494" w:firstLine="0"/>
        <w:jc w:val="left"/>
        <w:rPr>
          <w:sz w:val="17"/>
        </w:rPr>
      </w:pPr>
      <w:r>
        <w:rPr>
          <w:color w:val="231F20"/>
          <w:sz w:val="17"/>
        </w:rPr>
        <w:t>地址：山东省济宁市高新区第九工业园公司销售热线：0537-2235732</w:t>
      </w:r>
    </w:p>
    <w:p>
      <w:pPr>
        <w:spacing w:before="0" w:line="216" w:lineRule="exact"/>
        <w:ind w:left="1152" w:right="0" w:firstLine="0"/>
        <w:jc w:val="left"/>
        <w:rPr>
          <w:sz w:val="17"/>
        </w:rPr>
      </w:pPr>
      <w:r>
        <w:rPr>
          <w:color w:val="231F20"/>
          <w:sz w:val="17"/>
        </w:rPr>
        <w:t>传真：0537-2230180</w:t>
      </w:r>
    </w:p>
    <w:p>
      <w:pPr>
        <w:pStyle w:val="3"/>
        <w:spacing w:before="8"/>
        <w:rPr>
          <w:sz w:val="26"/>
        </w:rPr>
      </w:pPr>
    </w:p>
    <w:p>
      <w:pPr>
        <w:pStyle w:val="3"/>
        <w:spacing w:line="290" w:lineRule="auto"/>
        <w:ind w:left="1152" w:right="1153" w:firstLine="340"/>
        <w:jc w:val="both"/>
      </w:pPr>
      <w:r>
        <w:rPr>
          <w:color w:val="231F20"/>
          <w:spacing w:val="-4"/>
        </w:rPr>
        <w:t>创建于</w:t>
      </w:r>
      <w:r>
        <w:rPr>
          <w:color w:val="231F20"/>
          <w:spacing w:val="3"/>
        </w:rPr>
        <w:t>1988</w:t>
      </w:r>
      <w:r>
        <w:rPr>
          <w:color w:val="231F20"/>
          <w:spacing w:val="-4"/>
        </w:rPr>
        <w:t>年的山东亚龙泵业集团</w:t>
      </w:r>
      <w:r>
        <w:rPr>
          <w:color w:val="231F20"/>
          <w:spacing w:val="-15"/>
        </w:rPr>
        <w:t>（</w:t>
      </w:r>
      <w:r>
        <w:rPr>
          <w:color w:val="231F20"/>
          <w:spacing w:val="-6"/>
        </w:rPr>
        <w:t>原济宁水泵厂</w:t>
      </w:r>
      <w:r>
        <w:rPr>
          <w:color w:val="231F20"/>
          <w:spacing w:val="-32"/>
        </w:rPr>
        <w:t>）</w:t>
      </w:r>
      <w:r>
        <w:rPr>
          <w:color w:val="231F20"/>
          <w:spacing w:val="3"/>
        </w:rPr>
        <w:t>于</w:t>
      </w:r>
      <w:r>
        <w:rPr>
          <w:color w:val="231F20"/>
          <w:spacing w:val="5"/>
        </w:rPr>
        <w:t>2008</w:t>
      </w:r>
      <w:r>
        <w:rPr>
          <w:color w:val="231F20"/>
        </w:rPr>
        <w:t>年初与中美合资</w:t>
      </w:r>
      <w:r>
        <w:rPr>
          <w:color w:val="231F20"/>
          <w:spacing w:val="-13"/>
        </w:rPr>
        <w:t>济宁勃莱特水泵有限公司、济宁金龙泵业有限公司合并，改制为民营企业。</w:t>
      </w:r>
      <w:r>
        <w:rPr>
          <w:color w:val="231F20"/>
        </w:rPr>
        <w:t>2010年</w:t>
      </w:r>
      <w:r>
        <w:rPr>
          <w:color w:val="231F20"/>
          <w:spacing w:val="-8"/>
        </w:rPr>
        <w:t>又新成立股份制企业山东亚龙勃莱特环保科技有限公司。本企业是国家机械部泵</w:t>
      </w:r>
      <w:r>
        <w:rPr>
          <w:color w:val="231F20"/>
          <w:spacing w:val="-15"/>
        </w:rPr>
        <w:t xml:space="preserve">行业定点生产企业，国家高新技术产业生长点先进单位，中国专利山东明星企业， </w:t>
      </w:r>
      <w:r>
        <w:rPr>
          <w:color w:val="231F20"/>
          <w:spacing w:val="-17"/>
        </w:rPr>
        <w:t>是集科研、生产、销售、服务于一体的大型特种水泵生产基地。公司拥有一批高素</w:t>
      </w:r>
      <w:r>
        <w:rPr>
          <w:color w:val="231F20"/>
          <w:spacing w:val="-15"/>
        </w:rPr>
        <w:t>质的生产设计和管理人员，并拥有先进的设计、生产加工设备及微机自动测试台。</w:t>
      </w:r>
    </w:p>
    <w:p>
      <w:pPr>
        <w:pStyle w:val="3"/>
        <w:spacing w:before="6" w:line="290" w:lineRule="auto"/>
        <w:ind w:left="1152" w:right="1154"/>
        <w:jc w:val="both"/>
      </w:pPr>
      <w:r>
        <w:rPr>
          <w:color w:val="231F20"/>
          <w:spacing w:val="-6"/>
        </w:rPr>
        <w:t>2011</w:t>
      </w:r>
      <w:r>
        <w:rPr>
          <w:color w:val="231F20"/>
          <w:spacing w:val="-4"/>
        </w:rPr>
        <w:t>年通过了国际认证机构</w:t>
      </w:r>
      <w:r>
        <w:rPr>
          <w:color w:val="231F20"/>
        </w:rPr>
        <w:t>ISO9001</w:t>
      </w:r>
      <w:r>
        <w:rPr>
          <w:color w:val="231F20"/>
          <w:spacing w:val="-15"/>
        </w:rPr>
        <w:t>质量体系、</w:t>
      </w:r>
      <w:r>
        <w:rPr>
          <w:color w:val="231F20"/>
          <w:spacing w:val="-3"/>
        </w:rPr>
        <w:t>ISO14001</w:t>
      </w:r>
      <w:r>
        <w:rPr>
          <w:color w:val="231F20"/>
          <w:spacing w:val="-9"/>
        </w:rPr>
        <w:t>环境体系认证。产品适用</w:t>
      </w:r>
      <w:r>
        <w:rPr>
          <w:color w:val="231F20"/>
          <w:spacing w:val="-23"/>
        </w:rPr>
        <w:t>于工矿企业、城市供水、农田灌溉、石油化工、高层建筑供水、消防、工业水处理和</w:t>
      </w:r>
      <w:r>
        <w:rPr>
          <w:color w:val="231F20"/>
          <w:spacing w:val="-20"/>
        </w:rPr>
        <w:t>纯净水、制药行业、锅炉、空调、供暖等各行业配套。</w:t>
      </w:r>
    </w:p>
    <w:p>
      <w:pPr>
        <w:pStyle w:val="3"/>
        <w:spacing w:before="3"/>
        <w:ind w:left="1492"/>
      </w:pPr>
      <w:r>
        <w:rPr>
          <w:color w:val="231F20"/>
          <w:spacing w:val="-7"/>
        </w:rPr>
        <w:t>公司主要产品有</w:t>
      </w:r>
      <w:r>
        <w:rPr>
          <w:color w:val="231F20"/>
          <w:spacing w:val="-3"/>
          <w:w w:val="120"/>
        </w:rPr>
        <w:t>QDL</w:t>
      </w:r>
      <w:r>
        <w:rPr>
          <w:color w:val="231F20"/>
          <w:spacing w:val="-8"/>
        </w:rPr>
        <w:t>系列立式不锈钢多级离心泵、</w:t>
      </w:r>
      <w:r>
        <w:rPr>
          <w:color w:val="231F20"/>
          <w:spacing w:val="-4"/>
          <w:w w:val="120"/>
        </w:rPr>
        <w:t>DL</w:t>
      </w:r>
      <w:r>
        <w:rPr>
          <w:color w:val="231F20"/>
          <w:spacing w:val="-3"/>
        </w:rPr>
        <w:t>系列立式多级离心泵，</w:t>
      </w:r>
    </w:p>
    <w:p>
      <w:pPr>
        <w:pStyle w:val="3"/>
        <w:spacing w:before="49"/>
        <w:ind w:left="1152"/>
      </w:pPr>
      <w:r>
        <w:rPr>
          <w:color w:val="231F20"/>
          <w:spacing w:val="-3"/>
          <w:w w:val="105"/>
        </w:rPr>
        <w:t>QJ系列标准型及不锈钢型潜水泵、WQ</w:t>
      </w:r>
      <w:r>
        <w:rPr>
          <w:color w:val="231F20"/>
          <w:spacing w:val="-7"/>
          <w:w w:val="105"/>
        </w:rPr>
        <w:t>系列潜污泵、</w:t>
      </w:r>
      <w:r>
        <w:rPr>
          <w:color w:val="231F20"/>
          <w:spacing w:val="4"/>
          <w:w w:val="105"/>
        </w:rPr>
        <w:t>FWQB</w:t>
      </w:r>
      <w:r>
        <w:rPr>
          <w:color w:val="231F20"/>
          <w:w w:val="105"/>
        </w:rPr>
        <w:t>型系列风动潜水泵、</w:t>
      </w:r>
    </w:p>
    <w:p>
      <w:pPr>
        <w:pStyle w:val="3"/>
        <w:spacing w:before="49" w:line="290" w:lineRule="auto"/>
        <w:ind w:left="1152" w:right="1154"/>
        <w:jc w:val="both"/>
      </w:pPr>
      <w:r>
        <w:rPr>
          <w:color w:val="231F20"/>
          <w:spacing w:val="-1"/>
          <w:w w:val="136"/>
        </w:rPr>
        <w:t>QD</w:t>
      </w:r>
      <w:r>
        <w:rPr>
          <w:color w:val="231F20"/>
          <w:spacing w:val="-15"/>
          <w:w w:val="136"/>
        </w:rPr>
        <w:t>L</w:t>
      </w:r>
      <w:r>
        <w:rPr>
          <w:color w:val="231F20"/>
          <w:spacing w:val="-13"/>
          <w:w w:val="143"/>
        </w:rPr>
        <w:t>Y</w:t>
      </w:r>
      <w:r>
        <w:rPr>
          <w:color w:val="231F20"/>
          <w:spacing w:val="-7"/>
          <w:w w:val="66"/>
        </w:rPr>
        <w:t>(</w:t>
      </w:r>
      <w:r>
        <w:rPr>
          <w:color w:val="231F20"/>
          <w:spacing w:val="-1"/>
          <w:w w:val="143"/>
        </w:rPr>
        <w:t>Q</w:t>
      </w:r>
      <w:r>
        <w:rPr>
          <w:color w:val="231F20"/>
          <w:spacing w:val="5"/>
          <w:w w:val="110"/>
        </w:rPr>
        <w:t>F</w:t>
      </w:r>
      <w:r>
        <w:rPr>
          <w:color w:val="231F20"/>
          <w:spacing w:val="4"/>
          <w:w w:val="143"/>
        </w:rPr>
        <w:t>Y</w:t>
      </w:r>
      <w:r>
        <w:rPr>
          <w:color w:val="231F20"/>
          <w:spacing w:val="-8"/>
          <w:w w:val="66"/>
        </w:rPr>
        <w:t>)</w:t>
      </w:r>
      <w:r>
        <w:rPr>
          <w:color w:val="231F20"/>
          <w:spacing w:val="-10"/>
        </w:rPr>
        <w:t>节能轻型系列不锈钢板冲压机床用液下泵、</w:t>
      </w:r>
      <w:r>
        <w:rPr>
          <w:color w:val="231F20"/>
          <w:spacing w:val="1"/>
          <w:w w:val="88"/>
        </w:rPr>
        <w:t>I</w:t>
      </w:r>
      <w:r>
        <w:rPr>
          <w:color w:val="231F20"/>
          <w:spacing w:val="-2"/>
          <w:w w:val="88"/>
        </w:rPr>
        <w:t>S</w:t>
      </w:r>
      <w:r>
        <w:rPr>
          <w:color w:val="231F20"/>
          <w:spacing w:val="-1"/>
          <w:w w:val="143"/>
        </w:rPr>
        <w:t>G</w:t>
      </w:r>
      <w:r>
        <w:rPr>
          <w:color w:val="231F20"/>
          <w:spacing w:val="-32"/>
        </w:rPr>
        <w:t>型、</w:t>
      </w:r>
      <w:r>
        <w:rPr>
          <w:color w:val="231F20"/>
          <w:spacing w:val="1"/>
          <w:w w:val="88"/>
        </w:rPr>
        <w:t>I</w:t>
      </w:r>
      <w:r>
        <w:rPr>
          <w:color w:val="231F20"/>
          <w:spacing w:val="-3"/>
          <w:w w:val="88"/>
        </w:rPr>
        <w:t>S</w:t>
      </w:r>
      <w:r>
        <w:rPr>
          <w:color w:val="231F20"/>
          <w:spacing w:val="-6"/>
          <w:w w:val="132"/>
        </w:rPr>
        <w:t>R</w:t>
      </w:r>
      <w:r>
        <w:rPr>
          <w:color w:val="231F20"/>
          <w:spacing w:val="-32"/>
        </w:rPr>
        <w:t>型、</w:t>
      </w:r>
      <w:r>
        <w:rPr>
          <w:color w:val="231F20"/>
          <w:spacing w:val="1"/>
          <w:w w:val="88"/>
        </w:rPr>
        <w:t>I</w:t>
      </w:r>
      <w:r>
        <w:rPr>
          <w:color w:val="231F20"/>
          <w:spacing w:val="-2"/>
          <w:w w:val="88"/>
        </w:rPr>
        <w:t>S</w:t>
      </w:r>
      <w:r>
        <w:rPr>
          <w:color w:val="231F20"/>
          <w:spacing w:val="3"/>
          <w:w w:val="110"/>
        </w:rPr>
        <w:t>F</w:t>
      </w:r>
      <w:r>
        <w:rPr>
          <w:color w:val="231F20"/>
          <w:spacing w:val="-2"/>
        </w:rPr>
        <w:t>型国标</w:t>
      </w:r>
      <w:r>
        <w:rPr>
          <w:color w:val="231F20"/>
          <w:spacing w:val="-5"/>
          <w:w w:val="105"/>
        </w:rPr>
        <w:t>系列及更新系列</w:t>
      </w:r>
      <w:r>
        <w:rPr>
          <w:color w:val="231F20"/>
          <w:spacing w:val="-4"/>
          <w:w w:val="105"/>
        </w:rPr>
        <w:t>（TD</w:t>
      </w:r>
      <w:r>
        <w:rPr>
          <w:color w:val="231F20"/>
          <w:spacing w:val="-16"/>
          <w:w w:val="105"/>
        </w:rPr>
        <w:t>型</w:t>
      </w:r>
      <w:r>
        <w:rPr>
          <w:color w:val="231F20"/>
          <w:spacing w:val="-31"/>
          <w:w w:val="105"/>
        </w:rPr>
        <w:t>）</w:t>
      </w:r>
      <w:r>
        <w:rPr>
          <w:color w:val="231F20"/>
          <w:spacing w:val="-7"/>
          <w:w w:val="105"/>
        </w:rPr>
        <w:t>管道式单级立式离心泵、</w:t>
      </w:r>
      <w:r>
        <w:rPr>
          <w:color w:val="231F20"/>
          <w:w w:val="105"/>
        </w:rPr>
        <w:t>WS</w:t>
      </w:r>
      <w:r>
        <w:rPr>
          <w:color w:val="231F20"/>
          <w:spacing w:val="3"/>
          <w:w w:val="105"/>
        </w:rPr>
        <w:t>和</w:t>
      </w:r>
      <w:r>
        <w:rPr>
          <w:color w:val="231F20"/>
          <w:w w:val="105"/>
        </w:rPr>
        <w:t>QDW</w:t>
      </w:r>
      <w:r>
        <w:rPr>
          <w:color w:val="231F20"/>
          <w:spacing w:val="-1"/>
          <w:w w:val="105"/>
        </w:rPr>
        <w:t>型冲压不锈钢单级</w:t>
      </w:r>
      <w:r>
        <w:rPr>
          <w:color w:val="231F20"/>
          <w:spacing w:val="-11"/>
        </w:rPr>
        <w:t>多级卧式离心泵、</w:t>
      </w:r>
      <w:r>
        <w:rPr>
          <w:color w:val="231F20"/>
          <w:spacing w:val="5"/>
          <w:w w:val="138"/>
        </w:rPr>
        <w:t>X</w:t>
      </w:r>
      <w:r>
        <w:rPr>
          <w:color w:val="231F20"/>
          <w:spacing w:val="-4"/>
          <w:w w:val="138"/>
        </w:rPr>
        <w:t>B</w:t>
      </w:r>
      <w:r>
        <w:rPr>
          <w:color w:val="231F20"/>
          <w:spacing w:val="-9"/>
          <w:w w:val="143"/>
        </w:rPr>
        <w:t>D</w:t>
      </w:r>
      <w:r>
        <w:rPr>
          <w:color w:val="231F20"/>
          <w:spacing w:val="-15"/>
        </w:rPr>
        <w:t>系列消防泵、</w:t>
      </w:r>
      <w:r>
        <w:rPr>
          <w:color w:val="231F20"/>
          <w:spacing w:val="-2"/>
          <w:w w:val="88"/>
        </w:rPr>
        <w:t>S</w:t>
      </w:r>
      <w:r>
        <w:rPr>
          <w:color w:val="231F20"/>
          <w:spacing w:val="-6"/>
          <w:w w:val="88"/>
        </w:rPr>
        <w:t>(</w:t>
      </w:r>
      <w:r>
        <w:rPr>
          <w:color w:val="231F20"/>
          <w:spacing w:val="-3"/>
          <w:w w:val="110"/>
        </w:rPr>
        <w:t>S</w:t>
      </w:r>
      <w:r>
        <w:rPr>
          <w:color w:val="231F20"/>
          <w:spacing w:val="4"/>
          <w:w w:val="143"/>
        </w:rPr>
        <w:t>H</w:t>
      </w:r>
      <w:r>
        <w:rPr>
          <w:color w:val="231F20"/>
          <w:spacing w:val="-7"/>
          <w:w w:val="66"/>
        </w:rPr>
        <w:t>)</w:t>
      </w:r>
      <w:r>
        <w:rPr>
          <w:color w:val="231F20"/>
          <w:spacing w:val="-21"/>
        </w:rPr>
        <w:t>中开泵、</w:t>
      </w:r>
      <w:r>
        <w:rPr>
          <w:color w:val="231F20"/>
          <w:spacing w:val="6"/>
          <w:w w:val="132"/>
        </w:rPr>
        <w:t>Y</w:t>
      </w:r>
      <w:r>
        <w:rPr>
          <w:color w:val="231F20"/>
          <w:spacing w:val="2"/>
          <w:w w:val="132"/>
        </w:rPr>
        <w:t>L</w:t>
      </w:r>
      <w:r>
        <w:rPr>
          <w:color w:val="231F20"/>
          <w:spacing w:val="-1"/>
          <w:w w:val="143"/>
        </w:rPr>
        <w:t>H</w:t>
      </w:r>
      <w:r>
        <w:rPr>
          <w:color w:val="231F20"/>
          <w:spacing w:val="6"/>
          <w:w w:val="143"/>
        </w:rPr>
        <w:t>G</w:t>
      </w:r>
      <w:r>
        <w:rPr>
          <w:color w:val="231F20"/>
          <w:spacing w:val="-25"/>
        </w:rPr>
        <w:t>恒压、</w:t>
      </w:r>
      <w:r>
        <w:rPr>
          <w:color w:val="231F20"/>
          <w:spacing w:val="6"/>
          <w:w w:val="132"/>
        </w:rPr>
        <w:t>Y</w:t>
      </w:r>
      <w:r>
        <w:rPr>
          <w:color w:val="231F20"/>
          <w:spacing w:val="-13"/>
          <w:w w:val="132"/>
        </w:rPr>
        <w:t>L</w:t>
      </w:r>
      <w:r>
        <w:rPr>
          <w:color w:val="231F20"/>
          <w:spacing w:val="-7"/>
          <w:w w:val="188"/>
        </w:rPr>
        <w:t>W</w:t>
      </w:r>
      <w:r>
        <w:rPr>
          <w:color w:val="231F20"/>
          <w:spacing w:val="-2"/>
          <w:w w:val="143"/>
        </w:rPr>
        <w:t>G</w:t>
      </w:r>
      <w:r>
        <w:rPr>
          <w:color w:val="231F20"/>
          <w:spacing w:val="-1"/>
        </w:rPr>
        <w:t>无负压变频</w:t>
      </w:r>
      <w:r>
        <w:rPr>
          <w:color w:val="231F20"/>
          <w:spacing w:val="-11"/>
        </w:rPr>
        <w:t>供水设备等十几大品种系列，两千余种规格泵及供水设备，部分产品主要性能指</w:t>
      </w:r>
      <w:r>
        <w:rPr>
          <w:color w:val="231F20"/>
          <w:spacing w:val="-12"/>
        </w:rPr>
        <w:t>标已完全达到国际先进水平。</w:t>
      </w:r>
      <w:r>
        <w:rPr>
          <w:color w:val="231F20"/>
        </w:rPr>
        <w:t>1992</w:t>
      </w:r>
      <w:r>
        <w:rPr>
          <w:color w:val="231F20"/>
          <w:spacing w:val="-10"/>
        </w:rPr>
        <w:t xml:space="preserve">年由国家工商总局注册的三个品牌商标“亚龙” </w:t>
      </w:r>
      <w:r>
        <w:rPr>
          <w:color w:val="231F20"/>
          <w:spacing w:val="-36"/>
        </w:rPr>
        <w:t>中文、“</w:t>
      </w:r>
      <w:r>
        <w:rPr>
          <w:color w:val="231F20"/>
          <w:spacing w:val="-10"/>
        </w:rPr>
        <w:t>ADP</w:t>
      </w:r>
      <w:r>
        <w:rPr>
          <w:color w:val="231F20"/>
          <w:spacing w:val="-17"/>
        </w:rPr>
        <w:t>”英文、“富邦”商标同时使用，客户购买时请认准商标标志，可拨打</w:t>
      </w:r>
      <w:r>
        <w:rPr>
          <w:color w:val="231F20"/>
          <w:spacing w:val="-15"/>
        </w:rPr>
        <w:t xml:space="preserve">公司热线电话核实，我公司将及时为客户提供满意的服务。公司本着“用户至上， </w:t>
      </w:r>
      <w:r>
        <w:rPr>
          <w:color w:val="231F20"/>
          <w:spacing w:val="-28"/>
        </w:rPr>
        <w:t>质量、信誉第一”的方针，以“客户满意”为目标，已深受广大客户的信赖。“中国有</w:t>
      </w:r>
      <w:r>
        <w:rPr>
          <w:color w:val="231F20"/>
          <w:spacing w:val="-14"/>
          <w:w w:val="110"/>
        </w:rPr>
        <w:t>亚龙，亚龙在济宁”已享誉中外。</w:t>
      </w:r>
    </w:p>
    <w:p>
      <w:pPr>
        <w:pStyle w:val="3"/>
        <w:spacing w:before="9" w:line="290" w:lineRule="auto"/>
        <w:ind w:left="1152" w:right="1154" w:firstLine="340"/>
        <w:jc w:val="both"/>
      </w:pPr>
      <w:r>
        <w:rPr>
          <w:color w:val="231F20"/>
          <w:spacing w:val="-11"/>
        </w:rPr>
        <w:t>公司地处泰山脚下，孔孟之乡，微山湖畔，京杭大运河边的“江北苏州—济</w:t>
      </w:r>
      <w:r>
        <w:rPr>
          <w:color w:val="231F20"/>
          <w:spacing w:val="-19"/>
        </w:rPr>
        <w:t>宁”，热忱欢迎中外客商光临指导，合作洽谈，共谋宏图。</w:t>
      </w:r>
    </w:p>
    <w:p>
      <w:pPr>
        <w:pStyle w:val="3"/>
        <w:rPr>
          <w:sz w:val="20"/>
        </w:rPr>
      </w:pPr>
    </w:p>
    <w:p>
      <w:pPr>
        <w:pStyle w:val="3"/>
        <w:rPr>
          <w:sz w:val="20"/>
        </w:rPr>
      </w:pPr>
    </w:p>
    <w:p>
      <w:pPr>
        <w:pStyle w:val="3"/>
        <w:spacing w:before="6"/>
        <w:rPr>
          <w:sz w:val="17"/>
        </w:rPr>
      </w:pPr>
    </w:p>
    <w:p>
      <w:pPr>
        <w:pStyle w:val="2"/>
        <w:spacing w:before="69"/>
        <w:ind w:left="1492" w:right="998"/>
        <w:jc w:val="right"/>
      </w:pPr>
      <w:r>
        <w:rPr>
          <w:color w:val="231F20"/>
        </w:rPr>
        <w:t>109</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40" name="组合 43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37" name="直线 43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38" name="图片 44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39" name="文本框 44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3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aIN0h9YAAAAEAQAADwAAAAAAAAABACAAAAAiAAAAZHJz&#10;L2Rvd25yZXYueG1sUEsBAhQAFAAAAAgAh07iQAPFFd1iAwAAhg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439" o:spid="_x0000_s1026" o:spt="20" style="position:absolute;left:8;top:478;height:0;width:6236;" filled="f" stroked="t" coordsize="21600,21600" o:gfxdata="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ht+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40" o:spid="_x0000_s1026" o:spt="75" alt="" type="#_x0000_t75" style="position:absolute;left:0;top:0;height:476;width:1228;" filled="f" o:preferrelative="t" stroked="f" coordsize="21600,21600" o:gfxdata="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3wAB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441" o:spid="_x0000_s1026" o:spt="202" type="#_x0000_t202" style="position:absolute;left:0;top:0;height:484;width:6245;" filled="f" stroked="f" coordsize="21600,21600" o:gfxdata="UEsDBAoAAAAAAIdO4kAAAAAAAAAAAAAAAAAEAAAAZHJzL1BLAwQUAAAACACHTuJAlbiWxr8AAADc&#10;AAAADwAAAGRycy9kb3ducmV2LnhtbEWPT2sCMRTE70K/Q3gFb5qoRe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4ls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福州市厦洋阀门厂</w:t>
      </w:r>
    </w:p>
    <w:p>
      <w:pPr>
        <w:spacing w:before="4" w:line="309" w:lineRule="auto"/>
        <w:ind w:left="1152" w:right="5013" w:firstLine="0"/>
        <w:jc w:val="left"/>
        <w:rPr>
          <w:sz w:val="17"/>
        </w:rPr>
      </w:pPr>
      <w:r>
        <w:rPr>
          <w:color w:val="231F20"/>
          <w:sz w:val="17"/>
        </w:rPr>
        <w:t>地址：福州市仓山区下洋工业区邮编：350018</w:t>
      </w:r>
    </w:p>
    <w:p>
      <w:pPr>
        <w:spacing w:before="0" w:line="309" w:lineRule="auto"/>
        <w:ind w:left="1152" w:right="5008" w:firstLine="0"/>
        <w:jc w:val="left"/>
        <w:rPr>
          <w:sz w:val="17"/>
        </w:rPr>
      </w:pPr>
      <w:r>
        <w:rPr>
          <w:color w:val="231F20"/>
          <w:sz w:val="17"/>
        </w:rPr>
        <w:t>电话：0591-83585591 83582561 传真：0591-83582561</w:t>
      </w:r>
    </w:p>
    <w:p>
      <w:pPr>
        <w:spacing w:before="0" w:line="309" w:lineRule="auto"/>
        <w:ind w:left="1152" w:right="4913" w:firstLine="0"/>
        <w:jc w:val="left"/>
        <w:rPr>
          <w:sz w:val="17"/>
        </w:rPr>
      </w:pPr>
      <w:r>
        <w:rPr>
          <w:color w:val="231F20"/>
          <w:sz w:val="17"/>
        </w:rPr>
        <w:t xml:space="preserve">全国免费咨询热线：400-0591561 </w:t>
      </w:r>
      <w:r>
        <w:fldChar w:fldCharType="begin"/>
      </w:r>
      <w:r>
        <w:instrText xml:space="preserve"> HYPERLINK "http://www.fjfzvalve.com/" \h </w:instrText>
      </w:r>
      <w:r>
        <w:fldChar w:fldCharType="separate"/>
      </w:r>
      <w:r>
        <w:rPr>
          <w:color w:val="231F20"/>
          <w:w w:val="77"/>
          <w:sz w:val="17"/>
        </w:rPr>
        <w:t>ht</w:t>
      </w:r>
      <w:r>
        <w:rPr>
          <w:color w:val="231F20"/>
          <w:w w:val="55"/>
          <w:sz w:val="17"/>
        </w:rPr>
        <w:t>t</w:t>
      </w:r>
      <w:r>
        <w:rPr>
          <w:color w:val="231F20"/>
          <w:sz w:val="17"/>
        </w:rPr>
        <w:t>p</w:t>
      </w:r>
      <w:r>
        <w:rPr>
          <w:color w:val="231F20"/>
          <w:w w:val="55"/>
          <w:sz w:val="17"/>
        </w:rPr>
        <w:t>:/</w:t>
      </w:r>
      <w:r>
        <w:rPr>
          <w:color w:val="231F20"/>
          <w:w w:val="99"/>
          <w:sz w:val="17"/>
        </w:rPr>
        <w:t>/w</w:t>
      </w:r>
      <w:r>
        <w:rPr>
          <w:color w:val="231F20"/>
          <w:w w:val="143"/>
          <w:sz w:val="17"/>
        </w:rPr>
        <w:t>ww</w:t>
      </w:r>
      <w:r>
        <w:rPr>
          <w:color w:val="231F20"/>
          <w:w w:val="58"/>
          <w:sz w:val="17"/>
        </w:rPr>
        <w:t>.f</w:t>
      </w:r>
      <w:r>
        <w:rPr>
          <w:color w:val="231F20"/>
          <w:w w:val="55"/>
          <w:sz w:val="17"/>
        </w:rPr>
        <w:t>j</w:t>
      </w:r>
      <w:r>
        <w:rPr>
          <w:color w:val="231F20"/>
          <w:w w:val="66"/>
          <w:sz w:val="17"/>
        </w:rPr>
        <w:t>f</w:t>
      </w:r>
      <w:r>
        <w:rPr>
          <w:color w:val="231F20"/>
          <w:w w:val="88"/>
          <w:sz w:val="17"/>
        </w:rPr>
        <w:t>z</w:t>
      </w:r>
      <w:r>
        <w:rPr>
          <w:color w:val="231F20"/>
          <w:sz w:val="17"/>
        </w:rPr>
        <w:t>v</w:t>
      </w:r>
      <w:r>
        <w:rPr>
          <w:color w:val="231F20"/>
          <w:w w:val="88"/>
          <w:sz w:val="17"/>
        </w:rPr>
        <w:t>a</w:t>
      </w:r>
      <w:r>
        <w:rPr>
          <w:color w:val="231F20"/>
          <w:w w:val="55"/>
          <w:sz w:val="17"/>
        </w:rPr>
        <w:t>l</w:t>
      </w:r>
      <w:r>
        <w:rPr>
          <w:color w:val="231F20"/>
          <w:sz w:val="17"/>
        </w:rPr>
        <w:t>v</w:t>
      </w:r>
      <w:r>
        <w:rPr>
          <w:color w:val="231F20"/>
          <w:w w:val="88"/>
          <w:sz w:val="17"/>
        </w:rPr>
        <w:t>e</w:t>
      </w:r>
      <w:r>
        <w:rPr>
          <w:color w:val="231F20"/>
          <w:w w:val="50"/>
          <w:sz w:val="17"/>
        </w:rPr>
        <w:t>.</w:t>
      </w:r>
      <w:r>
        <w:rPr>
          <w:color w:val="231F20"/>
          <w:w w:val="88"/>
          <w:sz w:val="17"/>
        </w:rPr>
        <w:t>c</w:t>
      </w:r>
      <w:r>
        <w:rPr>
          <w:color w:val="231F20"/>
          <w:w w:val="127"/>
          <w:sz w:val="17"/>
        </w:rPr>
        <w:t>om</w:t>
      </w:r>
      <w:r>
        <w:rPr>
          <w:color w:val="231F20"/>
          <w:w w:val="127"/>
          <w:sz w:val="17"/>
        </w:rPr>
        <w:fldChar w:fldCharType="end"/>
      </w:r>
    </w:p>
    <w:p>
      <w:pPr>
        <w:spacing w:before="0"/>
        <w:ind w:left="1152" w:right="0" w:firstLine="0"/>
        <w:jc w:val="left"/>
        <w:rPr>
          <w:sz w:val="17"/>
        </w:rPr>
      </w:pPr>
      <w:r>
        <w:fldChar w:fldCharType="begin"/>
      </w:r>
      <w:r>
        <w:instrText xml:space="preserve"> HYPERLINK "mailto:673817397@qq.com" \h </w:instrText>
      </w:r>
      <w:r>
        <w:fldChar w:fldCharType="separate"/>
      </w:r>
      <w:r>
        <w:rPr>
          <w:color w:val="231F20"/>
          <w:spacing w:val="4"/>
          <w:w w:val="121"/>
          <w:sz w:val="17"/>
        </w:rPr>
        <w:t>E</w:t>
      </w:r>
      <w:r>
        <w:rPr>
          <w:color w:val="231F20"/>
          <w:spacing w:val="1"/>
          <w:w w:val="112"/>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2"/>
          <w:w w:val="55"/>
          <w:sz w:val="17"/>
        </w:rPr>
        <w:t>l</w:t>
      </w:r>
      <w:r>
        <w:rPr>
          <w:color w:val="231F20"/>
          <w:spacing w:val="-2"/>
          <w:w w:val="77"/>
          <w:sz w:val="17"/>
        </w:rPr>
        <w:t>:</w:t>
      </w:r>
      <w:r>
        <w:rPr>
          <w:color w:val="231F20"/>
          <w:spacing w:val="-6"/>
          <w:w w:val="77"/>
          <w:sz w:val="17"/>
        </w:rPr>
        <w:t>6</w:t>
      </w:r>
      <w:r>
        <w:rPr>
          <w:color w:val="231F20"/>
          <w:spacing w:val="-2"/>
          <w:sz w:val="17"/>
        </w:rPr>
        <w:t>7</w:t>
      </w:r>
      <w:r>
        <w:rPr>
          <w:color w:val="231F20"/>
          <w:spacing w:val="1"/>
          <w:sz w:val="17"/>
        </w:rPr>
        <w:t>3</w:t>
      </w:r>
      <w:r>
        <w:rPr>
          <w:color w:val="231F20"/>
          <w:spacing w:val="-7"/>
          <w:sz w:val="17"/>
        </w:rPr>
        <w:t>8</w:t>
      </w:r>
      <w:r>
        <w:rPr>
          <w:color w:val="231F20"/>
          <w:spacing w:val="-13"/>
          <w:sz w:val="17"/>
        </w:rPr>
        <w:t>1</w:t>
      </w:r>
      <w:r>
        <w:rPr>
          <w:color w:val="231F20"/>
          <w:spacing w:val="-2"/>
          <w:sz w:val="17"/>
        </w:rPr>
        <w:t>73</w:t>
      </w:r>
      <w:r>
        <w:rPr>
          <w:color w:val="231F20"/>
          <w:sz w:val="17"/>
        </w:rPr>
        <w:t>9</w:t>
      </w:r>
      <w:r>
        <w:rPr>
          <w:color w:val="231F20"/>
          <w:spacing w:val="-13"/>
          <w:sz w:val="17"/>
        </w:rPr>
        <w:t>7</w:t>
      </w:r>
      <w:r>
        <w:rPr>
          <w:color w:val="231F20"/>
          <w:spacing w:val="-6"/>
          <w:w w:val="183"/>
          <w:sz w:val="17"/>
        </w:rPr>
        <w:t>@</w:t>
      </w:r>
      <w:r>
        <w:rPr>
          <w:color w:val="231F20"/>
          <w:spacing w:val="1"/>
          <w:sz w:val="17"/>
        </w:rPr>
        <w:t>q</w:t>
      </w:r>
      <w:r>
        <w:rPr>
          <w:color w:val="231F20"/>
          <w:spacing w:val="-2"/>
          <w:w w:val="75"/>
          <w:sz w:val="17"/>
        </w:rPr>
        <w:t>q.</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1"/>
        <w:rPr>
          <w:sz w:val="26"/>
        </w:rPr>
      </w:pPr>
    </w:p>
    <w:p>
      <w:pPr>
        <w:pStyle w:val="3"/>
        <w:spacing w:line="290" w:lineRule="auto"/>
        <w:ind w:left="1152" w:right="1154" w:firstLine="340"/>
        <w:jc w:val="both"/>
      </w:pPr>
      <w:r>
        <w:rPr>
          <w:color w:val="231F20"/>
          <w:spacing w:val="-9"/>
        </w:rPr>
        <w:t>福州市厦洋阀门厂是原中国通用机械阀门行业协会会员，是一家集研制、开</w:t>
      </w:r>
      <w:r>
        <w:rPr>
          <w:color w:val="231F20"/>
          <w:spacing w:val="-8"/>
        </w:rPr>
        <w:t>发、生产和销售为一体的专业大口径法兰闸阀制造厂家，是目前福建省最大口径</w:t>
      </w:r>
    </w:p>
    <w:p>
      <w:pPr>
        <w:pStyle w:val="3"/>
        <w:spacing w:before="2" w:line="290" w:lineRule="auto"/>
        <w:ind w:left="1152" w:right="1150"/>
        <w:jc w:val="both"/>
      </w:pPr>
      <w:r>
        <w:rPr>
          <w:color w:val="231F20"/>
          <w:spacing w:val="-9"/>
        </w:rPr>
        <w:t>（Ф2400mm）生产法兰式闸阀、城市煤气快速启闭闸阀的股份制企业。我厂位于</w:t>
      </w:r>
      <w:r>
        <w:rPr>
          <w:color w:val="231F20"/>
          <w:spacing w:val="-10"/>
        </w:rPr>
        <w:t>福州南台岛福厦公路旁，交通十分发达。年生产铸铁阀门</w:t>
      </w:r>
      <w:r>
        <w:rPr>
          <w:color w:val="231F20"/>
          <w:spacing w:val="8"/>
        </w:rPr>
        <w:t>8000</w:t>
      </w:r>
      <w:r>
        <w:rPr>
          <w:color w:val="231F20"/>
          <w:spacing w:val="-6"/>
        </w:rPr>
        <w:t>吨。生产的产品有</w:t>
      </w:r>
      <w:r>
        <w:rPr>
          <w:color w:val="231F20"/>
          <w:spacing w:val="-18"/>
        </w:rPr>
        <w:t>城市煤气快速启闭闸阀、中、低压闸阀，圆闸门、方闸门、不锈钢闸门、止回阀、</w:t>
      </w:r>
      <w:r>
        <w:rPr>
          <w:color w:val="231F20"/>
          <w:spacing w:val="-12"/>
        </w:rPr>
        <w:t>截止阀、快开排泥阀、旋塞阀、过滤器、全喷塑软密封闸阀、蝶阀等。近年来根</w:t>
      </w:r>
      <w:r>
        <w:rPr>
          <w:color w:val="231F20"/>
          <w:spacing w:val="-5"/>
        </w:rPr>
        <w:t>据市场需求，开发生产的城市煤气快速启闭闸阀在市场上供不应求，口径</w:t>
      </w:r>
      <w:r>
        <w:rPr>
          <w:color w:val="231F20"/>
          <w:spacing w:val="3"/>
        </w:rPr>
        <w:t>Ф50-</w:t>
      </w:r>
    </w:p>
    <w:p>
      <w:pPr>
        <w:pStyle w:val="3"/>
        <w:spacing w:before="5" w:line="290" w:lineRule="auto"/>
        <w:ind w:left="1152" w:right="1148"/>
        <w:jc w:val="both"/>
      </w:pPr>
      <w:r>
        <w:rPr>
          <w:color w:val="231F20"/>
          <w:spacing w:val="4"/>
        </w:rPr>
        <w:t>Ф2400mm</w:t>
      </w:r>
      <w:r>
        <w:rPr>
          <w:color w:val="231F20"/>
          <w:spacing w:val="-8"/>
        </w:rPr>
        <w:t>。本企业已通过福建省质量技术监督局标准化认证、福建省工程建设</w:t>
      </w:r>
      <w:r>
        <w:rPr>
          <w:color w:val="231F20"/>
          <w:spacing w:val="-9"/>
        </w:rPr>
        <w:t>产品推荐使用认证、</w:t>
      </w:r>
      <w:r>
        <w:rPr>
          <w:color w:val="231F20"/>
          <w:spacing w:val="-4"/>
        </w:rPr>
        <w:t>ISO9001：2008</w:t>
      </w:r>
      <w:r>
        <w:rPr>
          <w:color w:val="231F20"/>
          <w:spacing w:val="-10"/>
        </w:rPr>
        <w:t>国际质量管理体系认证、</w:t>
      </w:r>
      <w:r>
        <w:rPr>
          <w:color w:val="231F20"/>
        </w:rPr>
        <w:t>OHSAS18001:2007国</w:t>
      </w:r>
      <w:r>
        <w:rPr>
          <w:color w:val="231F20"/>
          <w:spacing w:val="-9"/>
        </w:rPr>
        <w:t>际质量管理体系认证、</w:t>
      </w:r>
      <w:r>
        <w:rPr>
          <w:color w:val="231F20"/>
          <w:spacing w:val="2"/>
          <w:w w:val="66"/>
        </w:rPr>
        <w:t>I</w:t>
      </w:r>
      <w:r>
        <w:rPr>
          <w:color w:val="231F20"/>
          <w:w w:val="110"/>
        </w:rPr>
        <w:t>S</w:t>
      </w:r>
      <w:r>
        <w:rPr>
          <w:color w:val="231F20"/>
          <w:spacing w:val="-8"/>
          <w:w w:val="143"/>
        </w:rPr>
        <w:t>O</w:t>
      </w:r>
      <w:r>
        <w:rPr>
          <w:color w:val="231F20"/>
          <w:spacing w:val="-10"/>
        </w:rPr>
        <w:t>1</w:t>
      </w:r>
      <w:r>
        <w:rPr>
          <w:color w:val="231F20"/>
          <w:spacing w:val="5"/>
        </w:rPr>
        <w:t>4</w:t>
      </w:r>
      <w:r>
        <w:rPr>
          <w:color w:val="231F20"/>
          <w:spacing w:val="6"/>
        </w:rPr>
        <w:t>0</w:t>
      </w:r>
      <w:r>
        <w:rPr>
          <w:color w:val="231F20"/>
          <w:spacing w:val="-7"/>
        </w:rPr>
        <w:t>0</w:t>
      </w:r>
      <w:r>
        <w:rPr>
          <w:color w:val="231F20"/>
          <w:spacing w:val="-5"/>
        </w:rPr>
        <w:t>1</w:t>
      </w:r>
      <w:r>
        <w:rPr>
          <w:color w:val="231F20"/>
          <w:w w:val="55"/>
        </w:rPr>
        <w:t>:</w:t>
      </w:r>
      <w:r>
        <w:rPr>
          <w:color w:val="231F20"/>
          <w:spacing w:val="3"/>
        </w:rPr>
        <w:t>2</w:t>
      </w:r>
      <w:r>
        <w:rPr>
          <w:color w:val="231F20"/>
          <w:spacing w:val="6"/>
        </w:rPr>
        <w:t>0</w:t>
      </w:r>
      <w:r>
        <w:rPr>
          <w:color w:val="231F20"/>
          <w:spacing w:val="5"/>
        </w:rPr>
        <w:t>0</w:t>
      </w:r>
      <w:r>
        <w:rPr>
          <w:color w:val="231F20"/>
          <w:spacing w:val="2"/>
        </w:rPr>
        <w:t>4</w:t>
      </w:r>
      <w:r>
        <w:rPr>
          <w:color w:val="231F20"/>
          <w:spacing w:val="-8"/>
        </w:rPr>
        <w:t>国际质量管理体系认证。雄厚的技术力量、</w:t>
      </w:r>
      <w:r>
        <w:rPr>
          <w:color w:val="231F20"/>
          <w:spacing w:val="-16"/>
        </w:rPr>
        <w:t>精良的生产设备、先进的检测手段、精湛的生产工艺，结合多年的生产经验以及规</w:t>
      </w:r>
      <w:r>
        <w:rPr>
          <w:color w:val="231F20"/>
          <w:spacing w:val="-10"/>
        </w:rPr>
        <w:t>范科学的管理，使我厂的每一个产品质量都得以保障，从而得到了众多客户的认</w:t>
      </w:r>
      <w:r>
        <w:rPr>
          <w:color w:val="231F20"/>
          <w:spacing w:val="-22"/>
        </w:rPr>
        <w:t>可，阀门产品受到广大用户的好评，合理的价格，周到的售后服务，拓宽了我厂的销</w:t>
      </w:r>
      <w:r>
        <w:rPr>
          <w:color w:val="231F20"/>
          <w:spacing w:val="-14"/>
          <w:w w:val="105"/>
        </w:rPr>
        <w:t>售渠道，产品销售除覆盖全省各地，在全国各大中城市均有代理商。</w:t>
      </w:r>
    </w:p>
    <w:p>
      <w:pPr>
        <w:pStyle w:val="3"/>
        <w:spacing w:before="7" w:line="290" w:lineRule="auto"/>
        <w:ind w:left="1152" w:right="1154" w:firstLine="340"/>
        <w:jc w:val="both"/>
      </w:pPr>
      <w:r>
        <w:rPr>
          <w:color w:val="231F20"/>
          <w:spacing w:val="-16"/>
        </w:rPr>
        <w:t>热情欢迎各行各业新老用户来函、来电，光临我厂洽谈业务。我们将以强劲的发展之势，高品质的产品，愿与各界新老朋友携手共进，竭诚合作，回报广大用户</w:t>
      </w:r>
      <w:r>
        <w:rPr>
          <w:color w:val="231F20"/>
          <w:spacing w:val="-8"/>
        </w:rPr>
        <w:t>对我们支持与厚爱。</w:t>
      </w:r>
    </w:p>
    <w:p>
      <w:pPr>
        <w:pStyle w:val="3"/>
        <w:spacing w:before="9"/>
        <w:rPr>
          <w:sz w:val="21"/>
        </w:rPr>
      </w:pPr>
    </w:p>
    <w:p>
      <w:pPr>
        <w:pStyle w:val="2"/>
      </w:pPr>
      <w:r>
        <w:rPr>
          <w:color w:val="231F20"/>
        </w:rPr>
        <w:t>天津市盛凯达阀业有限公司</w:t>
      </w:r>
    </w:p>
    <w:p>
      <w:pPr>
        <w:spacing w:before="4" w:line="309" w:lineRule="auto"/>
        <w:ind w:left="1152" w:right="5851" w:firstLine="0"/>
        <w:jc w:val="left"/>
        <w:rPr>
          <w:sz w:val="17"/>
        </w:rPr>
      </w:pPr>
      <w:r>
        <w:rPr>
          <w:color w:val="231F20"/>
          <w:sz w:val="17"/>
        </w:rPr>
        <w:t>电话：022-27528826 传真：022-27528825</w:t>
      </w:r>
    </w:p>
    <w:p>
      <w:pPr>
        <w:spacing w:before="0" w:line="216" w:lineRule="exact"/>
        <w:ind w:left="1152" w:right="0" w:firstLine="0"/>
        <w:jc w:val="left"/>
        <w:rPr>
          <w:sz w:val="17"/>
        </w:rPr>
      </w:pPr>
      <w:r>
        <w:rPr>
          <w:color w:val="231F20"/>
          <w:spacing w:val="-3"/>
          <w:sz w:val="17"/>
        </w:rPr>
        <w:t>网址</w:t>
      </w:r>
      <w:r>
        <w:rPr>
          <w:color w:val="231F20"/>
          <w:spacing w:val="-11"/>
          <w:w w:val="55"/>
          <w:sz w:val="17"/>
        </w:rPr>
        <w:t>:</w:t>
      </w:r>
      <w:r>
        <w:fldChar w:fldCharType="begin"/>
      </w:r>
      <w:r>
        <w:instrText xml:space="preserve"> HYPERLINK "http://WWW.SKDTJ.COM/" \h </w:instrText>
      </w:r>
      <w:r>
        <w:fldChar w:fldCharType="separate"/>
      </w:r>
      <w:r>
        <w:rPr>
          <w:color w:val="231F20"/>
          <w:spacing w:val="6"/>
          <w:w w:val="188"/>
          <w:sz w:val="17"/>
        </w:rPr>
        <w:t>WW</w:t>
      </w:r>
      <w:r>
        <w:rPr>
          <w:color w:val="231F20"/>
          <w:spacing w:val="-16"/>
          <w:w w:val="188"/>
          <w:sz w:val="17"/>
        </w:rPr>
        <w:t>W</w:t>
      </w:r>
      <w:r>
        <w:rPr>
          <w:color w:val="231F20"/>
          <w:spacing w:val="1"/>
          <w:w w:val="50"/>
          <w:sz w:val="17"/>
        </w:rPr>
        <w:t>.</w:t>
      </w:r>
      <w:r>
        <w:rPr>
          <w:color w:val="231F20"/>
          <w:spacing w:val="-4"/>
          <w:w w:val="110"/>
          <w:sz w:val="17"/>
        </w:rPr>
        <w:t>S</w:t>
      </w:r>
      <w:r>
        <w:rPr>
          <w:color w:val="231F20"/>
          <w:spacing w:val="6"/>
          <w:w w:val="143"/>
          <w:sz w:val="17"/>
        </w:rPr>
        <w:t>K</w:t>
      </w:r>
      <w:r>
        <w:rPr>
          <w:color w:val="231F20"/>
          <w:spacing w:val="1"/>
          <w:w w:val="143"/>
          <w:sz w:val="17"/>
        </w:rPr>
        <w:t>D</w:t>
      </w:r>
      <w:r>
        <w:rPr>
          <w:color w:val="231F20"/>
          <w:spacing w:val="-1"/>
          <w:w w:val="121"/>
          <w:sz w:val="17"/>
        </w:rPr>
        <w:t>T</w:t>
      </w:r>
      <w:r>
        <w:rPr>
          <w:color w:val="231F20"/>
          <w:spacing w:val="-6"/>
          <w:w w:val="77"/>
          <w:sz w:val="17"/>
        </w:rPr>
        <w:t>J</w:t>
      </w:r>
      <w:r>
        <w:rPr>
          <w:color w:val="231F20"/>
          <w:spacing w:val="-4"/>
          <w:w w:val="50"/>
          <w:sz w:val="17"/>
        </w:rPr>
        <w:t>.</w:t>
      </w:r>
      <w:r>
        <w:rPr>
          <w:color w:val="231F20"/>
          <w:w w:val="132"/>
          <w:sz w:val="17"/>
        </w:rPr>
        <w:t>C</w:t>
      </w:r>
      <w:r>
        <w:rPr>
          <w:color w:val="231F20"/>
          <w:spacing w:val="-2"/>
          <w:w w:val="143"/>
          <w:sz w:val="17"/>
        </w:rPr>
        <w:t>O</w:t>
      </w:r>
      <w:r>
        <w:rPr>
          <w:color w:val="231F20"/>
          <w:w w:val="177"/>
          <w:sz w:val="17"/>
        </w:rPr>
        <w:t>M</w:t>
      </w:r>
      <w:r>
        <w:rPr>
          <w:color w:val="231F20"/>
          <w:w w:val="177"/>
          <w:sz w:val="17"/>
        </w:rPr>
        <w:fldChar w:fldCharType="end"/>
      </w:r>
    </w:p>
    <w:p>
      <w:pPr>
        <w:spacing w:before="67"/>
        <w:ind w:left="1152" w:right="0" w:firstLine="0"/>
        <w:jc w:val="left"/>
        <w:rPr>
          <w:sz w:val="17"/>
        </w:rPr>
      </w:pPr>
      <w:r>
        <w:rPr>
          <w:color w:val="231F20"/>
          <w:spacing w:val="-25"/>
          <w:sz w:val="17"/>
        </w:rPr>
        <w:t>邮箱：</w:t>
      </w:r>
      <w:r>
        <w:fldChar w:fldCharType="begin"/>
      </w:r>
      <w:r>
        <w:instrText xml:space="preserve"> HYPERLINK "mailto:tjshengkaida@yahoo.cn" \h </w:instrText>
      </w:r>
      <w:r>
        <w:fldChar w:fldCharType="separate"/>
      </w:r>
      <w:r>
        <w:rPr>
          <w:color w:val="231F20"/>
          <w:spacing w:val="2"/>
          <w:w w:val="55"/>
          <w:sz w:val="17"/>
        </w:rPr>
        <w:t>t</w:t>
      </w:r>
      <w:r>
        <w:rPr>
          <w:color w:val="231F20"/>
          <w:spacing w:val="-1"/>
          <w:w w:val="55"/>
          <w:sz w:val="17"/>
        </w:rPr>
        <w:t>j</w:t>
      </w:r>
      <w:r>
        <w:rPr>
          <w:color w:val="231F20"/>
          <w:w w:val="77"/>
          <w:sz w:val="17"/>
        </w:rPr>
        <w:t>s</w:t>
      </w:r>
      <w:r>
        <w:rPr>
          <w:color w:val="231F20"/>
          <w:spacing w:val="1"/>
          <w:sz w:val="17"/>
        </w:rPr>
        <w:t>h</w:t>
      </w:r>
      <w:r>
        <w:rPr>
          <w:color w:val="231F20"/>
          <w:spacing w:val="1"/>
          <w:w w:val="88"/>
          <w:sz w:val="17"/>
        </w:rPr>
        <w:t>e</w:t>
      </w:r>
      <w:r>
        <w:rPr>
          <w:color w:val="231F20"/>
          <w:spacing w:val="-1"/>
          <w:sz w:val="17"/>
        </w:rPr>
        <w:t>n</w:t>
      </w:r>
      <w:r>
        <w:rPr>
          <w:color w:val="231F20"/>
          <w:spacing w:val="2"/>
          <w:w w:val="96"/>
          <w:sz w:val="17"/>
        </w:rPr>
        <w:t>gk</w:t>
      </w:r>
      <w:r>
        <w:rPr>
          <w:color w:val="231F20"/>
          <w:spacing w:val="4"/>
          <w:w w:val="96"/>
          <w:sz w:val="17"/>
        </w:rPr>
        <w:t>a</w:t>
      </w:r>
      <w:r>
        <w:rPr>
          <w:color w:val="231F20"/>
          <w:spacing w:val="-1"/>
          <w:w w:val="55"/>
          <w:sz w:val="17"/>
        </w:rPr>
        <w:t>i</w:t>
      </w:r>
      <w:r>
        <w:rPr>
          <w:color w:val="231F20"/>
          <w:spacing w:val="3"/>
          <w:sz w:val="17"/>
        </w:rPr>
        <w:t>d</w:t>
      </w:r>
      <w:r>
        <w:rPr>
          <w:color w:val="231F20"/>
          <w:spacing w:val="-7"/>
          <w:w w:val="88"/>
          <w:sz w:val="17"/>
        </w:rPr>
        <w:t>a</w:t>
      </w:r>
      <w:r>
        <w:rPr>
          <w:color w:val="231F20"/>
          <w:spacing w:val="-4"/>
          <w:w w:val="183"/>
          <w:sz w:val="17"/>
        </w:rPr>
        <w:t>@</w:t>
      </w:r>
      <w:r>
        <w:rPr>
          <w:color w:val="231F20"/>
          <w:spacing w:val="-3"/>
          <w:sz w:val="17"/>
        </w:rPr>
        <w:t>y</w:t>
      </w:r>
      <w:r>
        <w:rPr>
          <w:color w:val="231F20"/>
          <w:spacing w:val="5"/>
          <w:w w:val="88"/>
          <w:sz w:val="17"/>
        </w:rPr>
        <w:t>a</w:t>
      </w:r>
      <w:r>
        <w:rPr>
          <w:color w:val="231F20"/>
          <w:sz w:val="17"/>
        </w:rPr>
        <w:t>h</w:t>
      </w:r>
      <w:r>
        <w:rPr>
          <w:color w:val="231F20"/>
          <w:spacing w:val="2"/>
          <w:sz w:val="17"/>
        </w:rPr>
        <w:t>o</w:t>
      </w:r>
      <w:r>
        <w:rPr>
          <w:color w:val="231F20"/>
          <w:spacing w:val="-3"/>
          <w:sz w:val="17"/>
        </w:rPr>
        <w:t>o</w:t>
      </w:r>
      <w:r>
        <w:rPr>
          <w:color w:val="231F20"/>
          <w:spacing w:val="-2"/>
          <w:w w:val="50"/>
          <w:sz w:val="17"/>
        </w:rPr>
        <w:t>.</w:t>
      </w:r>
      <w:r>
        <w:rPr>
          <w:color w:val="231F20"/>
          <w:spacing w:val="2"/>
          <w:w w:val="94"/>
          <w:sz w:val="17"/>
        </w:rPr>
        <w:t>cn</w:t>
      </w:r>
      <w:r>
        <w:rPr>
          <w:color w:val="231F20"/>
          <w:spacing w:val="2"/>
          <w:w w:val="94"/>
          <w:sz w:val="17"/>
        </w:rPr>
        <w:fldChar w:fldCharType="end"/>
      </w:r>
    </w:p>
    <w:p>
      <w:pPr>
        <w:pStyle w:val="3"/>
        <w:spacing w:before="3"/>
        <w:rPr>
          <w:sz w:val="26"/>
        </w:rPr>
      </w:pPr>
    </w:p>
    <w:p>
      <w:pPr>
        <w:pStyle w:val="3"/>
        <w:spacing w:line="273" w:lineRule="auto"/>
        <w:ind w:left="1152" w:right="1154" w:firstLine="340"/>
        <w:jc w:val="both"/>
        <w:rPr>
          <w:sz w:val="22"/>
        </w:rPr>
      </w:pPr>
      <w:r>
        <w:rPr>
          <w:color w:val="231F20"/>
          <w:spacing w:val="-7"/>
        </w:rPr>
        <w:t>天津市盛凯达阀业有限公司是一家专业的电动阀门生产厂家，专业从事电动</w:t>
      </w:r>
      <w:r>
        <w:rPr>
          <w:color w:val="231F20"/>
          <w:spacing w:val="-20"/>
        </w:rPr>
        <w:t>执行机构、电动阀门的研究、开发、生产和销售。公司具有一流的专业研发，管理和</w:t>
      </w:r>
      <w:r>
        <w:rPr>
          <w:color w:val="231F20"/>
          <w:spacing w:val="-20"/>
          <w:sz w:val="22"/>
        </w:rPr>
        <w:t>110</w:t>
      </w:r>
    </w:p>
    <w:p>
      <w:pPr>
        <w:spacing w:after="0" w:line="273"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44" name="组合 44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41" name="直线 44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42" name="图片 44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43" name="文本框 44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4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">
                <o:lock v:ext="edit" aspectratio="f"/>
                <v:line id="直线 443" o:spid="_x0000_s1026" o:spt="20" style="position:absolute;left:0;top:478;height:0;width:6236;" filled="f" stroked="t" coordsize="21600,21600" o:gfxdata="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sja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44" o:spid="_x0000_s1026" o:spt="75" alt="" type="#_x0000_t75" style="position:absolute;left:34;top:0;height:476;width:1228;" filled="f" o:preferrelative="t" stroked="f" coordsize="21600,21600" o:gfxdata="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MUSW&#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45" o:spid="_x0000_s1026" o:spt="202" type="#_x0000_t202" style="position:absolute;left:0;top:0;height:484;width:6237;" filled="f" stroked="f" coordsize="21600,21600" o:gfxdata="UEsDBAoAAAAAAIdO4kAAAAAAAAAAAAAAAAAEAAAAZHJzL1BLAwQUAAAACACHTuJArFbSUb8AAADc&#10;AAAADwAAAGRycy9kb3ducmV2LnhtbEWPT2sCMRTE74V+h/AK3mpiF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0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15"/>
        </w:rPr>
        <w:t>营销队伍。公司实行“</w:t>
      </w:r>
      <w:r>
        <w:rPr>
          <w:color w:val="231F20"/>
          <w:spacing w:val="-13"/>
        </w:rPr>
        <w:t>7S</w:t>
      </w:r>
      <w:r>
        <w:rPr>
          <w:color w:val="231F20"/>
          <w:spacing w:val="-18"/>
        </w:rPr>
        <w:t>”管理，一贯坚持以人为本、用户至上、以质量求生存、靠</w:t>
      </w:r>
      <w:r>
        <w:rPr>
          <w:color w:val="231F20"/>
          <w:spacing w:val="-11"/>
        </w:rPr>
        <w:t>科学求发展的宗旨，不断的提高产品质量，为客户提供优质的产品和良好的售后</w:t>
      </w:r>
      <w:r>
        <w:rPr>
          <w:color w:val="231F20"/>
          <w:spacing w:val="-10"/>
        </w:rPr>
        <w:t>服务。</w:t>
      </w:r>
    </w:p>
    <w:p>
      <w:pPr>
        <w:pStyle w:val="3"/>
        <w:spacing w:before="9"/>
        <w:rPr>
          <w:sz w:val="21"/>
        </w:rPr>
      </w:pPr>
    </w:p>
    <w:p>
      <w:pPr>
        <w:pStyle w:val="2"/>
      </w:pPr>
      <w:r>
        <w:rPr>
          <w:color w:val="231F20"/>
        </w:rPr>
        <w:t>温州市吉氟利阀门有限公司</w:t>
      </w:r>
    </w:p>
    <w:p>
      <w:pPr>
        <w:spacing w:before="4" w:line="309" w:lineRule="auto"/>
        <w:ind w:left="1152" w:right="5480" w:firstLine="0"/>
        <w:jc w:val="left"/>
        <w:rPr>
          <w:sz w:val="17"/>
        </w:rPr>
      </w:pPr>
      <w:r>
        <w:rPr>
          <w:color w:val="231F20"/>
          <w:spacing w:val="-16"/>
          <w:sz w:val="17"/>
        </w:rPr>
        <w:t>联系人：邵长春</w:t>
      </w:r>
      <w:r>
        <w:rPr>
          <w:color w:val="231F20"/>
          <w:spacing w:val="-21"/>
          <w:sz w:val="17"/>
        </w:rPr>
        <w:t>（</w:t>
      </w:r>
      <w:r>
        <w:rPr>
          <w:color w:val="231F20"/>
          <w:spacing w:val="-7"/>
          <w:sz w:val="17"/>
        </w:rPr>
        <w:t>总经理</w:t>
      </w:r>
      <w:r>
        <w:rPr>
          <w:color w:val="231F20"/>
          <w:spacing w:val="-13"/>
          <w:sz w:val="17"/>
        </w:rPr>
        <w:t xml:space="preserve">） </w:t>
      </w:r>
      <w:r>
        <w:rPr>
          <w:color w:val="231F20"/>
          <w:spacing w:val="-3"/>
          <w:sz w:val="17"/>
        </w:rPr>
        <w:t>手 机:</w:t>
      </w:r>
      <w:r>
        <w:rPr>
          <w:color w:val="231F20"/>
          <w:sz w:val="17"/>
        </w:rPr>
        <w:t>13605778879</w:t>
      </w:r>
    </w:p>
    <w:p>
      <w:pPr>
        <w:spacing w:before="0" w:line="216" w:lineRule="exact"/>
        <w:ind w:left="1152" w:right="0" w:firstLine="0"/>
        <w:jc w:val="left"/>
        <w:rPr>
          <w:sz w:val="17"/>
        </w:rPr>
      </w:pPr>
      <w:r>
        <w:rPr>
          <w:color w:val="231F20"/>
          <w:spacing w:val="-2"/>
          <w:sz w:val="17"/>
        </w:rPr>
        <w:t>电 话</w:t>
      </w:r>
      <w:r>
        <w:rPr>
          <w:color w:val="231F20"/>
          <w:spacing w:val="-2"/>
          <w:w w:val="55"/>
          <w:sz w:val="17"/>
        </w:rPr>
        <w:t>:</w:t>
      </w:r>
      <w:r>
        <w:rPr>
          <w:color w:val="231F20"/>
          <w:sz w:val="17"/>
        </w:rPr>
        <w:t>0</w:t>
      </w:r>
      <w:r>
        <w:rPr>
          <w:color w:val="231F20"/>
          <w:spacing w:val="-7"/>
          <w:sz w:val="17"/>
        </w:rPr>
        <w:t>5</w:t>
      </w:r>
      <w:r>
        <w:rPr>
          <w:color w:val="231F20"/>
          <w:spacing w:val="-2"/>
          <w:sz w:val="17"/>
        </w:rPr>
        <w:t>7</w:t>
      </w:r>
      <w:r>
        <w:rPr>
          <w:color w:val="231F20"/>
          <w:spacing w:val="-7"/>
          <w:sz w:val="17"/>
        </w:rPr>
        <w:t>7</w:t>
      </w:r>
      <w:r>
        <w:rPr>
          <w:color w:val="231F20"/>
          <w:spacing w:val="5"/>
          <w:w w:val="112"/>
          <w:sz w:val="17"/>
        </w:rPr>
        <w:t>-</w:t>
      </w:r>
      <w:r>
        <w:rPr>
          <w:color w:val="231F20"/>
          <w:spacing w:val="3"/>
          <w:sz w:val="17"/>
        </w:rPr>
        <w:t>86</w:t>
      </w:r>
      <w:r>
        <w:rPr>
          <w:color w:val="231F20"/>
          <w:spacing w:val="-1"/>
          <w:sz w:val="17"/>
        </w:rPr>
        <w:t>6</w:t>
      </w:r>
      <w:r>
        <w:rPr>
          <w:color w:val="231F20"/>
          <w:spacing w:val="-5"/>
          <w:sz w:val="17"/>
        </w:rPr>
        <w:t>2</w:t>
      </w:r>
      <w:r>
        <w:rPr>
          <w:color w:val="231F20"/>
          <w:spacing w:val="-10"/>
          <w:sz w:val="17"/>
        </w:rPr>
        <w:t>1</w:t>
      </w:r>
      <w:r>
        <w:rPr>
          <w:color w:val="231F20"/>
          <w:spacing w:val="-6"/>
          <w:sz w:val="17"/>
        </w:rPr>
        <w:t>4</w:t>
      </w:r>
      <w:r>
        <w:rPr>
          <w:color w:val="231F20"/>
          <w:spacing w:val="-2"/>
          <w:sz w:val="17"/>
        </w:rPr>
        <w:t>7</w:t>
      </w:r>
      <w:r>
        <w:rPr>
          <w:color w:val="231F20"/>
          <w:sz w:val="17"/>
        </w:rPr>
        <w:t>1</w:t>
      </w:r>
    </w:p>
    <w:p>
      <w:pPr>
        <w:spacing w:before="63" w:line="309" w:lineRule="auto"/>
        <w:ind w:left="1152" w:right="5147" w:firstLine="0"/>
        <w:jc w:val="left"/>
        <w:rPr>
          <w:sz w:val="17"/>
        </w:rPr>
      </w:pPr>
      <w:r>
        <w:rPr>
          <w:color w:val="231F20"/>
          <w:spacing w:val="-5"/>
          <w:sz w:val="17"/>
        </w:rPr>
        <w:t xml:space="preserve">销后服务热线：0577-86622699 </w:t>
      </w:r>
      <w:r>
        <w:rPr>
          <w:color w:val="231F20"/>
          <w:spacing w:val="-1"/>
          <w:sz w:val="17"/>
        </w:rPr>
        <w:t>传 真</w:t>
      </w:r>
      <w:r>
        <w:rPr>
          <w:color w:val="231F20"/>
          <w:spacing w:val="-2"/>
          <w:w w:val="55"/>
          <w:sz w:val="17"/>
        </w:rPr>
        <w:t>:</w:t>
      </w:r>
      <w:r>
        <w:rPr>
          <w:color w:val="231F20"/>
          <w:sz w:val="17"/>
        </w:rPr>
        <w:t>0</w:t>
      </w:r>
      <w:r>
        <w:rPr>
          <w:color w:val="231F20"/>
          <w:spacing w:val="-7"/>
          <w:sz w:val="17"/>
        </w:rPr>
        <w:t>5</w:t>
      </w:r>
      <w:r>
        <w:rPr>
          <w:color w:val="231F20"/>
          <w:spacing w:val="-2"/>
          <w:sz w:val="17"/>
        </w:rPr>
        <w:t>7</w:t>
      </w:r>
      <w:r>
        <w:rPr>
          <w:color w:val="231F20"/>
          <w:spacing w:val="-7"/>
          <w:sz w:val="17"/>
        </w:rPr>
        <w:t>7</w:t>
      </w:r>
      <w:r>
        <w:rPr>
          <w:color w:val="231F20"/>
          <w:spacing w:val="5"/>
          <w:w w:val="112"/>
          <w:sz w:val="17"/>
        </w:rPr>
        <w:t>-</w:t>
      </w:r>
      <w:r>
        <w:rPr>
          <w:color w:val="231F20"/>
          <w:spacing w:val="3"/>
          <w:sz w:val="17"/>
        </w:rPr>
        <w:t>86</w:t>
      </w:r>
      <w:r>
        <w:rPr>
          <w:color w:val="231F20"/>
          <w:sz w:val="17"/>
        </w:rPr>
        <w:t>62</w:t>
      </w:r>
      <w:r>
        <w:rPr>
          <w:color w:val="231F20"/>
          <w:spacing w:val="2"/>
          <w:sz w:val="17"/>
        </w:rPr>
        <w:t>2</w:t>
      </w:r>
      <w:r>
        <w:rPr>
          <w:color w:val="231F20"/>
          <w:spacing w:val="1"/>
          <w:sz w:val="17"/>
        </w:rPr>
        <w:t>8</w:t>
      </w:r>
      <w:r>
        <w:rPr>
          <w:color w:val="231F20"/>
          <w:spacing w:val="3"/>
          <w:sz w:val="17"/>
        </w:rPr>
        <w:t>9</w:t>
      </w:r>
      <w:r>
        <w:rPr>
          <w:color w:val="231F20"/>
          <w:sz w:val="17"/>
        </w:rPr>
        <w:t>9</w:t>
      </w:r>
    </w:p>
    <w:p>
      <w:pPr>
        <w:spacing w:before="0" w:line="216" w:lineRule="exact"/>
        <w:ind w:left="1152" w:right="0" w:firstLine="0"/>
        <w:jc w:val="left"/>
        <w:rPr>
          <w:sz w:val="17"/>
        </w:rPr>
      </w:pPr>
      <w:r>
        <w:rPr>
          <w:color w:val="231F20"/>
          <w:sz w:val="17"/>
        </w:rPr>
        <w:t>邮 编</w:t>
      </w:r>
      <w:r>
        <w:rPr>
          <w:color w:val="231F20"/>
          <w:w w:val="95"/>
          <w:sz w:val="17"/>
        </w:rPr>
        <w:t xml:space="preserve">: </w:t>
      </w:r>
      <w:r>
        <w:rPr>
          <w:color w:val="231F20"/>
          <w:sz w:val="17"/>
        </w:rPr>
        <w:t>325038</w:t>
      </w:r>
    </w:p>
    <w:p>
      <w:pPr>
        <w:tabs>
          <w:tab w:val="left" w:pos="3015"/>
        </w:tabs>
        <w:spacing w:before="62"/>
        <w:ind w:left="1152" w:right="0" w:firstLine="0"/>
        <w:jc w:val="left"/>
        <w:rPr>
          <w:sz w:val="17"/>
        </w:rPr>
      </w:pPr>
      <w:r>
        <w:fldChar w:fldCharType="begin"/>
      </w:r>
      <w:r>
        <w:instrText xml:space="preserve"> HYPERLINK "mailto:jifully@163.com" \h </w:instrText>
      </w:r>
      <w:r>
        <w:fldChar w:fldCharType="separate"/>
      </w:r>
      <w:r>
        <w:rPr>
          <w:color w:val="231F20"/>
          <w:sz w:val="17"/>
        </w:rPr>
        <w:t xml:space="preserve">邮 </w:t>
      </w:r>
      <w:r>
        <w:rPr>
          <w:color w:val="231F20"/>
          <w:spacing w:val="-8"/>
          <w:sz w:val="17"/>
        </w:rPr>
        <w:t>箱</w:t>
      </w:r>
      <w:r>
        <w:rPr>
          <w:color w:val="231F20"/>
          <w:spacing w:val="-3"/>
          <w:w w:val="55"/>
          <w:sz w:val="17"/>
        </w:rPr>
        <w:t>:</w:t>
      </w:r>
      <w:r>
        <w:rPr>
          <w:color w:val="231F20"/>
          <w:spacing w:val="-2"/>
          <w:w w:val="55"/>
          <w:sz w:val="17"/>
        </w:rPr>
        <w:t>j</w:t>
      </w:r>
      <w:r>
        <w:rPr>
          <w:color w:val="231F20"/>
          <w:spacing w:val="3"/>
          <w:w w:val="55"/>
          <w:sz w:val="17"/>
        </w:rPr>
        <w:t>i</w:t>
      </w:r>
      <w:r>
        <w:rPr>
          <w:color w:val="231F20"/>
          <w:spacing w:val="4"/>
          <w:w w:val="66"/>
          <w:sz w:val="17"/>
        </w:rPr>
        <w:t>f</w:t>
      </w:r>
      <w:r>
        <w:rPr>
          <w:color w:val="231F20"/>
          <w:spacing w:val="3"/>
          <w:sz w:val="17"/>
        </w:rPr>
        <w:t>u</w:t>
      </w:r>
      <w:r>
        <w:rPr>
          <w:color w:val="231F20"/>
          <w:spacing w:val="3"/>
          <w:w w:val="55"/>
          <w:sz w:val="17"/>
        </w:rPr>
        <w:t>l</w:t>
      </w:r>
      <w:r>
        <w:rPr>
          <w:color w:val="231F20"/>
          <w:spacing w:val="-2"/>
          <w:w w:val="55"/>
          <w:sz w:val="17"/>
        </w:rPr>
        <w:t>l</w:t>
      </w:r>
      <w:r>
        <w:rPr>
          <w:color w:val="231F20"/>
          <w:spacing w:val="-6"/>
          <w:sz w:val="17"/>
        </w:rPr>
        <w:t>y</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r>
        <w:rPr>
          <w:color w:val="231F20"/>
          <w:sz w:val="17"/>
        </w:rPr>
        <w:tab/>
      </w:r>
      <w:r>
        <w:rPr>
          <w:color w:val="231F20"/>
          <w:spacing w:val="-2"/>
          <w:sz w:val="17"/>
        </w:rPr>
        <w:t>网</w:t>
      </w:r>
      <w:r>
        <w:rPr>
          <w:color w:val="231F20"/>
          <w:spacing w:val="-10"/>
          <w:sz w:val="17"/>
        </w:rPr>
        <w:t>址</w:t>
      </w:r>
      <w:r>
        <w:rPr>
          <w:color w:val="231F20"/>
          <w:spacing w:val="-55"/>
          <w:sz w:val="17"/>
        </w:rPr>
        <w:t>：</w:t>
      </w:r>
      <w:r>
        <w:fldChar w:fldCharType="begin"/>
      </w:r>
      <w:r>
        <w:instrText xml:space="preserve"> HYPERLINK "http://www.jifully.com/" \h </w:instrText>
      </w:r>
      <w:r>
        <w:fldChar w:fldCharType="separate"/>
      </w:r>
      <w:r>
        <w:rPr>
          <w:color w:val="231F20"/>
          <w:spacing w:val="3"/>
          <w:w w:val="143"/>
          <w:sz w:val="17"/>
        </w:rPr>
        <w:t>ww</w:t>
      </w:r>
      <w:r>
        <w:rPr>
          <w:color w:val="231F20"/>
          <w:spacing w:val="-11"/>
          <w:w w:val="143"/>
          <w:sz w:val="17"/>
        </w:rPr>
        <w:t>w</w:t>
      </w:r>
      <w:r>
        <w:rPr>
          <w:color w:val="231F20"/>
          <w:spacing w:val="-4"/>
          <w:w w:val="50"/>
          <w:sz w:val="17"/>
        </w:rPr>
        <w:t>.</w:t>
      </w:r>
      <w:r>
        <w:rPr>
          <w:color w:val="231F20"/>
          <w:spacing w:val="-2"/>
          <w:w w:val="55"/>
          <w:sz w:val="17"/>
        </w:rPr>
        <w:t>j</w:t>
      </w:r>
      <w:r>
        <w:rPr>
          <w:color w:val="231F20"/>
          <w:spacing w:val="3"/>
          <w:w w:val="60"/>
          <w:sz w:val="17"/>
        </w:rPr>
        <w:t>i</w:t>
      </w:r>
      <w:r>
        <w:rPr>
          <w:color w:val="231F20"/>
          <w:spacing w:val="4"/>
          <w:w w:val="60"/>
          <w:sz w:val="17"/>
        </w:rPr>
        <w:t>f</w:t>
      </w:r>
      <w:r>
        <w:rPr>
          <w:color w:val="231F20"/>
          <w:spacing w:val="3"/>
          <w:w w:val="70"/>
          <w:sz w:val="17"/>
        </w:rPr>
        <w:t>ul</w:t>
      </w:r>
      <w:r>
        <w:rPr>
          <w:color w:val="231F20"/>
          <w:spacing w:val="-2"/>
          <w:w w:val="70"/>
          <w:sz w:val="17"/>
        </w:rPr>
        <w:t>l</w:t>
      </w:r>
      <w:r>
        <w:rPr>
          <w:color w:val="231F20"/>
          <w:spacing w:val="-11"/>
          <w:sz w:val="17"/>
        </w:rPr>
        <w:t>y</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spacing w:val="-43"/>
          <w:sz w:val="17"/>
        </w:rPr>
        <w:t xml:space="preserve"> </w:t>
      </w:r>
      <w:r>
        <w:rPr>
          <w:color w:val="231F20"/>
          <w:spacing w:val="-43"/>
          <w:sz w:val="17"/>
        </w:rPr>
        <w:fldChar w:fldCharType="end"/>
      </w:r>
      <w:r>
        <w:fldChar w:fldCharType="begin"/>
      </w:r>
      <w:r>
        <w:instrText xml:space="preserve"> HYPERLINK "http://www.jilisifu.cn/" \h </w:instrText>
      </w:r>
      <w:r>
        <w:fldChar w:fldCharType="separate"/>
      </w:r>
      <w:r>
        <w:rPr>
          <w:color w:val="231F20"/>
          <w:spacing w:val="3"/>
          <w:w w:val="143"/>
          <w:sz w:val="17"/>
        </w:rPr>
        <w:t>ww</w:t>
      </w:r>
      <w:r>
        <w:rPr>
          <w:color w:val="231F20"/>
          <w:spacing w:val="-11"/>
          <w:w w:val="143"/>
          <w:sz w:val="17"/>
        </w:rPr>
        <w:t>w</w:t>
      </w:r>
      <w:r>
        <w:rPr>
          <w:color w:val="231F20"/>
          <w:spacing w:val="-4"/>
          <w:w w:val="50"/>
          <w:sz w:val="17"/>
        </w:rPr>
        <w:t>.</w:t>
      </w:r>
      <w:r>
        <w:rPr>
          <w:color w:val="231F20"/>
          <w:spacing w:val="-2"/>
          <w:w w:val="55"/>
          <w:sz w:val="17"/>
        </w:rPr>
        <w:t>j</w:t>
      </w:r>
      <w:r>
        <w:rPr>
          <w:color w:val="231F20"/>
          <w:spacing w:val="3"/>
          <w:w w:val="55"/>
          <w:sz w:val="17"/>
        </w:rPr>
        <w:t>il</w:t>
      </w:r>
      <w:r>
        <w:rPr>
          <w:color w:val="231F20"/>
          <w:w w:val="55"/>
          <w:sz w:val="17"/>
        </w:rPr>
        <w:t>i</w:t>
      </w:r>
      <w:r>
        <w:rPr>
          <w:color w:val="231F20"/>
          <w:spacing w:val="-1"/>
          <w:w w:val="77"/>
          <w:sz w:val="17"/>
        </w:rPr>
        <w:t>s</w:t>
      </w:r>
      <w:r>
        <w:rPr>
          <w:color w:val="231F20"/>
          <w:spacing w:val="3"/>
          <w:w w:val="60"/>
          <w:sz w:val="17"/>
        </w:rPr>
        <w:t>i</w:t>
      </w:r>
      <w:r>
        <w:rPr>
          <w:color w:val="231F20"/>
          <w:spacing w:val="4"/>
          <w:w w:val="60"/>
          <w:sz w:val="17"/>
        </w:rPr>
        <w:t>f</w:t>
      </w:r>
      <w:r>
        <w:rPr>
          <w:color w:val="231F20"/>
          <w:sz w:val="17"/>
        </w:rPr>
        <w:t>u</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spacing w:before="62" w:line="312" w:lineRule="auto"/>
        <w:ind w:left="1152" w:right="2358" w:firstLine="0"/>
        <w:jc w:val="both"/>
        <w:rPr>
          <w:sz w:val="17"/>
        </w:rPr>
      </w:pPr>
      <w:r>
        <w:rPr>
          <w:color w:val="231F20"/>
          <w:spacing w:val="-11"/>
          <w:sz w:val="17"/>
        </w:rPr>
        <w:t>华东，西南地区销售热线：</w:t>
      </w:r>
      <w:r>
        <w:rPr>
          <w:color w:val="231F20"/>
          <w:spacing w:val="-12"/>
          <w:sz w:val="17"/>
        </w:rPr>
        <w:t>0577</w:t>
      </w:r>
      <w:r>
        <w:rPr>
          <w:color w:val="231F20"/>
          <w:spacing w:val="-21"/>
          <w:sz w:val="17"/>
        </w:rPr>
        <w:t xml:space="preserve"> -</w:t>
      </w:r>
      <w:r>
        <w:rPr>
          <w:color w:val="231F20"/>
          <w:sz w:val="17"/>
        </w:rPr>
        <w:t>86622579</w:t>
      </w:r>
      <w:r>
        <w:rPr>
          <w:color w:val="231F20"/>
          <w:spacing w:val="9"/>
          <w:sz w:val="17"/>
        </w:rPr>
        <w:t xml:space="preserve"> 传 真：</w:t>
      </w:r>
      <w:r>
        <w:rPr>
          <w:color w:val="231F20"/>
          <w:spacing w:val="-4"/>
          <w:sz w:val="17"/>
        </w:rPr>
        <w:t xml:space="preserve">0577-86622899 </w:t>
      </w:r>
      <w:r>
        <w:rPr>
          <w:color w:val="231F20"/>
          <w:spacing w:val="-11"/>
          <w:sz w:val="17"/>
        </w:rPr>
        <w:t>西北，中南地区销售热线：</w:t>
      </w:r>
      <w:r>
        <w:rPr>
          <w:color w:val="231F20"/>
          <w:spacing w:val="-4"/>
          <w:sz w:val="17"/>
        </w:rPr>
        <w:t>0577-86622889</w:t>
      </w:r>
      <w:r>
        <w:rPr>
          <w:color w:val="231F20"/>
          <w:spacing w:val="-6"/>
          <w:sz w:val="17"/>
        </w:rPr>
        <w:t xml:space="preserve">   传 真：</w:t>
      </w:r>
      <w:r>
        <w:rPr>
          <w:color w:val="231F20"/>
          <w:spacing w:val="-4"/>
          <w:sz w:val="17"/>
        </w:rPr>
        <w:t xml:space="preserve">0577-86622899 </w:t>
      </w:r>
      <w:r>
        <w:rPr>
          <w:color w:val="231F20"/>
          <w:spacing w:val="-9"/>
          <w:sz w:val="17"/>
        </w:rPr>
        <w:t>华北，东北地区销售热线：</w:t>
      </w:r>
      <w:r>
        <w:rPr>
          <w:color w:val="231F20"/>
          <w:spacing w:val="-5"/>
          <w:sz w:val="17"/>
        </w:rPr>
        <w:t>0577-86622679</w:t>
      </w:r>
      <w:r>
        <w:rPr>
          <w:color w:val="231F20"/>
          <w:spacing w:val="5"/>
          <w:sz w:val="17"/>
        </w:rPr>
        <w:t xml:space="preserve"> 传 真：</w:t>
      </w:r>
      <w:r>
        <w:rPr>
          <w:color w:val="231F20"/>
          <w:spacing w:val="-4"/>
          <w:sz w:val="17"/>
        </w:rPr>
        <w:t>0577-86622899</w:t>
      </w:r>
    </w:p>
    <w:p>
      <w:pPr>
        <w:pStyle w:val="3"/>
        <w:rPr>
          <w:sz w:val="21"/>
        </w:rPr>
      </w:pPr>
    </w:p>
    <w:p>
      <w:pPr>
        <w:pStyle w:val="3"/>
        <w:spacing w:line="290" w:lineRule="auto"/>
        <w:ind w:left="1152" w:right="1154" w:firstLine="340"/>
        <w:jc w:val="both"/>
      </w:pPr>
      <w:r>
        <w:rPr>
          <w:color w:val="231F20"/>
        </w:rPr>
        <w:t>温州市吉氟利阀门创建于</w:t>
      </w:r>
      <w:r>
        <w:rPr>
          <w:color w:val="231F20"/>
          <w:spacing w:val="6"/>
        </w:rPr>
        <w:t>1998</w:t>
      </w:r>
      <w:r>
        <w:rPr>
          <w:color w:val="231F20"/>
          <w:spacing w:val="-11"/>
        </w:rPr>
        <w:t>年，是一家专业生产衬氟蝶阀，衬氟管道、球阀、截止阀、止回阀、管夹阀等系列产品。用于各种工业领域管道中液体和气体</w:t>
      </w:r>
    </w:p>
    <w:p>
      <w:pPr>
        <w:pStyle w:val="3"/>
        <w:spacing w:before="2" w:line="290" w:lineRule="auto"/>
        <w:ind w:left="1152" w:right="1154"/>
      </w:pPr>
      <w:r>
        <w:rPr>
          <w:color w:val="231F20"/>
          <w:spacing w:val="-32"/>
        </w:rPr>
        <w:t>（</w:t>
      </w:r>
      <w:r>
        <w:rPr>
          <w:color w:val="231F20"/>
          <w:spacing w:val="-5"/>
        </w:rPr>
        <w:t>包括蒸气</w:t>
      </w:r>
      <w:r>
        <w:rPr>
          <w:color w:val="231F20"/>
          <w:spacing w:val="-38"/>
        </w:rPr>
        <w:t>）</w:t>
      </w:r>
      <w:r>
        <w:rPr>
          <w:color w:val="231F20"/>
          <w:spacing w:val="-19"/>
        </w:rPr>
        <w:t>的输送，特别具有严重腐蚀性介质的使用场合，如：硫酸、氢氟酸、磷</w:t>
      </w:r>
      <w:r>
        <w:rPr>
          <w:color w:val="231F20"/>
          <w:spacing w:val="-15"/>
        </w:rPr>
        <w:t>酸、氯气、强碱、王水等具有腐蚀性的介质。</w:t>
      </w:r>
    </w:p>
    <w:p>
      <w:pPr>
        <w:pStyle w:val="3"/>
        <w:spacing w:before="2"/>
        <w:ind w:left="1152"/>
      </w:pPr>
      <w:r>
        <w:rPr>
          <w:color w:val="231F20"/>
        </w:rPr>
        <w:t>地 址</w:t>
      </w:r>
      <w:r>
        <w:rPr>
          <w:color w:val="231F20"/>
          <w:w w:val="95"/>
        </w:rPr>
        <w:t>:</w:t>
      </w:r>
      <w:r>
        <w:rPr>
          <w:color w:val="231F20"/>
        </w:rPr>
        <w:t>温州市龙湾区瑶溪镇瑶溪村公园路10号</w:t>
      </w:r>
    </w:p>
    <w:p>
      <w:pPr>
        <w:pStyle w:val="3"/>
        <w:spacing w:before="4"/>
        <w:rPr>
          <w:sz w:val="25"/>
        </w:rPr>
      </w:pPr>
    </w:p>
    <w:p>
      <w:pPr>
        <w:pStyle w:val="2"/>
      </w:pPr>
      <w:r>
        <w:rPr>
          <w:color w:val="231F20"/>
        </w:rPr>
        <w:t>上海哥尼流泵业有限公司</w:t>
      </w:r>
    </w:p>
    <w:p>
      <w:pPr>
        <w:spacing w:before="4" w:line="309" w:lineRule="auto"/>
        <w:ind w:left="1152" w:right="5004" w:firstLine="0"/>
        <w:jc w:val="left"/>
        <w:rPr>
          <w:sz w:val="17"/>
        </w:rPr>
      </w:pPr>
      <w:r>
        <w:rPr>
          <w:color w:val="231F20"/>
          <w:spacing w:val="-1"/>
          <w:sz w:val="17"/>
        </w:rPr>
        <w:t>地 址：上海嘉定区海波路</w:t>
      </w:r>
      <w:r>
        <w:rPr>
          <w:color w:val="231F20"/>
          <w:spacing w:val="-4"/>
          <w:sz w:val="17"/>
        </w:rPr>
        <w:t>118</w:t>
      </w:r>
      <w:r>
        <w:rPr>
          <w:color w:val="231F20"/>
          <w:spacing w:val="-11"/>
          <w:sz w:val="17"/>
        </w:rPr>
        <w:t>弄</w:t>
      </w:r>
      <w:r>
        <w:rPr>
          <w:color w:val="231F20"/>
          <w:spacing w:val="-3"/>
          <w:sz w:val="17"/>
        </w:rPr>
        <w:t>总 机 ：</w:t>
      </w:r>
      <w:r>
        <w:rPr>
          <w:color w:val="231F20"/>
          <w:spacing w:val="-6"/>
          <w:sz w:val="17"/>
        </w:rPr>
        <w:t>021-39530113</w:t>
      </w:r>
    </w:p>
    <w:p>
      <w:pPr>
        <w:spacing w:before="0" w:line="216" w:lineRule="exact"/>
        <w:ind w:left="1152" w:right="0" w:firstLine="0"/>
        <w:jc w:val="left"/>
        <w:rPr>
          <w:sz w:val="17"/>
        </w:rPr>
      </w:pPr>
      <w:r>
        <w:rPr>
          <w:color w:val="231F20"/>
          <w:spacing w:val="-2"/>
          <w:sz w:val="17"/>
        </w:rPr>
        <w:t>传 真 ：</w:t>
      </w:r>
      <w:r>
        <w:rPr>
          <w:color w:val="231F20"/>
          <w:spacing w:val="-6"/>
          <w:sz w:val="17"/>
        </w:rPr>
        <w:t>021-39530193</w:t>
      </w:r>
    </w:p>
    <w:p>
      <w:pPr>
        <w:spacing w:before="63" w:line="314" w:lineRule="auto"/>
        <w:ind w:left="1152" w:right="5406" w:firstLine="0"/>
        <w:jc w:val="left"/>
        <w:rPr>
          <w:sz w:val="17"/>
        </w:rPr>
      </w:pPr>
      <w:r>
        <w:rPr>
          <w:color w:val="231F20"/>
          <w:spacing w:val="-15"/>
          <w:sz w:val="17"/>
        </w:rPr>
        <w:t>邮  箱：</w:t>
      </w:r>
      <w:r>
        <w:fldChar w:fldCharType="begin"/>
      </w:r>
      <w:r>
        <w:instrText xml:space="preserve"> HYPERLINK "mailto:shgeniliu@126.com" \h </w:instrText>
      </w:r>
      <w:r>
        <w:fldChar w:fldCharType="separate"/>
      </w:r>
      <w:r>
        <w:rPr>
          <w:color w:val="231F20"/>
          <w:w w:val="88"/>
          <w:sz w:val="17"/>
        </w:rPr>
        <w:t>s</w:t>
      </w:r>
      <w:r>
        <w:rPr>
          <w:color w:val="231F20"/>
          <w:spacing w:val="-1"/>
          <w:w w:val="88"/>
          <w:sz w:val="17"/>
        </w:rPr>
        <w:t>h</w:t>
      </w:r>
      <w:r>
        <w:rPr>
          <w:color w:val="231F20"/>
          <w:spacing w:val="-1"/>
          <w:sz w:val="17"/>
        </w:rPr>
        <w:t>g</w:t>
      </w:r>
      <w:r>
        <w:rPr>
          <w:color w:val="231F20"/>
          <w:spacing w:val="1"/>
          <w:w w:val="88"/>
          <w:sz w:val="17"/>
        </w:rPr>
        <w:t>e</w:t>
      </w:r>
      <w:r>
        <w:rPr>
          <w:color w:val="231F20"/>
          <w:spacing w:val="4"/>
          <w:sz w:val="17"/>
        </w:rPr>
        <w:t>n</w:t>
      </w:r>
      <w:r>
        <w:rPr>
          <w:color w:val="231F20"/>
          <w:spacing w:val="3"/>
          <w:w w:val="55"/>
          <w:sz w:val="17"/>
        </w:rPr>
        <w:t>i</w:t>
      </w:r>
      <w:r>
        <w:rPr>
          <w:color w:val="231F20"/>
          <w:spacing w:val="4"/>
          <w:w w:val="55"/>
          <w:sz w:val="17"/>
        </w:rPr>
        <w:t>l</w:t>
      </w:r>
      <w:r>
        <w:rPr>
          <w:color w:val="231F20"/>
          <w:spacing w:val="-2"/>
          <w:w w:val="55"/>
          <w:sz w:val="17"/>
        </w:rPr>
        <w:t>i</w:t>
      </w:r>
      <w:r>
        <w:rPr>
          <w:color w:val="231F20"/>
          <w:spacing w:val="-8"/>
          <w:sz w:val="17"/>
        </w:rPr>
        <w:t>u</w:t>
      </w:r>
      <w:r>
        <w:rPr>
          <w:color w:val="231F20"/>
          <w:spacing w:val="-16"/>
          <w:w w:val="183"/>
          <w:sz w:val="17"/>
        </w:rPr>
        <w:t>@</w:t>
      </w:r>
      <w:r>
        <w:rPr>
          <w:color w:val="231F20"/>
          <w:spacing w:val="-1"/>
          <w:sz w:val="17"/>
        </w:rPr>
        <w:t>1</w:t>
      </w:r>
      <w:r>
        <w:rPr>
          <w:color w:val="231F20"/>
          <w:sz w:val="17"/>
        </w:rPr>
        <w:t>2</w:t>
      </w:r>
      <w:r>
        <w:rPr>
          <w:color w:val="231F20"/>
          <w:w w:val="75"/>
          <w:sz w:val="17"/>
        </w:rPr>
        <w:t>6</w:t>
      </w:r>
      <w:r>
        <w:rPr>
          <w:color w:val="231F20"/>
          <w:spacing w:val="-2"/>
          <w:w w:val="75"/>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14"/>
          <w:sz w:val="17"/>
        </w:rPr>
        <w:t>网  址：</w:t>
      </w:r>
      <w:r>
        <w:fldChar w:fldCharType="begin"/>
      </w:r>
      <w:r>
        <w:instrText xml:space="preserve"> HYPERLINK "http://www.jiliangbeng.cc/" \h </w:instrText>
      </w:r>
      <w:r>
        <w:fldChar w:fldCharType="separate"/>
      </w:r>
      <w:r>
        <w:rPr>
          <w:color w:val="231F20"/>
          <w:spacing w:val="2"/>
          <w:w w:val="143"/>
          <w:sz w:val="17"/>
        </w:rPr>
        <w:t>ww</w:t>
      </w:r>
      <w:r>
        <w:rPr>
          <w:color w:val="231F20"/>
          <w:spacing w:val="-12"/>
          <w:w w:val="143"/>
          <w:sz w:val="17"/>
        </w:rPr>
        <w:t>w</w:t>
      </w:r>
      <w:r>
        <w:rPr>
          <w:color w:val="231F20"/>
          <w:spacing w:val="-5"/>
          <w:w w:val="50"/>
          <w:sz w:val="17"/>
        </w:rPr>
        <w:t>.</w:t>
      </w:r>
      <w:r>
        <w:rPr>
          <w:color w:val="231F20"/>
          <w:spacing w:val="-3"/>
          <w:w w:val="55"/>
          <w:sz w:val="17"/>
        </w:rPr>
        <w:t>j</w:t>
      </w:r>
      <w:r>
        <w:rPr>
          <w:color w:val="231F20"/>
          <w:spacing w:val="2"/>
          <w:w w:val="55"/>
          <w:sz w:val="17"/>
        </w:rPr>
        <w:t>i</w:t>
      </w:r>
      <w:r>
        <w:rPr>
          <w:color w:val="231F20"/>
          <w:spacing w:val="3"/>
          <w:w w:val="55"/>
          <w:sz w:val="17"/>
        </w:rPr>
        <w:t>l</w:t>
      </w:r>
      <w:r>
        <w:rPr>
          <w:color w:val="231F20"/>
          <w:spacing w:val="-1"/>
          <w:w w:val="55"/>
          <w:sz w:val="17"/>
        </w:rPr>
        <w:t>i</w:t>
      </w:r>
      <w:r>
        <w:rPr>
          <w:color w:val="231F20"/>
          <w:spacing w:val="3"/>
          <w:w w:val="88"/>
          <w:sz w:val="17"/>
        </w:rPr>
        <w:t>a</w:t>
      </w:r>
      <w:r>
        <w:rPr>
          <w:color w:val="231F20"/>
          <w:spacing w:val="-2"/>
          <w:sz w:val="17"/>
        </w:rPr>
        <w:t>ng</w:t>
      </w:r>
      <w:r>
        <w:rPr>
          <w:color w:val="231F20"/>
          <w:spacing w:val="1"/>
          <w:sz w:val="17"/>
        </w:rPr>
        <w:t>b</w:t>
      </w:r>
      <w:r>
        <w:rPr>
          <w:color w:val="231F20"/>
          <w:spacing w:val="0"/>
          <w:w w:val="88"/>
          <w:sz w:val="17"/>
        </w:rPr>
        <w:t>e</w:t>
      </w:r>
      <w:r>
        <w:rPr>
          <w:color w:val="231F20"/>
          <w:spacing w:val="-2"/>
          <w:sz w:val="17"/>
        </w:rPr>
        <w:t>n</w:t>
      </w:r>
      <w:r>
        <w:rPr>
          <w:color w:val="231F20"/>
          <w:spacing w:val="-4"/>
          <w:sz w:val="17"/>
        </w:rPr>
        <w:t>g</w:t>
      </w:r>
      <w:r>
        <w:rPr>
          <w:color w:val="231F20"/>
          <w:spacing w:val="-2"/>
          <w:w w:val="69"/>
          <w:sz w:val="17"/>
        </w:rPr>
        <w:t>.</w:t>
      </w:r>
      <w:r>
        <w:rPr>
          <w:color w:val="231F20"/>
          <w:spacing w:val="1"/>
          <w:w w:val="69"/>
          <w:sz w:val="17"/>
        </w:rPr>
        <w:t>c</w:t>
      </w:r>
      <w:r>
        <w:rPr>
          <w:color w:val="231F20"/>
          <w:spacing w:val="-2"/>
          <w:w w:val="88"/>
          <w:sz w:val="17"/>
        </w:rPr>
        <w:t>c</w:t>
      </w:r>
      <w:r>
        <w:rPr>
          <w:color w:val="231F20"/>
          <w:spacing w:val="-2"/>
          <w:w w:val="88"/>
          <w:sz w:val="17"/>
        </w:rPr>
        <w:fldChar w:fldCharType="end"/>
      </w:r>
    </w:p>
    <w:p>
      <w:pPr>
        <w:pStyle w:val="3"/>
        <w:spacing w:before="11"/>
        <w:rPr>
          <w:sz w:val="20"/>
        </w:rPr>
      </w:pPr>
    </w:p>
    <w:p>
      <w:pPr>
        <w:pStyle w:val="3"/>
        <w:spacing w:line="290" w:lineRule="auto"/>
        <w:ind w:left="1152" w:right="1154" w:firstLine="324"/>
        <w:jc w:val="both"/>
      </w:pPr>
      <w:r>
        <w:rPr>
          <w:color w:val="231F20"/>
          <w:spacing w:val="-9"/>
        </w:rPr>
        <w:t>上海哥尼流泵业有限公司是集科研、生产、销售于一体的计量泵专业制造厂</w:t>
      </w:r>
      <w:r>
        <w:rPr>
          <w:color w:val="231F20"/>
          <w:spacing w:val="-17"/>
        </w:rPr>
        <w:t>家。公司主营计量泵、隔膜计量泵、柱塞计量泵 隔膜泵 磁力泵等。始终致力于科</w:t>
      </w:r>
      <w:r>
        <w:rPr>
          <w:color w:val="231F20"/>
          <w:spacing w:val="-18"/>
        </w:rPr>
        <w:t>技和管理的不断创新，走上了良性循环的规模化经验之路，拥有了一支专业的设计</w:t>
      </w:r>
      <w:r>
        <w:rPr>
          <w:color w:val="231F20"/>
          <w:spacing w:val="-17"/>
        </w:rPr>
        <w:t>和技术开发队伍，形成了一套完整的生产管理、质量管理和营销管理体系。企业在</w:t>
      </w:r>
      <w:r>
        <w:rPr>
          <w:color w:val="231F20"/>
          <w:spacing w:val="-18"/>
        </w:rPr>
        <w:t>全国建立了广泛的销售、服务网络，在全国设有多处办事机构，为客户提供及时和</w:t>
      </w:r>
      <w:r>
        <w:rPr>
          <w:color w:val="231F20"/>
          <w:spacing w:val="-17"/>
        </w:rPr>
        <w:t>满意的服务。年轻的哥尼流以最严谨的态度，追求最前沿的设计理念，打造最具品</w:t>
      </w:r>
    </w:p>
    <w:p>
      <w:pPr>
        <w:pStyle w:val="2"/>
        <w:spacing w:line="251" w:lineRule="exact"/>
        <w:ind w:left="1492" w:right="998"/>
        <w:jc w:val="right"/>
      </w:pPr>
      <w:r>
        <w:rPr>
          <w:color w:val="231F20"/>
        </w:rPr>
        <w:t>111</w:t>
      </w:r>
    </w:p>
    <w:p>
      <w:pPr>
        <w:spacing w:after="0" w:line="251"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48" name="组合 44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45" name="直线 44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46" name="图片 44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47" name="文本框 44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4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">
                <o:lock v:ext="edit" aspectratio="f"/>
                <v:line id="直线 447" o:spid="_x0000_s1026" o:spt="20" style="position:absolute;left:8;top:478;height:0;width:6236;" filled="f" stroked="t" coordsize="21600,21600" o:gfxdata="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4CVr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48" o:spid="_x0000_s1026" o:spt="75" alt="" type="#_x0000_t75" style="position:absolute;left:0;top:0;height:476;width:1228;" filled="f" o:preferrelative="t" stroked="f" coordsize="21600,21600" o:gfxdata="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KQpW/&#10;AAAA3A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449" o:spid="_x0000_s1026" o:spt="202" type="#_x0000_t202" style="position:absolute;left:0;top:0;height:484;width:6245;" filled="f" stroked="f" coordsize="21600,21600" o:gfxdata="UEsDBAoAAAAAAIdO4kAAAAAAAAAAAAAAAAAEAAAAZHJzL1BLAwQUAAAACACHTuJA023UUr8AAADc&#10;AAAADwAAAGRycy9kb3ducmV2LnhtbEWPT2sCMRTE70K/Q3gFb5ooYu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t1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质的哥尼流！</w:t>
      </w:r>
    </w:p>
    <w:p>
      <w:pPr>
        <w:pStyle w:val="3"/>
        <w:spacing w:before="4"/>
        <w:rPr>
          <w:sz w:val="25"/>
        </w:rPr>
      </w:pPr>
    </w:p>
    <w:p>
      <w:pPr>
        <w:pStyle w:val="2"/>
        <w:spacing w:before="1"/>
      </w:pPr>
      <w:r>
        <w:rPr>
          <w:color w:val="231F20"/>
        </w:rPr>
        <w:t>天津南山泉科技开发有限公司</w:t>
      </w:r>
    </w:p>
    <w:p>
      <w:pPr>
        <w:spacing w:before="4" w:line="309" w:lineRule="auto"/>
        <w:ind w:left="1152" w:right="5102" w:firstLine="0"/>
        <w:jc w:val="left"/>
        <w:rPr>
          <w:sz w:val="17"/>
        </w:rPr>
      </w:pPr>
      <w:r>
        <w:rPr>
          <w:color w:val="231F20"/>
          <w:spacing w:val="-8"/>
          <w:sz w:val="17"/>
        </w:rPr>
        <w:t>地址：天津河西区西园道</w:t>
      </w:r>
      <w:r>
        <w:rPr>
          <w:color w:val="231F20"/>
          <w:sz w:val="17"/>
        </w:rPr>
        <w:t>12号</w:t>
      </w:r>
      <w:r>
        <w:rPr>
          <w:color w:val="231F20"/>
          <w:spacing w:val="-4"/>
          <w:sz w:val="17"/>
        </w:rPr>
        <w:t>销售热线：</w:t>
      </w:r>
      <w:r>
        <w:rPr>
          <w:color w:val="231F20"/>
          <w:spacing w:val="-2"/>
          <w:sz w:val="17"/>
        </w:rPr>
        <w:t>+086-022-28373471</w:t>
      </w:r>
    </w:p>
    <w:p>
      <w:pPr>
        <w:spacing w:before="0" w:line="216" w:lineRule="exact"/>
        <w:ind w:left="1152" w:right="0" w:firstLine="0"/>
        <w:jc w:val="left"/>
        <w:rPr>
          <w:sz w:val="17"/>
        </w:rPr>
      </w:pPr>
      <w:r>
        <w:rPr>
          <w:color w:val="231F20"/>
          <w:sz w:val="17"/>
        </w:rPr>
        <w:t>售后服务：18902051615</w:t>
      </w:r>
    </w:p>
    <w:p>
      <w:pPr>
        <w:spacing w:before="62"/>
        <w:ind w:left="1152" w:right="0" w:firstLine="0"/>
        <w:jc w:val="left"/>
        <w:rPr>
          <w:sz w:val="17"/>
        </w:rPr>
      </w:pPr>
      <w:r>
        <w:rPr>
          <w:color w:val="231F20"/>
          <w:sz w:val="17"/>
        </w:rPr>
        <w:t>传 真：+086-022-28375461</w:t>
      </w:r>
    </w:p>
    <w:p>
      <w:pPr>
        <w:spacing w:before="67"/>
        <w:ind w:left="1152" w:right="0" w:firstLine="0"/>
        <w:jc w:val="left"/>
        <w:rPr>
          <w:sz w:val="17"/>
        </w:rPr>
      </w:pPr>
      <w:r>
        <w:rPr>
          <w:color w:val="231F20"/>
          <w:spacing w:val="-24"/>
          <w:sz w:val="17"/>
        </w:rPr>
        <w:t>邮箱：</w:t>
      </w:r>
      <w:r>
        <w:fldChar w:fldCharType="begin"/>
      </w:r>
      <w:r>
        <w:instrText xml:space="preserve"> HYPERLINK "mailto:nsq_no1@163.com" \h </w:instrText>
      </w:r>
      <w:r>
        <w:fldChar w:fldCharType="separate"/>
      </w:r>
      <w:r>
        <w:rPr>
          <w:color w:val="231F20"/>
          <w:spacing w:val="1"/>
          <w:sz w:val="17"/>
        </w:rPr>
        <w:t>n</w:t>
      </w:r>
      <w:r>
        <w:rPr>
          <w:color w:val="231F20"/>
          <w:spacing w:val="1"/>
          <w:w w:val="77"/>
          <w:sz w:val="17"/>
        </w:rPr>
        <w:t>s</w:t>
      </w:r>
      <w:r>
        <w:rPr>
          <w:color w:val="231F20"/>
          <w:spacing w:val="4"/>
          <w:sz w:val="17"/>
        </w:rPr>
        <w:t>q_</w:t>
      </w:r>
      <w:r>
        <w:rPr>
          <w:color w:val="231F20"/>
          <w:sz w:val="17"/>
        </w:rPr>
        <w:t>n</w:t>
      </w:r>
      <w:r>
        <w:rPr>
          <w:color w:val="231F20"/>
          <w:spacing w:val="-9"/>
          <w:sz w:val="17"/>
        </w:rPr>
        <w:t>o</w:t>
      </w:r>
      <w:r>
        <w:rPr>
          <w:color w:val="231F20"/>
          <w:spacing w:val="-16"/>
          <w:sz w:val="17"/>
        </w:rPr>
        <w:t>1</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6"/>
        </w:rPr>
      </w:pPr>
    </w:p>
    <w:p>
      <w:pPr>
        <w:pStyle w:val="3"/>
        <w:spacing w:line="290" w:lineRule="auto"/>
        <w:ind w:left="1152" w:right="1154" w:firstLine="340"/>
        <w:jc w:val="both"/>
      </w:pPr>
      <w:r>
        <w:rPr>
          <w:color w:val="231F20"/>
          <w:spacing w:val="-9"/>
        </w:rPr>
        <w:t>天津南山泉科技开发有限公司是一家净水器集研发、设计、制造及销售为一</w:t>
      </w:r>
      <w:r>
        <w:rPr>
          <w:color w:val="231F20"/>
          <w:spacing w:val="-16"/>
        </w:rPr>
        <w:t>体的专业厂家，公司本着做让千家万户都能喝上健康、纯净的水，每年不断开发数</w:t>
      </w:r>
      <w:r>
        <w:rPr>
          <w:color w:val="231F20"/>
          <w:spacing w:val="-15"/>
        </w:rPr>
        <w:t>多种设计新颖、外型美观、经济实用、效果优异的净水器整机及配件，部分产品已</w:t>
      </w:r>
      <w:r>
        <w:rPr>
          <w:color w:val="231F20"/>
          <w:spacing w:val="-16"/>
        </w:rPr>
        <w:t>申请国家专利。我们一直努力，用责任创新科技，用科技创新产品，用产品创新生</w:t>
      </w:r>
      <w:r>
        <w:rPr>
          <w:color w:val="231F20"/>
          <w:spacing w:val="-13"/>
        </w:rPr>
        <w:t>活。</w:t>
      </w:r>
    </w:p>
    <w:p>
      <w:pPr>
        <w:pStyle w:val="3"/>
        <w:spacing w:before="4" w:line="290" w:lineRule="auto"/>
        <w:ind w:left="1152" w:right="1144" w:firstLine="340"/>
        <w:jc w:val="both"/>
      </w:pPr>
      <w:r>
        <w:rPr>
          <w:color w:val="231F20"/>
          <w:spacing w:val="-10"/>
        </w:rPr>
        <w:t>工厂座落于环境清幽，地理位置优越，交通便利的天津市西青区，占地</w:t>
      </w:r>
      <w:r>
        <w:rPr>
          <w:color w:val="231F20"/>
          <w:spacing w:val="8"/>
        </w:rPr>
        <w:t xml:space="preserve">2000 </w:t>
      </w:r>
      <w:r>
        <w:rPr>
          <w:color w:val="231F20"/>
          <w:spacing w:val="-17"/>
        </w:rPr>
        <w:t>多平方米，拥有标准厂房二栋，以及数百万元模具制造、注塑成型的加工设备。现</w:t>
      </w:r>
      <w:r>
        <w:rPr>
          <w:color w:val="231F20"/>
          <w:spacing w:val="-6"/>
        </w:rPr>
        <w:t>有员工</w:t>
      </w:r>
      <w:r>
        <w:rPr>
          <w:color w:val="231F20"/>
          <w:spacing w:val="3"/>
        </w:rPr>
        <w:t>50</w:t>
      </w:r>
      <w:r>
        <w:rPr>
          <w:color w:val="231F20"/>
          <w:spacing w:val="-15"/>
        </w:rPr>
        <w:t>多人，具有高级职称的技术开发管理人员多名，还聘请了国内众多中、高</w:t>
      </w:r>
      <w:r>
        <w:rPr>
          <w:color w:val="231F20"/>
          <w:spacing w:val="-19"/>
        </w:rPr>
        <w:t xml:space="preserve">端技术人才，以保障公司产品科技含量立足于国际领先水平。我司倡导健康生活， </w:t>
      </w:r>
      <w:r>
        <w:rPr>
          <w:color w:val="231F20"/>
          <w:spacing w:val="-16"/>
        </w:rPr>
        <w:t>真诚回报社会。注重人才的培养，提倡人性化管理。最大限度的提高员工的主动性</w:t>
      </w:r>
      <w:r>
        <w:rPr>
          <w:color w:val="231F20"/>
          <w:spacing w:val="-11"/>
        </w:rPr>
        <w:t>和质量意识，为员工提供优美的工作环境和良好的个人发展空间。</w:t>
      </w:r>
    </w:p>
    <w:p>
      <w:pPr>
        <w:pStyle w:val="3"/>
        <w:spacing w:before="6" w:line="290" w:lineRule="auto"/>
        <w:ind w:left="1152" w:right="1155" w:firstLine="340"/>
        <w:jc w:val="both"/>
      </w:pPr>
      <w:r>
        <w:rPr>
          <w:color w:val="231F20"/>
          <w:spacing w:val="-10"/>
        </w:rPr>
        <w:t>公司主营便捷式，橱下式等各种外型美观，式样新颖的净水器整机以及批发</w:t>
      </w:r>
      <w:r>
        <w:rPr>
          <w:color w:val="231F20"/>
          <w:spacing w:val="-11"/>
        </w:rPr>
        <w:t>各种净水器整机，瓶体配件等。</w:t>
      </w:r>
    </w:p>
    <w:p>
      <w:pPr>
        <w:pStyle w:val="3"/>
        <w:spacing w:before="2"/>
        <w:ind w:left="1492"/>
      </w:pPr>
      <w:r>
        <w:rPr>
          <w:color w:val="231F20"/>
        </w:rPr>
        <w:t>天津南山泉全体员工愿与各界同仁真诚合作为全人类的健康饮水多做贡献。</w:t>
      </w:r>
    </w:p>
    <w:p>
      <w:pPr>
        <w:pStyle w:val="3"/>
        <w:spacing w:before="4"/>
        <w:rPr>
          <w:sz w:val="25"/>
        </w:rPr>
      </w:pPr>
    </w:p>
    <w:p>
      <w:pPr>
        <w:pStyle w:val="2"/>
        <w:spacing w:before="1"/>
      </w:pPr>
      <w:r>
        <w:rPr>
          <w:color w:val="231F20"/>
        </w:rPr>
        <w:t>天津津西天马塑胶模具厂</w:t>
      </w:r>
    </w:p>
    <w:p>
      <w:pPr>
        <w:spacing w:before="4"/>
        <w:ind w:left="1152" w:right="0" w:firstLine="0"/>
        <w:jc w:val="left"/>
        <w:rPr>
          <w:sz w:val="17"/>
        </w:rPr>
      </w:pPr>
      <w:r>
        <w:rPr>
          <w:color w:val="231F20"/>
          <w:spacing w:val="-14"/>
          <w:sz w:val="17"/>
        </w:rPr>
        <w:t xml:space="preserve">电话： </w:t>
      </w:r>
      <w:r>
        <w:rPr>
          <w:color w:val="231F20"/>
          <w:sz w:val="17"/>
        </w:rPr>
        <w:t>022-28360673</w:t>
      </w:r>
    </w:p>
    <w:p>
      <w:pPr>
        <w:spacing w:before="67"/>
        <w:ind w:left="1152" w:right="0" w:firstLine="0"/>
        <w:jc w:val="left"/>
        <w:rPr>
          <w:sz w:val="17"/>
        </w:rPr>
      </w:pPr>
      <w:r>
        <w:rPr>
          <w:color w:val="231F20"/>
          <w:spacing w:val="-11"/>
          <w:sz w:val="17"/>
        </w:rPr>
        <w:t xml:space="preserve">传真： </w:t>
      </w:r>
      <w:r>
        <w:rPr>
          <w:color w:val="231F20"/>
          <w:sz w:val="17"/>
        </w:rPr>
        <w:t>022-28360690</w:t>
      </w:r>
    </w:p>
    <w:p>
      <w:pPr>
        <w:pStyle w:val="3"/>
        <w:spacing w:before="2"/>
        <w:rPr>
          <w:sz w:val="26"/>
        </w:rPr>
      </w:pPr>
    </w:p>
    <w:p>
      <w:pPr>
        <w:pStyle w:val="3"/>
        <w:spacing w:line="290" w:lineRule="auto"/>
        <w:ind w:left="1152" w:right="1154" w:firstLine="340"/>
        <w:jc w:val="both"/>
      </w:pPr>
      <w:r>
        <w:rPr>
          <w:color w:val="231F20"/>
          <w:spacing w:val="-9"/>
        </w:rPr>
        <w:t>天马塑胶模具厂座落于中国新型沿海城市--天津市，环境清幽，地理位置优</w:t>
      </w:r>
      <w:r>
        <w:rPr>
          <w:color w:val="231F20"/>
          <w:spacing w:val="-14"/>
        </w:rPr>
        <w:t>越，交通便利。它成立于</w:t>
      </w:r>
      <w:r>
        <w:rPr>
          <w:color w:val="231F20"/>
          <w:spacing w:val="3"/>
        </w:rPr>
        <w:t>1994</w:t>
      </w:r>
      <w:r>
        <w:rPr>
          <w:color w:val="231F20"/>
          <w:spacing w:val="-13"/>
        </w:rPr>
        <w:t>年，十几年的生产历程，积累了丰富的设计制造及产</w:t>
      </w:r>
      <w:r>
        <w:rPr>
          <w:color w:val="231F20"/>
          <w:spacing w:val="-18"/>
        </w:rPr>
        <w:t>品加工经验，技术一流，质量优良，曾受到众多客户好评，是国内比较专业的生产</w:t>
      </w:r>
      <w:r>
        <w:rPr>
          <w:color w:val="231F20"/>
          <w:spacing w:val="-14"/>
        </w:rPr>
        <w:t>塑料医疗器皿产品的独资企业，拥有先进的注塑机床 ，可自己开发制作模具、注</w:t>
      </w:r>
      <w:r>
        <w:rPr>
          <w:color w:val="231F20"/>
          <w:spacing w:val="-9"/>
        </w:rPr>
        <w:t>塑加工。</w:t>
      </w:r>
    </w:p>
    <w:p>
      <w:pPr>
        <w:pStyle w:val="3"/>
        <w:spacing w:before="5" w:line="273" w:lineRule="auto"/>
        <w:ind w:left="1152" w:right="1154" w:firstLine="340"/>
        <w:jc w:val="both"/>
        <w:rPr>
          <w:sz w:val="22"/>
        </w:rPr>
      </w:pPr>
      <w:r>
        <w:rPr>
          <w:color w:val="231F20"/>
          <w:spacing w:val="-6"/>
        </w:rPr>
        <w:t>我厂主要产品有医疗器皿</w:t>
      </w:r>
      <w:r>
        <w:rPr>
          <w:color w:val="231F20"/>
          <w:spacing w:val="-24"/>
        </w:rPr>
        <w:t>（</w:t>
      </w:r>
      <w:r>
        <w:rPr>
          <w:color w:val="231F20"/>
          <w:spacing w:val="-19"/>
        </w:rPr>
        <w:t>试管、培养板、培养皿、尿杯</w:t>
      </w:r>
      <w:r>
        <w:rPr>
          <w:color w:val="231F20"/>
          <w:spacing w:val="-34"/>
        </w:rPr>
        <w:t>）</w:t>
      </w:r>
      <w:r>
        <w:rPr>
          <w:color w:val="231F20"/>
          <w:spacing w:val="-5"/>
        </w:rPr>
        <w:t xml:space="preserve">和净水器系列等 ， </w:t>
      </w:r>
      <w:r>
        <w:rPr>
          <w:color w:val="231F20"/>
          <w:spacing w:val="-9"/>
        </w:rPr>
        <w:t>并承接各类医疗器皿模具制作。根据高质量，低价格的市场需求，本厂降低开发</w:t>
      </w:r>
      <w:r>
        <w:rPr>
          <w:color w:val="231F20"/>
          <w:spacing w:val="-9"/>
          <w:sz w:val="22"/>
        </w:rPr>
        <w:t>112</w:t>
      </w:r>
    </w:p>
    <w:p>
      <w:pPr>
        <w:spacing w:after="0" w:line="273"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52" name="组合 45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49" name="直线 45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50" name="图片 45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51" name="文本框 45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5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5RmVe1gAAAAQBAAAPAAAAAAAAAAEAIAAAACIAAABkcnMvZG93&#10;bnJldi54bWxQSwECFAAUAAAACACHTuJAi/xn/l4DAACH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451" o:spid="_x0000_s1026" o:spt="20" style="position:absolute;left:0;top:478;height:0;width:6236;" filled="f" stroked="t" coordsize="21600,21600" o:gfxdata="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S9u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52" o:spid="_x0000_s1026" o:spt="75" alt="" type="#_x0000_t75" style="position:absolute;left:34;top:0;height:476;width:1228;" filled="f" o:preferrelative="t" stroked="f" coordsize="21600,21600" o:gfxdata="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bpp7sAAADc&#10;AAAADwAAAAAAAAABACAAAAAiAAAAZHJzL2Rvd25yZXYueG1sUEsBAhQAFAAAAAgAh07iQDMvBZ47&#10;AAAAOQAAABAAAAAAAAAAAQAgAAAACgEAAGRycy9zaGFwZXhtbC54bWxQSwUGAAAAAAYABgBbAQAA&#10;tAMAAAAA&#10;">
                  <v:fill on="f" focussize="0,0"/>
                  <v:stroke on="f"/>
                  <v:imagedata r:id="rId4" o:title=""/>
                  <o:lock v:ext="edit" aspectratio="t"/>
                </v:shape>
                <v:shape id="文本框 453" o:spid="_x0000_s1026" o:spt="202" type="#_x0000_t202" style="position:absolute;left:0;top:0;height:484;width:6237;"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生产成本，在质量保证的前提下提供优廉的价格。</w:t>
      </w:r>
    </w:p>
    <w:p>
      <w:pPr>
        <w:pStyle w:val="3"/>
        <w:spacing w:before="50" w:line="290" w:lineRule="auto"/>
        <w:ind w:left="1152" w:right="1153" w:firstLine="340"/>
        <w:jc w:val="both"/>
      </w:pPr>
      <w:r>
        <w:rPr>
          <w:color w:val="231F20"/>
          <w:spacing w:val="-9"/>
        </w:rPr>
        <w:t>天马为客户提供优质的产品外，远远不断地引进高新技术和先进设备，从而</w:t>
      </w:r>
      <w:r>
        <w:rPr>
          <w:color w:val="231F20"/>
          <w:spacing w:val="-15"/>
        </w:rPr>
        <w:t>达到高质低价的竞争优势。产品销往全国各地，远销中东，东南亚等。</w:t>
      </w:r>
    </w:p>
    <w:p>
      <w:pPr>
        <w:pStyle w:val="3"/>
        <w:spacing w:before="1" w:line="290" w:lineRule="auto"/>
        <w:ind w:left="1152" w:right="1153" w:firstLine="340"/>
        <w:jc w:val="both"/>
      </w:pPr>
      <w:r>
        <w:rPr>
          <w:color w:val="231F20"/>
          <w:spacing w:val="-22"/>
        </w:rPr>
        <w:t>诚信、创新、优质量是本厂的经营理念，本着“做事先做人、诚信为本、质量至</w:t>
      </w:r>
      <w:r>
        <w:rPr>
          <w:color w:val="231F20"/>
          <w:spacing w:val="-17"/>
        </w:rPr>
        <w:t>上”的思想，将精益求精、精工细作的原则理念始终如一地贯穿于模具设计与制造</w:t>
      </w:r>
      <w:r>
        <w:rPr>
          <w:color w:val="231F20"/>
          <w:spacing w:val="-10"/>
        </w:rPr>
        <w:t>中的每一个细小环节，您的满意是我们的追求，同时也是提高本厂质量与创新的</w:t>
      </w:r>
      <w:r>
        <w:rPr>
          <w:color w:val="231F20"/>
          <w:spacing w:val="-4"/>
        </w:rPr>
        <w:t>基石。</w:t>
      </w:r>
    </w:p>
    <w:p>
      <w:pPr>
        <w:pStyle w:val="3"/>
        <w:spacing w:before="4" w:line="290" w:lineRule="auto"/>
        <w:ind w:left="1152" w:right="1154" w:firstLine="340"/>
        <w:jc w:val="both"/>
      </w:pPr>
      <w:r>
        <w:rPr>
          <w:color w:val="231F20"/>
          <w:spacing w:val="-8"/>
        </w:rPr>
        <w:t>优质的产品质量，合格的市场价格</w:t>
      </w:r>
      <w:r>
        <w:rPr>
          <w:color w:val="231F20"/>
          <w:spacing w:val="-15"/>
        </w:rPr>
        <w:t>，“以质取胜，以诚相待”是天马的服务宗</w:t>
      </w:r>
      <w:r>
        <w:rPr>
          <w:color w:val="231F20"/>
          <w:spacing w:val="-11"/>
        </w:rPr>
        <w:t>旨。天马塑胶欢迎各地朋友加盟，我们的利益就是您的利益，希望我们共同进步</w:t>
      </w:r>
      <w:r>
        <w:rPr>
          <w:color w:val="231F20"/>
          <w:spacing w:val="-16"/>
        </w:rPr>
        <w:t>发展。我们也期待与您合作，为您服务，成为你们可以信赖和依靠的合作伙伴，成</w:t>
      </w:r>
      <w:r>
        <w:rPr>
          <w:color w:val="231F20"/>
          <w:spacing w:val="-23"/>
        </w:rPr>
        <w:t>为你们更具竞争力的坚强后盾！欢迎您随时光临、咨询、洽谈业务，本厂一定会尽其</w:t>
      </w:r>
      <w:r>
        <w:rPr>
          <w:color w:val="231F20"/>
          <w:spacing w:val="-13"/>
        </w:rPr>
        <w:t>所能，竭诚为您服务！</w:t>
      </w:r>
    </w:p>
    <w:p>
      <w:pPr>
        <w:pStyle w:val="3"/>
        <w:spacing w:before="11"/>
        <w:rPr>
          <w:sz w:val="21"/>
        </w:rPr>
      </w:pPr>
    </w:p>
    <w:p>
      <w:pPr>
        <w:pStyle w:val="2"/>
      </w:pPr>
      <w:r>
        <w:rPr>
          <w:color w:val="231F20"/>
        </w:rPr>
        <w:t>成都凯撒铝业有限公司</w:t>
      </w:r>
    </w:p>
    <w:p>
      <w:pPr>
        <w:tabs>
          <w:tab w:val="left" w:pos="1662"/>
        </w:tabs>
        <w:spacing w:before="4" w:line="309" w:lineRule="auto"/>
        <w:ind w:left="1152" w:right="3788" w:firstLine="0"/>
        <w:jc w:val="left"/>
        <w:rPr>
          <w:sz w:val="17"/>
        </w:rPr>
      </w:pPr>
      <w:r>
        <w:rPr>
          <w:color w:val="231F20"/>
          <w:sz w:val="17"/>
        </w:rPr>
        <w:t>地</w:t>
      </w:r>
      <w:r>
        <w:rPr>
          <w:color w:val="231F20"/>
          <w:sz w:val="17"/>
        </w:rPr>
        <w:tab/>
      </w:r>
      <w:r>
        <w:rPr>
          <w:color w:val="231F20"/>
          <w:spacing w:val="-10"/>
          <w:sz w:val="17"/>
        </w:rPr>
        <w:t>址</w:t>
      </w:r>
      <w:r>
        <w:rPr>
          <w:color w:val="231F20"/>
          <w:spacing w:val="-54"/>
          <w:sz w:val="17"/>
        </w:rPr>
        <w:t>：</w:t>
      </w:r>
      <w:r>
        <w:rPr>
          <w:color w:val="231F20"/>
          <w:spacing w:val="4"/>
          <w:sz w:val="17"/>
        </w:rPr>
        <w:t>成</w:t>
      </w:r>
      <w:r>
        <w:rPr>
          <w:color w:val="231F20"/>
          <w:sz w:val="17"/>
        </w:rPr>
        <w:t>都市</w:t>
      </w:r>
      <w:r>
        <w:rPr>
          <w:color w:val="231F20"/>
          <w:spacing w:val="-4"/>
          <w:sz w:val="17"/>
        </w:rPr>
        <w:t>营</w:t>
      </w:r>
      <w:r>
        <w:rPr>
          <w:color w:val="231F20"/>
          <w:spacing w:val="-10"/>
          <w:sz w:val="17"/>
        </w:rPr>
        <w:t>门</w:t>
      </w:r>
      <w:r>
        <w:rPr>
          <w:color w:val="231F20"/>
          <w:spacing w:val="-12"/>
          <w:sz w:val="17"/>
        </w:rPr>
        <w:t>口</w:t>
      </w:r>
      <w:r>
        <w:rPr>
          <w:color w:val="231F20"/>
          <w:sz w:val="17"/>
        </w:rPr>
        <w:t>路88号</w:t>
      </w:r>
      <w:r>
        <w:rPr>
          <w:color w:val="231F20"/>
          <w:spacing w:val="-7"/>
          <w:sz w:val="17"/>
        </w:rPr>
        <w:t>四</w:t>
      </w:r>
      <w:r>
        <w:rPr>
          <w:color w:val="231F20"/>
          <w:spacing w:val="5"/>
          <w:sz w:val="17"/>
        </w:rPr>
        <w:t>威</w:t>
      </w:r>
      <w:r>
        <w:rPr>
          <w:color w:val="231F20"/>
          <w:sz w:val="17"/>
        </w:rPr>
        <w:t>大</w:t>
      </w:r>
      <w:r>
        <w:rPr>
          <w:color w:val="231F20"/>
          <w:spacing w:val="-15"/>
          <w:sz w:val="17"/>
        </w:rPr>
        <w:t>厦</w:t>
      </w:r>
      <w:r>
        <w:rPr>
          <w:color w:val="231F20"/>
          <w:w w:val="115"/>
          <w:sz w:val="17"/>
        </w:rPr>
        <w:t>A</w:t>
      </w:r>
      <w:r>
        <w:rPr>
          <w:color w:val="231F20"/>
          <w:sz w:val="17"/>
        </w:rPr>
        <w:t>座七楼传</w:t>
      </w:r>
      <w:r>
        <w:rPr>
          <w:color w:val="231F20"/>
          <w:sz w:val="17"/>
        </w:rPr>
        <w:tab/>
      </w:r>
      <w:r>
        <w:rPr>
          <w:color w:val="231F20"/>
          <w:spacing w:val="-13"/>
          <w:sz w:val="17"/>
        </w:rPr>
        <w:t>真</w:t>
      </w:r>
      <w:r>
        <w:rPr>
          <w:color w:val="231F20"/>
          <w:sz w:val="17"/>
        </w:rPr>
        <w:t>：86-028-88201990</w:t>
      </w:r>
      <w:r>
        <w:rPr>
          <w:color w:val="231F20"/>
          <w:spacing w:val="-1"/>
          <w:sz w:val="17"/>
        </w:rPr>
        <w:t xml:space="preserve"> </w:t>
      </w:r>
      <w:r>
        <w:rPr>
          <w:color w:val="231F20"/>
          <w:sz w:val="17"/>
        </w:rPr>
        <w:t>88201880</w:t>
      </w:r>
    </w:p>
    <w:p>
      <w:pPr>
        <w:tabs>
          <w:tab w:val="left" w:pos="1662"/>
        </w:tabs>
        <w:spacing w:before="0" w:line="309" w:lineRule="auto"/>
        <w:ind w:left="1152" w:right="4974" w:firstLine="0"/>
        <w:jc w:val="left"/>
        <w:rPr>
          <w:sz w:val="17"/>
        </w:rPr>
      </w:pPr>
      <w:r>
        <w:rPr>
          <w:color w:val="231F20"/>
          <w:sz w:val="17"/>
        </w:rPr>
        <w:t>网</w:t>
      </w:r>
      <w:r>
        <w:rPr>
          <w:color w:val="231F20"/>
          <w:sz w:val="17"/>
        </w:rPr>
        <w:tab/>
      </w:r>
      <w:r>
        <w:rPr>
          <w:color w:val="231F20"/>
          <w:spacing w:val="-10"/>
          <w:sz w:val="17"/>
        </w:rPr>
        <w:t>址</w:t>
      </w:r>
      <w:r>
        <w:rPr>
          <w:color w:val="231F20"/>
          <w:spacing w:val="-56"/>
          <w:sz w:val="17"/>
        </w:rPr>
        <w:t>：</w:t>
      </w:r>
      <w:r>
        <w:fldChar w:fldCharType="begin"/>
      </w:r>
      <w:r>
        <w:instrText xml:space="preserve"> HYPERLINK "http://www.cdkaisercn.com/" \h </w:instrText>
      </w:r>
      <w:r>
        <w:fldChar w:fldCharType="separate"/>
      </w:r>
      <w:r>
        <w:rPr>
          <w:color w:val="231F20"/>
          <w:spacing w:val="3"/>
          <w:w w:val="143"/>
          <w:sz w:val="17"/>
        </w:rPr>
        <w:t>ww</w:t>
      </w:r>
      <w:r>
        <w:rPr>
          <w:color w:val="231F20"/>
          <w:spacing w:val="-11"/>
          <w:w w:val="143"/>
          <w:sz w:val="17"/>
        </w:rPr>
        <w:t>w</w:t>
      </w:r>
      <w:r>
        <w:rPr>
          <w:color w:val="231F20"/>
          <w:spacing w:val="-2"/>
          <w:w w:val="50"/>
          <w:sz w:val="17"/>
        </w:rPr>
        <w:t>.</w:t>
      </w:r>
      <w:r>
        <w:rPr>
          <w:color w:val="231F20"/>
          <w:spacing w:val="1"/>
          <w:w w:val="88"/>
          <w:sz w:val="17"/>
        </w:rPr>
        <w:t>c</w:t>
      </w:r>
      <w:r>
        <w:rPr>
          <w:color w:val="231F20"/>
          <w:spacing w:val="4"/>
          <w:sz w:val="17"/>
        </w:rPr>
        <w:t>d</w:t>
      </w:r>
      <w:r>
        <w:rPr>
          <w:color w:val="231F20"/>
          <w:spacing w:val="2"/>
          <w:sz w:val="17"/>
        </w:rPr>
        <w:t>k</w:t>
      </w:r>
      <w:r>
        <w:rPr>
          <w:color w:val="231F20"/>
          <w:spacing w:val="4"/>
          <w:w w:val="88"/>
          <w:sz w:val="17"/>
        </w:rPr>
        <w:t>a</w:t>
      </w:r>
      <w:r>
        <w:rPr>
          <w:color w:val="231F20"/>
          <w:w w:val="55"/>
          <w:sz w:val="17"/>
        </w:rPr>
        <w:t>i</w:t>
      </w:r>
      <w:r>
        <w:rPr>
          <w:color w:val="231F20"/>
          <w:spacing w:val="1"/>
          <w:w w:val="77"/>
          <w:sz w:val="17"/>
        </w:rPr>
        <w:t>s</w:t>
      </w:r>
      <w:r>
        <w:rPr>
          <w:color w:val="231F20"/>
          <w:spacing w:val="1"/>
          <w:w w:val="88"/>
          <w:sz w:val="17"/>
        </w:rPr>
        <w:t>e</w:t>
      </w:r>
      <w:r>
        <w:rPr>
          <w:color w:val="231F20"/>
          <w:spacing w:val="1"/>
          <w:w w:val="66"/>
          <w:sz w:val="17"/>
        </w:rPr>
        <w:t>r</w:t>
      </w:r>
      <w:r>
        <w:rPr>
          <w:color w:val="231F20"/>
          <w:spacing w:val="1"/>
          <w:w w:val="88"/>
          <w:sz w:val="17"/>
        </w:rPr>
        <w:t>c</w:t>
      </w:r>
      <w:r>
        <w:rPr>
          <w:color w:val="231F20"/>
          <w:sz w:val="17"/>
        </w:rPr>
        <w:t>n</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11"/>
          <w:sz w:val="17"/>
        </w:rPr>
        <w:t xml:space="preserve"> 电</w:t>
      </w:r>
      <w:r>
        <w:rPr>
          <w:color w:val="231F20"/>
          <w:spacing w:val="-3"/>
          <w:sz w:val="17"/>
        </w:rPr>
        <w:t>子</w:t>
      </w:r>
      <w:r>
        <w:rPr>
          <w:color w:val="231F20"/>
          <w:spacing w:val="-5"/>
          <w:sz w:val="17"/>
        </w:rPr>
        <w:t>邮</w:t>
      </w:r>
      <w:r>
        <w:rPr>
          <w:color w:val="231F20"/>
          <w:spacing w:val="-17"/>
          <w:sz w:val="17"/>
        </w:rPr>
        <w:t>箱</w:t>
      </w:r>
      <w:r>
        <w:rPr>
          <w:color w:val="231F20"/>
          <w:spacing w:val="-48"/>
          <w:sz w:val="17"/>
        </w:rPr>
        <w:t>：</w:t>
      </w:r>
      <w:r>
        <w:fldChar w:fldCharType="begin"/>
      </w:r>
      <w:r>
        <w:instrText xml:space="preserve"> HYPERLINK "mailto:kaiser@cdkaisercn.com" \h </w:instrText>
      </w:r>
      <w:r>
        <w:fldChar w:fldCharType="separate"/>
      </w:r>
      <w:r>
        <w:rPr>
          <w:color w:val="231F20"/>
          <w:spacing w:val="2"/>
          <w:w w:val="94"/>
          <w:sz w:val="17"/>
        </w:rPr>
        <w:t>k</w:t>
      </w:r>
      <w:r>
        <w:rPr>
          <w:color w:val="231F20"/>
          <w:spacing w:val="4"/>
          <w:w w:val="94"/>
          <w:sz w:val="17"/>
        </w:rPr>
        <w:t>a</w:t>
      </w:r>
      <w:r>
        <w:rPr>
          <w:color w:val="231F20"/>
          <w:w w:val="55"/>
          <w:sz w:val="17"/>
        </w:rPr>
        <w:t>i</w:t>
      </w:r>
      <w:r>
        <w:rPr>
          <w:color w:val="231F20"/>
          <w:spacing w:val="1"/>
          <w:w w:val="77"/>
          <w:sz w:val="17"/>
        </w:rPr>
        <w:t>s</w:t>
      </w:r>
      <w:r>
        <w:rPr>
          <w:color w:val="231F20"/>
          <w:spacing w:val="2"/>
          <w:w w:val="77"/>
          <w:sz w:val="17"/>
        </w:rPr>
        <w:t>e</w:t>
      </w:r>
      <w:r>
        <w:rPr>
          <w:color w:val="231F20"/>
          <w:spacing w:val="-3"/>
          <w:w w:val="77"/>
          <w:sz w:val="17"/>
        </w:rPr>
        <w:t>r</w:t>
      </w:r>
      <w:r>
        <w:rPr>
          <w:color w:val="231F20"/>
          <w:spacing w:val="-6"/>
          <w:w w:val="183"/>
          <w:sz w:val="17"/>
        </w:rPr>
        <w:t>@</w:t>
      </w:r>
      <w:r>
        <w:rPr>
          <w:color w:val="231F20"/>
          <w:spacing w:val="1"/>
          <w:w w:val="88"/>
          <w:sz w:val="17"/>
        </w:rPr>
        <w:t>c</w:t>
      </w:r>
      <w:r>
        <w:rPr>
          <w:color w:val="231F20"/>
          <w:spacing w:val="4"/>
          <w:sz w:val="17"/>
        </w:rPr>
        <w:t>d</w:t>
      </w:r>
      <w:r>
        <w:rPr>
          <w:color w:val="231F20"/>
          <w:spacing w:val="2"/>
          <w:sz w:val="17"/>
        </w:rPr>
        <w:t>k</w:t>
      </w:r>
      <w:r>
        <w:rPr>
          <w:color w:val="231F20"/>
          <w:spacing w:val="4"/>
          <w:w w:val="88"/>
          <w:sz w:val="17"/>
        </w:rPr>
        <w:t>a</w:t>
      </w:r>
      <w:r>
        <w:rPr>
          <w:color w:val="231F20"/>
          <w:w w:val="55"/>
          <w:sz w:val="17"/>
        </w:rPr>
        <w:t>i</w:t>
      </w:r>
      <w:r>
        <w:rPr>
          <w:color w:val="231F20"/>
          <w:spacing w:val="1"/>
          <w:w w:val="77"/>
          <w:sz w:val="17"/>
        </w:rPr>
        <w:t>ser</w:t>
      </w:r>
      <w:r>
        <w:rPr>
          <w:color w:val="231F20"/>
          <w:spacing w:val="1"/>
          <w:w w:val="88"/>
          <w:sz w:val="17"/>
        </w:rPr>
        <w:t>c</w:t>
      </w:r>
      <w:r>
        <w:rPr>
          <w:color w:val="231F20"/>
          <w:sz w:val="17"/>
        </w:rPr>
        <w:t>n</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0" w:line="216" w:lineRule="exact"/>
        <w:ind w:left="1152" w:right="0" w:firstLine="0"/>
        <w:jc w:val="left"/>
        <w:rPr>
          <w:sz w:val="17"/>
        </w:rPr>
      </w:pPr>
      <w:r>
        <w:rPr>
          <w:color w:val="231F20"/>
          <w:sz w:val="17"/>
        </w:rPr>
        <w:t>服务热线：86-028-88201990 88201880 88208272</w:t>
      </w:r>
    </w:p>
    <w:p>
      <w:pPr>
        <w:pStyle w:val="3"/>
        <w:spacing w:before="6"/>
        <w:rPr>
          <w:sz w:val="26"/>
        </w:rPr>
      </w:pPr>
    </w:p>
    <w:p>
      <w:pPr>
        <w:pStyle w:val="3"/>
        <w:spacing w:line="290" w:lineRule="auto"/>
        <w:ind w:left="1152" w:right="1154" w:firstLine="340"/>
        <w:jc w:val="both"/>
      </w:pPr>
      <w:r>
        <w:rPr>
          <w:color w:val="231F20"/>
          <w:spacing w:val="-3"/>
        </w:rPr>
        <w:t>成都凯撒铝业有限公司地处成都大邑高新区，是专业生产衬塑铝合金复合</w:t>
      </w:r>
      <w:r>
        <w:rPr>
          <w:color w:val="231F20"/>
          <w:spacing w:val="-15"/>
        </w:rPr>
        <w:t>管、双层金属复合管及管件等管道系列产品的中美合资现代化企业。生产的给水、</w:t>
      </w:r>
      <w:r>
        <w:rPr>
          <w:color w:val="231F20"/>
          <w:spacing w:val="-3"/>
        </w:rPr>
        <w:t>燃气及供暖和消防喷淋管道输送用产品</w:t>
      </w:r>
      <w:r>
        <w:rPr>
          <w:color w:val="231F20"/>
          <w:spacing w:val="-7"/>
        </w:rPr>
        <w:t>4</w:t>
      </w:r>
      <w:r>
        <w:rPr>
          <w:color w:val="231F20"/>
          <w:spacing w:val="1"/>
        </w:rPr>
        <w:t>大系列</w:t>
      </w:r>
      <w:r>
        <w:rPr>
          <w:color w:val="231F20"/>
          <w:spacing w:val="7"/>
        </w:rPr>
        <w:t>400</w:t>
      </w:r>
      <w:r>
        <w:rPr>
          <w:color w:val="231F20"/>
        </w:rPr>
        <w:t>多个品种是我国建筑工程管</w:t>
      </w:r>
      <w:r>
        <w:rPr>
          <w:color w:val="231F20"/>
          <w:spacing w:val="-10"/>
        </w:rPr>
        <w:t>道产品生产骨干企业。公司先后被评为“高速增长型企业”</w:t>
      </w:r>
      <w:r>
        <w:rPr>
          <w:color w:val="231F20"/>
          <w:spacing w:val="-16"/>
        </w:rPr>
        <w:t>、“高新技术企业”、</w:t>
      </w:r>
    </w:p>
    <w:p>
      <w:pPr>
        <w:pStyle w:val="3"/>
        <w:spacing w:before="4" w:line="290" w:lineRule="auto"/>
        <w:ind w:left="1152" w:right="1153" w:hanging="1"/>
      </w:pPr>
      <w:r>
        <w:rPr>
          <w:color w:val="231F20"/>
          <w:spacing w:val="-16"/>
        </w:rPr>
        <w:t xml:space="preserve">“质量信誉信得过企业”及“铝塑复合管、双层金属复合管及管件定点生产企业” </w:t>
      </w:r>
      <w:r>
        <w:rPr>
          <w:color w:val="231F20"/>
          <w:spacing w:val="-6"/>
        </w:rPr>
        <w:t>等光荣称号。</w:t>
      </w:r>
    </w:p>
    <w:p>
      <w:pPr>
        <w:pStyle w:val="3"/>
        <w:spacing w:before="2"/>
        <w:ind w:left="1492"/>
      </w:pPr>
      <w:r>
        <w:rPr>
          <w:color w:val="231F20"/>
        </w:rPr>
        <w:t>公司1995年创建，现占地面积约100亩多平方米，拥有固定资产4600多万元，</w:t>
      </w:r>
    </w:p>
    <w:p>
      <w:pPr>
        <w:pStyle w:val="3"/>
        <w:spacing w:before="49" w:line="290" w:lineRule="auto"/>
        <w:ind w:left="1152" w:right="1154"/>
        <w:jc w:val="both"/>
      </w:pPr>
      <w:r>
        <w:rPr>
          <w:color w:val="231F20"/>
          <w:spacing w:val="-4"/>
        </w:rPr>
        <w:t>3000T</w:t>
      </w:r>
      <w:r>
        <w:rPr>
          <w:color w:val="231F20"/>
          <w:spacing w:val="-52"/>
        </w:rPr>
        <w:t>、</w:t>
      </w:r>
      <w:r>
        <w:rPr>
          <w:color w:val="231F20"/>
          <w:spacing w:val="-5"/>
        </w:rPr>
        <w:t>800T</w:t>
      </w:r>
      <w:r>
        <w:rPr>
          <w:color w:val="231F20"/>
          <w:spacing w:val="-53"/>
        </w:rPr>
        <w:t>、</w:t>
      </w:r>
      <w:r>
        <w:rPr>
          <w:color w:val="231F20"/>
        </w:rPr>
        <w:t>500T</w:t>
      </w:r>
      <w:r>
        <w:rPr>
          <w:color w:val="231F20"/>
          <w:spacing w:val="-18"/>
        </w:rPr>
        <w:t xml:space="preserve">挤压机生产线五条、熔铸、拉拔复合、氧化及塑料生产线二条； </w:t>
      </w:r>
      <w:r>
        <w:rPr>
          <w:color w:val="231F20"/>
          <w:spacing w:val="1"/>
        </w:rPr>
        <w:t>拥有职工</w:t>
      </w:r>
      <w:r>
        <w:rPr>
          <w:color w:val="231F20"/>
          <w:spacing w:val="4"/>
        </w:rPr>
        <w:t>300</w:t>
      </w:r>
      <w:r>
        <w:rPr>
          <w:color w:val="231F20"/>
          <w:spacing w:val="-13"/>
        </w:rPr>
        <w:t>余人，其中有工程师、专业技术人员</w:t>
      </w:r>
      <w:r>
        <w:rPr>
          <w:color w:val="231F20"/>
          <w:spacing w:val="4"/>
        </w:rPr>
        <w:t>20</w:t>
      </w:r>
      <w:r>
        <w:rPr>
          <w:color w:val="231F20"/>
          <w:spacing w:val="-7"/>
        </w:rPr>
        <w:t>余人，具有雄厚的新产品研发</w:t>
      </w:r>
      <w:r>
        <w:rPr>
          <w:color w:val="231F20"/>
          <w:spacing w:val="-8"/>
        </w:rPr>
        <w:t>和生产能力。</w:t>
      </w:r>
    </w:p>
    <w:p>
      <w:pPr>
        <w:pStyle w:val="3"/>
        <w:spacing w:before="3" w:line="290" w:lineRule="auto"/>
        <w:ind w:left="1152" w:right="1154" w:firstLine="340"/>
        <w:jc w:val="both"/>
      </w:pPr>
      <w:r>
        <w:rPr>
          <w:color w:val="231F20"/>
          <w:spacing w:val="-5"/>
        </w:rPr>
        <w:t>公司源自拥有国际多边互认</w:t>
      </w:r>
      <w:r>
        <w:rPr>
          <w:color w:val="231F20"/>
          <w:spacing w:val="1"/>
          <w:w w:val="66"/>
        </w:rPr>
        <w:t>I</w:t>
      </w:r>
      <w:r>
        <w:rPr>
          <w:color w:val="231F20"/>
          <w:spacing w:val="-1"/>
          <w:w w:val="110"/>
        </w:rPr>
        <w:t>S</w:t>
      </w:r>
      <w:r>
        <w:rPr>
          <w:color w:val="231F20"/>
          <w:spacing w:val="3"/>
          <w:w w:val="143"/>
        </w:rPr>
        <w:t>O</w:t>
      </w:r>
      <w:r>
        <w:rPr>
          <w:color w:val="231F20"/>
          <w:spacing w:val="4"/>
        </w:rPr>
        <w:t>9</w:t>
      </w:r>
      <w:r>
        <w:rPr>
          <w:color w:val="231F20"/>
          <w:spacing w:val="5"/>
        </w:rPr>
        <w:t>0</w:t>
      </w:r>
      <w:r>
        <w:rPr>
          <w:color w:val="231F20"/>
          <w:spacing w:val="-8"/>
        </w:rPr>
        <w:t>0</w:t>
      </w:r>
      <w:r>
        <w:rPr>
          <w:color w:val="231F20"/>
          <w:spacing w:val="-4"/>
        </w:rPr>
        <w:t>1</w:t>
      </w:r>
      <w:r>
        <w:rPr>
          <w:color w:val="231F20"/>
          <w:spacing w:val="-13"/>
        </w:rPr>
        <w:t>质量体系认证的凯撒“因明”牌管道系列</w:t>
      </w:r>
      <w:r>
        <w:rPr>
          <w:color w:val="231F20"/>
          <w:spacing w:val="-11"/>
        </w:rPr>
        <w:t>产品保持了凯撒产品惯有之遵崇品质，倍受追捧，并因此先后荣获“国家重点新</w:t>
      </w:r>
      <w:r>
        <w:rPr>
          <w:color w:val="231F20"/>
          <w:spacing w:val="-22"/>
        </w:rPr>
        <w:t>产品”、“建设部科技成果推广项目”及“住宅建设推荐产品”等众多荣誉证书。</w:t>
      </w:r>
    </w:p>
    <w:p>
      <w:pPr>
        <w:pStyle w:val="3"/>
        <w:spacing w:before="3" w:line="290" w:lineRule="auto"/>
        <w:ind w:left="1152" w:right="1154" w:firstLine="340"/>
        <w:jc w:val="both"/>
      </w:pPr>
      <w:r>
        <w:rPr>
          <w:color w:val="231F20"/>
          <w:spacing w:val="-18"/>
        </w:rPr>
        <w:t xml:space="preserve">公司凯撒“因明”牌管道系列产品，树以优异的产品质量，卓越的经营信誉， </w:t>
      </w:r>
      <w:r>
        <w:rPr>
          <w:color w:val="231F20"/>
          <w:spacing w:val="-17"/>
        </w:rPr>
        <w:t>完善的售后服务，取得广大用户的普遍信任和支持。公司在北京、山东、河北、安</w:t>
      </w:r>
    </w:p>
    <w:p>
      <w:pPr>
        <w:pStyle w:val="2"/>
        <w:spacing w:line="247" w:lineRule="exact"/>
        <w:ind w:left="1492" w:right="998"/>
        <w:jc w:val="right"/>
      </w:pPr>
      <w:r>
        <w:rPr>
          <w:color w:val="231F20"/>
        </w:rPr>
        <w:t>113</w:t>
      </w:r>
    </w:p>
    <w:p>
      <w:pPr>
        <w:spacing w:after="0" w:line="247"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56" name="组合 45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53" name="直线 45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54" name="图片 45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55" name="文本框 45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5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">
                <o:lock v:ext="edit" aspectratio="f"/>
                <v:line id="直线 455" o:spid="_x0000_s1026" o:spt="20" style="position:absolute;left:8;top:478;height:0;width:6236;" filled="f" stroked="t" coordsize="21600,21600" o:gfxdata="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cjlm/&#10;AAAA3AAAAA8AAAAAAAAAAQAgAAAAIgAAAGRycy9kb3ducmV2LnhtbFBLAQIUABQAAAAIAIdO4kAz&#10;LwWeOwAAADkAAAAQAAAAAAAAAAEAIAAAAA4BAABkcnMvc2hhcGV4bWwueG1sUEsFBgAAAAAGAAYA&#10;WwEAALgDAAAAAA==&#10;">
                  <v:fill on="f" focussize="0,0"/>
                  <v:stroke weight="0.567007874015748pt" color="#231F20" joinstyle="round"/>
                  <v:imagedata o:title=""/>
                  <o:lock v:ext="edit" aspectratio="f"/>
                </v:line>
                <v:shape id="图片 456" o:spid="_x0000_s1026" o:spt="75" alt="" type="#_x0000_t75" style="position:absolute;left:0;top:0;height:476;width:1228;" filled="f" o:preferrelative="t" stroked="f" coordsize="21600,21600" o:gfxdata="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Te+k&#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57" o:spid="_x0000_s1026" o:spt="202" type="#_x0000_t202" style="position:absolute;left:0;top:0;height:484;width:6245;"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48"/>
      </w:pPr>
      <w:r>
        <w:rPr>
          <w:color w:val="231F20"/>
          <w:spacing w:val="-14"/>
        </w:rPr>
        <w:t>徽、广东、广西、陕西、新疆及四川等近</w:t>
      </w:r>
      <w:r>
        <w:rPr>
          <w:color w:val="231F20"/>
          <w:spacing w:val="6"/>
        </w:rPr>
        <w:t>30</w:t>
      </w:r>
      <w:r>
        <w:rPr>
          <w:color w:val="231F20"/>
          <w:spacing w:val="-10"/>
        </w:rPr>
        <w:t>多个省、市建立的市场销售网络，恭候</w:t>
      </w:r>
      <w:r>
        <w:rPr>
          <w:color w:val="231F20"/>
          <w:spacing w:val="-9"/>
        </w:rPr>
        <w:t>您的光临垂询，竭诚为您提供迅速高效优异的服务。</w:t>
      </w:r>
    </w:p>
    <w:p>
      <w:pPr>
        <w:pStyle w:val="3"/>
        <w:spacing w:before="8"/>
        <w:rPr>
          <w:sz w:val="21"/>
        </w:rPr>
      </w:pPr>
    </w:p>
    <w:p>
      <w:pPr>
        <w:pStyle w:val="2"/>
      </w:pPr>
      <w:r>
        <w:rPr>
          <w:color w:val="231F20"/>
        </w:rPr>
        <w:t>淄博恒川塑业有限公司</w:t>
      </w:r>
    </w:p>
    <w:p>
      <w:pPr>
        <w:spacing w:before="5" w:line="309" w:lineRule="auto"/>
        <w:ind w:left="1152" w:right="4609" w:firstLine="0"/>
        <w:jc w:val="left"/>
        <w:rPr>
          <w:sz w:val="17"/>
        </w:rPr>
      </w:pPr>
      <w:r>
        <w:rPr>
          <w:color w:val="231F20"/>
          <w:spacing w:val="-11"/>
          <w:sz w:val="17"/>
        </w:rPr>
        <w:t>地址：淄博市南定工业园（481</w:t>
      </w:r>
      <w:r>
        <w:rPr>
          <w:color w:val="231F20"/>
          <w:spacing w:val="-23"/>
          <w:sz w:val="17"/>
        </w:rPr>
        <w:t>厂</w:t>
      </w:r>
      <w:r>
        <w:rPr>
          <w:color w:val="231F20"/>
          <w:spacing w:val="-39"/>
          <w:sz w:val="17"/>
        </w:rPr>
        <w:t>）</w:t>
      </w:r>
      <w:r>
        <w:rPr>
          <w:color w:val="231F20"/>
          <w:spacing w:val="-4"/>
          <w:sz w:val="17"/>
        </w:rPr>
        <w:t>南邻</w:t>
      </w:r>
      <w:r>
        <w:rPr>
          <w:color w:val="231F20"/>
          <w:spacing w:val="-23"/>
          <w:sz w:val="17"/>
        </w:rPr>
        <w:t>网址：</w:t>
      </w:r>
      <w:r>
        <w:fldChar w:fldCharType="begin"/>
      </w:r>
      <w:r>
        <w:instrText xml:space="preserve"> HYPERLINK "http://www.hchsuye.com/" \h </w:instrText>
      </w:r>
      <w:r>
        <w:fldChar w:fldCharType="separate"/>
      </w:r>
      <w:r>
        <w:rPr>
          <w:color w:val="231F20"/>
          <w:spacing w:val="3"/>
          <w:w w:val="143"/>
          <w:sz w:val="17"/>
        </w:rPr>
        <w:t>ww</w:t>
      </w:r>
      <w:r>
        <w:rPr>
          <w:color w:val="231F20"/>
          <w:spacing w:val="-11"/>
          <w:w w:val="143"/>
          <w:sz w:val="17"/>
        </w:rPr>
        <w:t>w</w:t>
      </w:r>
      <w:r>
        <w:rPr>
          <w:color w:val="231F20"/>
          <w:w w:val="50"/>
          <w:sz w:val="17"/>
        </w:rPr>
        <w:t>.</w:t>
      </w:r>
      <w:r>
        <w:rPr>
          <w:color w:val="231F20"/>
          <w:spacing w:val="1"/>
          <w:sz w:val="17"/>
        </w:rPr>
        <w:t>h</w:t>
      </w:r>
      <w:r>
        <w:rPr>
          <w:color w:val="231F20"/>
          <w:spacing w:val="-1"/>
          <w:w w:val="88"/>
          <w:sz w:val="17"/>
        </w:rPr>
        <w:t>c</w:t>
      </w:r>
      <w:r>
        <w:rPr>
          <w:color w:val="231F20"/>
          <w:spacing w:val="1"/>
          <w:sz w:val="17"/>
        </w:rPr>
        <w:t>h</w:t>
      </w:r>
      <w:r>
        <w:rPr>
          <w:color w:val="231F20"/>
          <w:w w:val="77"/>
          <w:sz w:val="17"/>
        </w:rPr>
        <w:t>s</w:t>
      </w:r>
      <w:r>
        <w:rPr>
          <w:color w:val="231F20"/>
          <w:spacing w:val="-1"/>
          <w:sz w:val="17"/>
        </w:rPr>
        <w:t>u</w:t>
      </w:r>
      <w:r>
        <w:rPr>
          <w:color w:val="231F20"/>
          <w:spacing w:val="-4"/>
          <w:sz w:val="17"/>
        </w:rPr>
        <w:t>y</w:t>
      </w:r>
      <w:r>
        <w:rPr>
          <w:color w:val="231F20"/>
          <w:spacing w:val="-1"/>
          <w:w w:val="88"/>
          <w:sz w:val="17"/>
        </w:rPr>
        <w:t>e</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spacing w:before="0" w:line="314" w:lineRule="auto"/>
        <w:ind w:left="1152" w:right="4896" w:firstLine="0"/>
        <w:jc w:val="left"/>
        <w:rPr>
          <w:sz w:val="17"/>
        </w:rPr>
      </w:pPr>
      <w:r>
        <w:rPr>
          <w:color w:val="231F20"/>
          <w:sz w:val="17"/>
        </w:rPr>
        <w:t>电话：0533-2979033 4000171088 传真：0533-5691779</w:t>
      </w:r>
    </w:p>
    <w:p>
      <w:pPr>
        <w:pStyle w:val="3"/>
        <w:spacing w:before="9"/>
        <w:rPr>
          <w:sz w:val="20"/>
        </w:rPr>
      </w:pPr>
    </w:p>
    <w:p>
      <w:pPr>
        <w:pStyle w:val="3"/>
        <w:spacing w:line="290" w:lineRule="auto"/>
        <w:ind w:left="1152" w:right="1150" w:firstLine="340"/>
        <w:jc w:val="both"/>
      </w:pPr>
      <w:r>
        <w:rPr>
          <w:color w:val="231F20"/>
          <w:spacing w:val="-4"/>
        </w:rPr>
        <w:t>淄博恒川塑业有限公司是在原发刚建材厂的基础上投资</w:t>
      </w:r>
      <w:r>
        <w:rPr>
          <w:color w:val="231F20"/>
        </w:rPr>
        <w:t>2000</w:t>
      </w:r>
      <w:r>
        <w:rPr>
          <w:color w:val="231F20"/>
          <w:spacing w:val="-12"/>
        </w:rPr>
        <w:t>万元建成的，公</w:t>
      </w:r>
      <w:r>
        <w:rPr>
          <w:color w:val="231F20"/>
          <w:spacing w:val="-11"/>
        </w:rPr>
        <w:t>司位于淄博市的中心地带——南定工业园的南邻，占地面积约</w:t>
      </w:r>
      <w:r>
        <w:rPr>
          <w:color w:val="231F20"/>
          <w:spacing w:val="4"/>
        </w:rPr>
        <w:t>20000</w:t>
      </w:r>
      <w:r>
        <w:rPr>
          <w:color w:val="231F20"/>
          <w:spacing w:val="-12"/>
        </w:rPr>
        <w:t>平方米，地理</w:t>
      </w:r>
      <w:r>
        <w:rPr>
          <w:color w:val="231F20"/>
          <w:spacing w:val="-18"/>
        </w:rPr>
        <w:t>位置优越，交通便利，是淄博唯一一家专业生产“恒川”牌“发刚”牌</w:t>
      </w:r>
      <w:r>
        <w:rPr>
          <w:color w:val="231F20"/>
          <w:spacing w:val="2"/>
        </w:rPr>
        <w:t>PP-R</w:t>
      </w:r>
      <w:r>
        <w:rPr>
          <w:color w:val="231F20"/>
          <w:spacing w:val="-2"/>
        </w:rPr>
        <w:t>给水用</w:t>
      </w:r>
      <w:r>
        <w:rPr>
          <w:color w:val="231F20"/>
          <w:spacing w:val="-3"/>
        </w:rPr>
        <w:t>管材管件和</w:t>
      </w:r>
      <w:r>
        <w:rPr>
          <w:color w:val="231F20"/>
        </w:rPr>
        <w:t>PE-RT</w:t>
      </w:r>
      <w:r>
        <w:rPr>
          <w:color w:val="231F20"/>
          <w:spacing w:val="-10"/>
        </w:rPr>
        <w:t>地暖辐射管及配件的先进企业，年生产能力</w:t>
      </w:r>
      <w:r>
        <w:rPr>
          <w:color w:val="231F20"/>
        </w:rPr>
        <w:t>10000</w:t>
      </w:r>
      <w:r>
        <w:rPr>
          <w:color w:val="231F20"/>
          <w:spacing w:val="-3"/>
        </w:rPr>
        <w:t>吨。</w:t>
      </w:r>
    </w:p>
    <w:p>
      <w:pPr>
        <w:pStyle w:val="3"/>
        <w:spacing w:before="4" w:line="290" w:lineRule="auto"/>
        <w:ind w:left="1152" w:right="1154" w:firstLine="340"/>
        <w:jc w:val="both"/>
      </w:pPr>
      <w:r>
        <w:rPr>
          <w:color w:val="231F20"/>
          <w:spacing w:val="-11"/>
        </w:rPr>
        <w:t>面对竞争激烈的市场，公司引进了一流的生产设备，在科研技术上加大了投</w:t>
      </w:r>
      <w:r>
        <w:rPr>
          <w:color w:val="231F20"/>
          <w:spacing w:val="-18"/>
        </w:rPr>
        <w:t>入，拥有一支专业的科技队伍，以高端产品引领市场。公司生产的</w:t>
      </w:r>
      <w:r>
        <w:rPr>
          <w:color w:val="231F20"/>
        </w:rPr>
        <w:t>PP-R</w:t>
      </w:r>
      <w:r>
        <w:rPr>
          <w:color w:val="231F20"/>
          <w:spacing w:val="-7"/>
        </w:rPr>
        <w:t>给水管材、</w:t>
      </w:r>
      <w:r>
        <w:rPr>
          <w:color w:val="231F20"/>
          <w:spacing w:val="-1"/>
        </w:rPr>
        <w:t>管件严格执行国家标准</w:t>
      </w:r>
      <w:r>
        <w:rPr>
          <w:color w:val="231F20"/>
          <w:spacing w:val="2"/>
          <w:w w:val="143"/>
        </w:rPr>
        <w:t>G</w:t>
      </w:r>
      <w:r>
        <w:rPr>
          <w:color w:val="231F20"/>
          <w:w w:val="132"/>
        </w:rPr>
        <w:t>B</w:t>
      </w:r>
      <w:r>
        <w:rPr>
          <w:color w:val="231F20"/>
          <w:spacing w:val="9"/>
          <w:w w:val="55"/>
        </w:rPr>
        <w:t>/</w:t>
      </w:r>
      <w:r>
        <w:rPr>
          <w:color w:val="231F20"/>
          <w:spacing w:val="2"/>
          <w:w w:val="121"/>
        </w:rPr>
        <w:t>T</w:t>
      </w:r>
      <w:r>
        <w:rPr>
          <w:color w:val="231F20"/>
          <w:spacing w:val="-4"/>
        </w:rPr>
        <w:t>1</w:t>
      </w:r>
      <w:r>
        <w:rPr>
          <w:color w:val="231F20"/>
          <w:spacing w:val="3"/>
        </w:rPr>
        <w:t>8</w:t>
      </w:r>
      <w:r>
        <w:rPr>
          <w:color w:val="231F20"/>
          <w:spacing w:val="-7"/>
        </w:rPr>
        <w:t>7</w:t>
      </w:r>
      <w:r>
        <w:rPr>
          <w:color w:val="231F20"/>
          <w:spacing w:val="3"/>
        </w:rPr>
        <w:t>4</w:t>
      </w:r>
      <w:r>
        <w:rPr>
          <w:color w:val="231F20"/>
          <w:spacing w:val="4"/>
        </w:rPr>
        <w:t>2</w:t>
      </w:r>
      <w:r>
        <w:rPr>
          <w:color w:val="231F20"/>
          <w:w w:val="112"/>
        </w:rPr>
        <w:t>-</w:t>
      </w:r>
      <w:r>
        <w:rPr>
          <w:color w:val="231F20"/>
          <w:spacing w:val="4"/>
        </w:rPr>
        <w:t>2</w:t>
      </w:r>
      <w:r>
        <w:rPr>
          <w:color w:val="231F20"/>
          <w:spacing w:val="7"/>
        </w:rPr>
        <w:t>0</w:t>
      </w:r>
      <w:r>
        <w:rPr>
          <w:color w:val="231F20"/>
          <w:spacing w:val="3"/>
        </w:rPr>
        <w:t>0</w:t>
      </w:r>
      <w:r>
        <w:rPr>
          <w:color w:val="231F20"/>
          <w:spacing w:val="-5"/>
        </w:rPr>
        <w:t>2</w:t>
      </w:r>
      <w:r>
        <w:rPr>
          <w:color w:val="231F20"/>
          <w:spacing w:val="-12"/>
        </w:rPr>
        <w:t>，生产的</w:t>
      </w:r>
      <w:r>
        <w:rPr>
          <w:color w:val="231F20"/>
          <w:spacing w:val="1"/>
          <w:w w:val="110"/>
        </w:rPr>
        <w:t>P</w:t>
      </w:r>
      <w:r>
        <w:rPr>
          <w:color w:val="231F20"/>
          <w:spacing w:val="7"/>
          <w:w w:val="121"/>
        </w:rPr>
        <w:t>E</w:t>
      </w:r>
      <w:r>
        <w:rPr>
          <w:color w:val="231F20"/>
          <w:spacing w:val="5"/>
          <w:w w:val="112"/>
        </w:rPr>
        <w:t>-</w:t>
      </w:r>
      <w:r>
        <w:rPr>
          <w:color w:val="231F20"/>
          <w:spacing w:val="-1"/>
          <w:w w:val="132"/>
        </w:rPr>
        <w:t>R</w:t>
      </w:r>
      <w:r>
        <w:rPr>
          <w:color w:val="231F20"/>
          <w:spacing w:val="6"/>
          <w:w w:val="121"/>
        </w:rPr>
        <w:t>T</w:t>
      </w:r>
      <w:r>
        <w:rPr>
          <w:color w:val="231F20"/>
        </w:rPr>
        <w:t>地暖辐射管及配件执行</w:t>
      </w:r>
      <w:r>
        <w:rPr>
          <w:color w:val="231F20"/>
          <w:spacing w:val="-3"/>
        </w:rPr>
        <w:t>城镇建设行业标准</w:t>
      </w:r>
      <w:r>
        <w:rPr>
          <w:color w:val="231F20"/>
          <w:spacing w:val="2"/>
          <w:w w:val="132"/>
        </w:rPr>
        <w:t>C</w:t>
      </w:r>
      <w:r>
        <w:rPr>
          <w:color w:val="231F20"/>
          <w:spacing w:val="-5"/>
          <w:w w:val="77"/>
        </w:rPr>
        <w:t>J</w:t>
      </w:r>
      <w:r>
        <w:rPr>
          <w:color w:val="231F20"/>
          <w:spacing w:val="5"/>
          <w:w w:val="55"/>
        </w:rPr>
        <w:t>/</w:t>
      </w:r>
      <w:r>
        <w:rPr>
          <w:color w:val="231F20"/>
          <w:spacing w:val="-2"/>
          <w:w w:val="121"/>
        </w:rPr>
        <w:t>T</w:t>
      </w:r>
      <w:r>
        <w:rPr>
          <w:color w:val="231F20"/>
          <w:spacing w:val="-15"/>
        </w:rPr>
        <w:t>1</w:t>
      </w:r>
      <w:r>
        <w:rPr>
          <w:color w:val="231F20"/>
          <w:spacing w:val="-6"/>
        </w:rPr>
        <w:t>7</w:t>
      </w:r>
      <w:r>
        <w:rPr>
          <w:color w:val="231F20"/>
          <w:spacing w:val="4"/>
        </w:rPr>
        <w:t>5</w:t>
      </w:r>
      <w:r>
        <w:rPr>
          <w:color w:val="231F20"/>
          <w:spacing w:val="-4"/>
          <w:w w:val="112"/>
        </w:rPr>
        <w:t>-</w:t>
      </w:r>
      <w:r>
        <w:rPr>
          <w:color w:val="231F20"/>
        </w:rPr>
        <w:t>2</w:t>
      </w:r>
      <w:r>
        <w:rPr>
          <w:color w:val="231F20"/>
          <w:spacing w:val="3"/>
        </w:rPr>
        <w:t>0</w:t>
      </w:r>
      <w:r>
        <w:rPr>
          <w:color w:val="231F20"/>
          <w:w w:val="83"/>
        </w:rPr>
        <w:t>02</w:t>
      </w:r>
      <w:r>
        <w:rPr>
          <w:color w:val="231F20"/>
          <w:spacing w:val="-11"/>
          <w:w w:val="83"/>
        </w:rPr>
        <w:t>.</w:t>
      </w:r>
      <w:r>
        <w:rPr>
          <w:color w:val="231F20"/>
          <w:spacing w:val="-10"/>
        </w:rPr>
        <w:t>公司已通过了</w:t>
      </w:r>
      <w:r>
        <w:rPr>
          <w:color w:val="231F20"/>
          <w:w w:val="66"/>
        </w:rPr>
        <w:t>I</w:t>
      </w:r>
      <w:r>
        <w:rPr>
          <w:color w:val="231F20"/>
          <w:spacing w:val="-3"/>
          <w:w w:val="110"/>
        </w:rPr>
        <w:t>S</w:t>
      </w:r>
      <w:r>
        <w:rPr>
          <w:color w:val="231F20"/>
          <w:spacing w:val="1"/>
          <w:w w:val="143"/>
        </w:rPr>
        <w:t>O</w:t>
      </w:r>
      <w:r>
        <w:rPr>
          <w:color w:val="231F20"/>
          <w:spacing w:val="2"/>
        </w:rPr>
        <w:t>9</w:t>
      </w:r>
      <w:r>
        <w:rPr>
          <w:color w:val="231F20"/>
          <w:spacing w:val="3"/>
        </w:rPr>
        <w:t>0</w:t>
      </w:r>
      <w:r>
        <w:rPr>
          <w:color w:val="231F20"/>
          <w:spacing w:val="-9"/>
        </w:rPr>
        <w:t>0</w:t>
      </w:r>
      <w:r>
        <w:rPr>
          <w:color w:val="231F20"/>
          <w:spacing w:val="-8"/>
        </w:rPr>
        <w:t>1</w:t>
      </w:r>
      <w:r>
        <w:rPr>
          <w:color w:val="231F20"/>
          <w:spacing w:val="-4"/>
          <w:w w:val="112"/>
        </w:rPr>
        <w:t>-</w:t>
      </w:r>
      <w:r>
        <w:rPr>
          <w:color w:val="231F20"/>
        </w:rPr>
        <w:t>2</w:t>
      </w:r>
      <w:r>
        <w:rPr>
          <w:color w:val="231F20"/>
          <w:spacing w:val="3"/>
        </w:rPr>
        <w:t>0</w:t>
      </w:r>
      <w:r>
        <w:rPr>
          <w:color w:val="231F20"/>
          <w:spacing w:val="2"/>
        </w:rPr>
        <w:t>0</w:t>
      </w:r>
      <w:r>
        <w:rPr>
          <w:color w:val="231F20"/>
        </w:rPr>
        <w:t>8</w:t>
      </w:r>
      <w:r>
        <w:rPr>
          <w:color w:val="231F20"/>
          <w:spacing w:val="-8"/>
        </w:rPr>
        <w:t>国际质量体系认证，</w:t>
      </w:r>
      <w:r>
        <w:rPr>
          <w:color w:val="231F20"/>
          <w:spacing w:val="-9"/>
        </w:rPr>
        <w:t>并由山东省卫生厅签发饮用水安全产品卫生许可证，由中国太平洋保险公司提供</w:t>
      </w:r>
      <w:r>
        <w:rPr>
          <w:color w:val="231F20"/>
          <w:spacing w:val="-12"/>
          <w:w w:val="105"/>
        </w:rPr>
        <w:t>质量责任保险，系山东省备案产品企业。</w:t>
      </w:r>
    </w:p>
    <w:p>
      <w:pPr>
        <w:pStyle w:val="3"/>
        <w:spacing w:before="6"/>
        <w:ind w:left="1152"/>
      </w:pPr>
      <w:r>
        <w:rPr>
          <w:color w:val="231F20"/>
        </w:rPr>
        <w:t>公司以“质量是根，诚信为本”的宗旨向大家推荐：</w:t>
      </w:r>
    </w:p>
    <w:p>
      <w:pPr>
        <w:pStyle w:val="3"/>
        <w:spacing w:before="49"/>
        <w:ind w:left="1492"/>
      </w:pPr>
      <w:r>
        <w:rPr>
          <w:color w:val="231F20"/>
        </w:rPr>
        <w:t>“要想用好管，只有找恒川”</w:t>
      </w:r>
    </w:p>
    <w:p>
      <w:pPr>
        <w:pStyle w:val="3"/>
        <w:spacing w:before="4"/>
        <w:rPr>
          <w:sz w:val="25"/>
        </w:rPr>
      </w:pPr>
    </w:p>
    <w:p>
      <w:pPr>
        <w:pStyle w:val="2"/>
        <w:spacing w:before="1"/>
      </w:pPr>
      <w:r>
        <w:rPr>
          <w:color w:val="231F20"/>
        </w:rPr>
        <w:t>山东鑫隆管业有限公司</w:t>
      </w:r>
    </w:p>
    <w:p>
      <w:pPr>
        <w:spacing w:before="4" w:line="309" w:lineRule="auto"/>
        <w:ind w:left="1152" w:right="4835" w:firstLine="0"/>
        <w:jc w:val="left"/>
        <w:rPr>
          <w:sz w:val="17"/>
        </w:rPr>
      </w:pPr>
      <w:r>
        <w:rPr>
          <w:color w:val="231F20"/>
          <w:sz w:val="17"/>
        </w:rPr>
        <w:t>地址：山东泗水县金庄经济开发区电话：0537--4039888 4039999</w:t>
      </w:r>
    </w:p>
    <w:p>
      <w:pPr>
        <w:spacing w:before="0" w:line="309" w:lineRule="auto"/>
        <w:ind w:left="1152" w:right="5751" w:firstLine="0"/>
        <w:jc w:val="left"/>
        <w:rPr>
          <w:sz w:val="17"/>
        </w:rPr>
      </w:pPr>
      <w:r>
        <w:rPr>
          <w:color w:val="231F20"/>
          <w:sz w:val="17"/>
        </w:rPr>
        <w:t>传真：0537--4039888 客服QQ：32578193</w:t>
      </w:r>
    </w:p>
    <w:p>
      <w:pPr>
        <w:spacing w:before="0" w:line="314" w:lineRule="auto"/>
        <w:ind w:left="1152" w:right="5307" w:firstLine="0"/>
        <w:jc w:val="left"/>
        <w:rPr>
          <w:sz w:val="17"/>
        </w:rPr>
      </w:pPr>
      <w:r>
        <w:rPr>
          <w:color w:val="231F20"/>
          <w:spacing w:val="-20"/>
          <w:sz w:val="17"/>
        </w:rPr>
        <w:t>网址：</w:t>
      </w:r>
      <w:r>
        <w:fldChar w:fldCharType="begin"/>
      </w:r>
      <w:r>
        <w:instrText xml:space="preserve"> HYPERLINK "http://www.ssxldlg.com/" \h </w:instrText>
      </w:r>
      <w:r>
        <w:fldChar w:fldCharType="separate"/>
      </w:r>
      <w:r>
        <w:rPr>
          <w:color w:val="231F20"/>
          <w:sz w:val="17"/>
        </w:rPr>
        <w:t>h</w:t>
      </w:r>
      <w:r>
        <w:rPr>
          <w:color w:val="231F20"/>
          <w:spacing w:val="4"/>
          <w:w w:val="55"/>
          <w:sz w:val="17"/>
        </w:rPr>
        <w:t>tt</w:t>
      </w:r>
      <w:r>
        <w:rPr>
          <w:color w:val="231F20"/>
          <w:spacing w:val="-4"/>
          <w:sz w:val="17"/>
        </w:rPr>
        <w:t>p</w:t>
      </w:r>
      <w:r>
        <w:rPr>
          <w:color w:val="231F20"/>
          <w:w w:val="55"/>
          <w:sz w:val="17"/>
        </w:rPr>
        <w:t>:</w:t>
      </w:r>
      <w:r>
        <w:rPr>
          <w:color w:val="231F20"/>
          <w:spacing w:val="-5"/>
          <w:w w:val="55"/>
          <w:sz w:val="17"/>
        </w:rPr>
        <w:t>/</w:t>
      </w:r>
      <w:r>
        <w:rPr>
          <w:color w:val="231F20"/>
          <w:w w:val="55"/>
          <w:sz w:val="17"/>
        </w:rPr>
        <w:t>/</w:t>
      </w:r>
      <w:r>
        <w:rPr>
          <w:color w:val="231F20"/>
          <w:spacing w:val="3"/>
          <w:w w:val="143"/>
          <w:sz w:val="17"/>
        </w:rPr>
        <w:t>ww</w:t>
      </w:r>
      <w:r>
        <w:rPr>
          <w:color w:val="231F20"/>
          <w:spacing w:val="-11"/>
          <w:w w:val="143"/>
          <w:sz w:val="17"/>
        </w:rPr>
        <w:t>w</w:t>
      </w:r>
      <w:r>
        <w:rPr>
          <w:color w:val="231F20"/>
          <w:w w:val="50"/>
          <w:sz w:val="17"/>
        </w:rPr>
        <w:t>.</w:t>
      </w:r>
      <w:r>
        <w:rPr>
          <w:color w:val="231F20"/>
          <w:spacing w:val="1"/>
          <w:w w:val="77"/>
          <w:sz w:val="17"/>
        </w:rPr>
        <w:t>s</w:t>
      </w:r>
      <w:r>
        <w:rPr>
          <w:color w:val="231F20"/>
          <w:spacing w:val="-1"/>
          <w:w w:val="77"/>
          <w:sz w:val="17"/>
        </w:rPr>
        <w:t>s</w:t>
      </w:r>
      <w:r>
        <w:rPr>
          <w:color w:val="231F20"/>
          <w:spacing w:val="3"/>
          <w:sz w:val="17"/>
        </w:rPr>
        <w:t>x</w:t>
      </w:r>
      <w:r>
        <w:rPr>
          <w:color w:val="231F20"/>
          <w:spacing w:val="-1"/>
          <w:w w:val="55"/>
          <w:sz w:val="17"/>
        </w:rPr>
        <w:t>l</w:t>
      </w:r>
      <w:r>
        <w:rPr>
          <w:color w:val="231F20"/>
          <w:spacing w:val="3"/>
          <w:sz w:val="17"/>
        </w:rPr>
        <w:t>d</w:t>
      </w:r>
      <w:r>
        <w:rPr>
          <w:color w:val="231F20"/>
          <w:spacing w:val="-2"/>
          <w:w w:val="55"/>
          <w:sz w:val="17"/>
        </w:rPr>
        <w:t>l</w:t>
      </w:r>
      <w:r>
        <w:rPr>
          <w:color w:val="231F20"/>
          <w:spacing w:val="-3"/>
          <w:sz w:val="17"/>
        </w:rPr>
        <w:t>g</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4"/>
          <w:sz w:val="17"/>
        </w:rPr>
        <w:t>邮箱：</w:t>
      </w:r>
      <w:r>
        <w:fldChar w:fldCharType="begin"/>
      </w:r>
      <w:r>
        <w:instrText xml:space="preserve"> HYPERLINK "mailto:info@ssxldlg.com" \h </w:instrText>
      </w:r>
      <w:r>
        <w:fldChar w:fldCharType="separate"/>
      </w:r>
      <w:r>
        <w:rPr>
          <w:color w:val="231F20"/>
          <w:spacing w:val="3"/>
          <w:w w:val="73"/>
          <w:sz w:val="17"/>
        </w:rPr>
        <w:t>in</w:t>
      </w:r>
      <w:r>
        <w:rPr>
          <w:color w:val="231F20"/>
          <w:spacing w:val="-3"/>
          <w:w w:val="73"/>
          <w:sz w:val="17"/>
        </w:rPr>
        <w:t>f</w:t>
      </w:r>
      <w:r>
        <w:rPr>
          <w:color w:val="231F20"/>
          <w:spacing w:val="-6"/>
          <w:sz w:val="17"/>
        </w:rPr>
        <w:t>o</w:t>
      </w:r>
      <w:r>
        <w:rPr>
          <w:color w:val="231F20"/>
          <w:spacing w:val="-6"/>
          <w:w w:val="183"/>
          <w:sz w:val="17"/>
        </w:rPr>
        <w:t>@</w:t>
      </w:r>
      <w:r>
        <w:rPr>
          <w:color w:val="231F20"/>
          <w:spacing w:val="1"/>
          <w:w w:val="77"/>
          <w:sz w:val="17"/>
        </w:rPr>
        <w:t>s</w:t>
      </w:r>
      <w:r>
        <w:rPr>
          <w:color w:val="231F20"/>
          <w:spacing w:val="-1"/>
          <w:w w:val="77"/>
          <w:sz w:val="17"/>
        </w:rPr>
        <w:t>s</w:t>
      </w:r>
      <w:r>
        <w:rPr>
          <w:color w:val="231F20"/>
          <w:spacing w:val="3"/>
          <w:sz w:val="17"/>
        </w:rPr>
        <w:t>x</w:t>
      </w:r>
      <w:r>
        <w:rPr>
          <w:color w:val="231F20"/>
          <w:spacing w:val="-1"/>
          <w:w w:val="55"/>
          <w:sz w:val="17"/>
        </w:rPr>
        <w:t>l</w:t>
      </w:r>
      <w:r>
        <w:rPr>
          <w:color w:val="231F20"/>
          <w:spacing w:val="3"/>
          <w:sz w:val="17"/>
        </w:rPr>
        <w:t>d</w:t>
      </w:r>
      <w:r>
        <w:rPr>
          <w:color w:val="231F20"/>
          <w:spacing w:val="-2"/>
          <w:w w:val="55"/>
          <w:sz w:val="17"/>
        </w:rPr>
        <w:t>l</w:t>
      </w:r>
      <w:r>
        <w:rPr>
          <w:color w:val="231F20"/>
          <w:spacing w:val="-3"/>
          <w:sz w:val="17"/>
        </w:rPr>
        <w:t>g</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7"/>
        <w:rPr>
          <w:sz w:val="20"/>
        </w:rPr>
      </w:pPr>
    </w:p>
    <w:p>
      <w:pPr>
        <w:pStyle w:val="3"/>
        <w:spacing w:line="290" w:lineRule="auto"/>
        <w:ind w:left="1152" w:right="1154" w:firstLine="340"/>
        <w:jc w:val="both"/>
      </w:pPr>
      <w:r>
        <w:rPr>
          <w:color w:val="231F20"/>
          <w:spacing w:val="-7"/>
        </w:rPr>
        <w:t>山东鑫隆管业有限公司是一家高新技术型现代化管业生产企业。位于山东省</w:t>
      </w:r>
      <w:r>
        <w:rPr>
          <w:color w:val="231F20"/>
          <w:spacing w:val="-16"/>
        </w:rPr>
        <w:t>中南部，东靠深水良港日照，西接孔子故里曲阜，北依五岳之尊泰山，南临孟子故里邹城。公司主要生产玻璃钢输排水管道、玻璃钢电缆保护管、涂塑钢管、维纶水泥电缆保护管、电力支架，现有员工</w:t>
      </w:r>
      <w:r>
        <w:rPr>
          <w:color w:val="231F20"/>
          <w:spacing w:val="2"/>
        </w:rPr>
        <w:t>400</w:t>
      </w:r>
      <w:r>
        <w:rPr>
          <w:color w:val="231F20"/>
          <w:spacing w:val="-13"/>
        </w:rPr>
        <w:t>余人，各类中、高级技术职称专业技术人员</w:t>
      </w:r>
    </w:p>
    <w:p>
      <w:pPr>
        <w:pStyle w:val="3"/>
        <w:spacing w:before="4"/>
        <w:ind w:left="1152"/>
      </w:pPr>
      <w:r>
        <w:rPr>
          <w:color w:val="231F20"/>
          <w:spacing w:val="3"/>
        </w:rPr>
        <w:t>36</w:t>
      </w:r>
      <w:r>
        <w:rPr>
          <w:color w:val="231F20"/>
          <w:spacing w:val="-11"/>
        </w:rPr>
        <w:t>名，注册资本</w:t>
      </w:r>
      <w:r>
        <w:rPr>
          <w:color w:val="231F20"/>
        </w:rPr>
        <w:t>2000</w:t>
      </w:r>
      <w:r>
        <w:rPr>
          <w:color w:val="231F20"/>
          <w:spacing w:val="-12"/>
        </w:rPr>
        <w:t>万元，总资产</w:t>
      </w:r>
      <w:r>
        <w:rPr>
          <w:color w:val="231F20"/>
        </w:rPr>
        <w:t>8000</w:t>
      </w:r>
      <w:r>
        <w:rPr>
          <w:color w:val="231F20"/>
          <w:spacing w:val="-11"/>
        </w:rPr>
        <w:t>万元，占地面积</w:t>
      </w:r>
      <w:r>
        <w:rPr>
          <w:color w:val="231F20"/>
          <w:spacing w:val="-9"/>
        </w:rPr>
        <w:t>10万多平方米，年产值可达</w:t>
      </w:r>
    </w:p>
    <w:p>
      <w:pPr>
        <w:pStyle w:val="2"/>
        <w:spacing w:before="17"/>
      </w:pPr>
      <w:r>
        <w:rPr>
          <w:color w:val="231F20"/>
        </w:rPr>
        <w:t>114</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60" name="组合 45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57" name="直线 45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58" name="图片 46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59" name="文本框 46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5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">
                <o:lock v:ext="edit" aspectratio="f"/>
                <v:line id="直线 459" o:spid="_x0000_s1026" o:spt="20" style="position:absolute;left:0;top:478;height:0;width:6236;" filled="f" stroked="t" coordsize="21600,21600" o:gfxdata="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eIW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60" o:spid="_x0000_s1026" o:spt="75" alt="" type="#_x0000_t75" style="position:absolute;left:34;top:0;height:476;width:1228;" filled="f" o:preferrelative="t" stroked="f" coordsize="21600,21600" o:gfxdata="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DlobsAAADc&#10;AAAADwAAAAAAAAABACAAAAAiAAAAZHJzL2Rvd25yZXYueG1sUEsBAhQAFAAAAAgAh07iQDMvBZ47&#10;AAAAOQAAABAAAAAAAAAAAQAgAAAACgEAAGRycy9zaGFwZXhtbC54bWxQSwUGAAAAAAYABgBbAQAA&#10;tAMAAAAA&#10;">
                  <v:fill on="f" focussize="0,0"/>
                  <v:stroke on="f"/>
                  <v:imagedata r:id="rId4" o:title=""/>
                  <o:lock v:ext="edit" aspectratio="t"/>
                </v:shape>
                <v:shape id="文本框 461" o:spid="_x0000_s1026" o:spt="202" type="#_x0000_t202" style="position:absolute;left:0;top:0;height:484;width:6237;" filled="f" stroked="f" coordsize="21600,21600" o:gfxdata="UEsDBAoAAAAAAIdO4kAAAAAAAAAAAAAAAAAEAAAAZHJzL1BLAwQUAAAACACHTuJASGdzZr8AAADc&#10;AAAADwAAAGRycy9kb3ducmV2LnhtbEWPT2sCMRTE70K/Q3gFb5ooVu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nc2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2.6亿元。</w:t>
      </w:r>
    </w:p>
    <w:p>
      <w:pPr>
        <w:pStyle w:val="3"/>
        <w:spacing w:before="50" w:line="290" w:lineRule="auto"/>
        <w:ind w:left="1152" w:right="1154" w:firstLine="340"/>
        <w:jc w:val="both"/>
      </w:pPr>
      <w:r>
        <w:rPr>
          <w:color w:val="231F20"/>
          <w:spacing w:val="-9"/>
        </w:rPr>
        <w:t>公司技术力量雄厚，产品质量稳定可靠，已获得国家质监总局颁发的《全国</w:t>
      </w:r>
      <w:r>
        <w:rPr>
          <w:color w:val="231F20"/>
          <w:spacing w:val="-14"/>
        </w:rPr>
        <w:t>工业生产许可证》，《山东省涉及饮用水卫生安全产品许可证》并通过</w:t>
      </w:r>
      <w:r>
        <w:rPr>
          <w:color w:val="231F20"/>
          <w:spacing w:val="3"/>
          <w:w w:val="66"/>
        </w:rPr>
        <w:t>I</w:t>
      </w:r>
      <w:r>
        <w:rPr>
          <w:color w:val="231F20"/>
          <w:spacing w:val="1"/>
          <w:w w:val="110"/>
        </w:rPr>
        <w:t>S</w:t>
      </w:r>
      <w:r>
        <w:rPr>
          <w:color w:val="231F20"/>
          <w:spacing w:val="5"/>
          <w:w w:val="143"/>
        </w:rPr>
        <w:t>O</w:t>
      </w:r>
      <w:r>
        <w:rPr>
          <w:color w:val="231F20"/>
          <w:spacing w:val="6"/>
        </w:rPr>
        <w:t>9</w:t>
      </w:r>
      <w:r>
        <w:rPr>
          <w:color w:val="231F20"/>
          <w:spacing w:val="7"/>
        </w:rPr>
        <w:t>0</w:t>
      </w:r>
      <w:r>
        <w:rPr>
          <w:color w:val="231F20"/>
          <w:spacing w:val="-6"/>
        </w:rPr>
        <w:t>0</w:t>
      </w:r>
      <w:r>
        <w:rPr>
          <w:color w:val="231F20"/>
          <w:spacing w:val="-12"/>
        </w:rPr>
        <w:t>1</w:t>
      </w:r>
      <w:r>
        <w:rPr>
          <w:color w:val="231F20"/>
        </w:rPr>
        <w:t>：</w:t>
      </w:r>
    </w:p>
    <w:p>
      <w:pPr>
        <w:pStyle w:val="3"/>
        <w:spacing w:before="1" w:line="290" w:lineRule="auto"/>
        <w:ind w:left="1152" w:right="1154"/>
        <w:jc w:val="both"/>
      </w:pPr>
      <w:r>
        <w:rPr>
          <w:color w:val="231F20"/>
        </w:rPr>
        <w:t>2008</w:t>
      </w:r>
      <w:r>
        <w:rPr>
          <w:color w:val="231F20"/>
          <w:spacing w:val="-16"/>
        </w:rPr>
        <w:t>质量管理体系认证；环境管理体系认证，职业健康管理体系认证，是山东省重</w:t>
      </w:r>
      <w:r>
        <w:rPr>
          <w:color w:val="231F20"/>
          <w:spacing w:val="-23"/>
        </w:rPr>
        <w:t>合同、守信用企业，公司以“科技为本、质量第一、诚信发展”为宗旨，向社会提供</w:t>
      </w:r>
      <w:r>
        <w:rPr>
          <w:color w:val="231F20"/>
          <w:spacing w:val="-8"/>
        </w:rPr>
        <w:t>一流的产品和一流的服务。</w:t>
      </w:r>
    </w:p>
    <w:p>
      <w:pPr>
        <w:pStyle w:val="3"/>
        <w:spacing w:before="3" w:line="290" w:lineRule="auto"/>
        <w:ind w:left="1152" w:right="1154" w:firstLine="340"/>
        <w:jc w:val="both"/>
      </w:pPr>
      <w:r>
        <w:rPr>
          <w:color w:val="231F20"/>
          <w:spacing w:val="-14"/>
        </w:rPr>
        <w:t>公司自成立以来，积极引进先进技术和设备，注重培养自身的研发力量，以保</w:t>
      </w:r>
      <w:r>
        <w:rPr>
          <w:color w:val="231F20"/>
          <w:spacing w:val="-16"/>
        </w:rPr>
        <w:t>证产品质量为目标，运用现代化管理手段，不断提高产品和服务质量，提高用户满</w:t>
      </w:r>
      <w:r>
        <w:rPr>
          <w:color w:val="231F20"/>
          <w:spacing w:val="-10"/>
        </w:rPr>
        <w:t>意程度。</w:t>
      </w:r>
    </w:p>
    <w:p>
      <w:pPr>
        <w:pStyle w:val="3"/>
        <w:spacing w:before="3" w:line="290" w:lineRule="auto"/>
        <w:ind w:left="1152" w:right="1154" w:firstLine="340"/>
        <w:jc w:val="both"/>
      </w:pPr>
      <w:r>
        <w:rPr>
          <w:color w:val="231F20"/>
          <w:spacing w:val="-15"/>
        </w:rPr>
        <w:t>我公司生产的各类产品先后投放于北京奥体中心、天津滨海新区、辽宁省、湖</w:t>
      </w:r>
      <w:r>
        <w:rPr>
          <w:color w:val="231F20"/>
          <w:spacing w:val="-11"/>
        </w:rPr>
        <w:t>北、湖南、江苏等九个省市，维纶电缆保护管为第十一届全运会唯一指定生产厂</w:t>
      </w:r>
      <w:r>
        <w:rPr>
          <w:color w:val="231F20"/>
          <w:spacing w:val="-9"/>
        </w:rPr>
        <w:t>家。用于超高压电力隧道的不锈钢支架我公司是我省第一家能生产此类产品的企</w:t>
      </w:r>
      <w:r>
        <w:rPr>
          <w:color w:val="231F20"/>
          <w:spacing w:val="-15"/>
        </w:rPr>
        <w:t>业，并用于济南二环西路，张庄路。</w:t>
      </w:r>
    </w:p>
    <w:p>
      <w:pPr>
        <w:pStyle w:val="3"/>
        <w:spacing w:before="4" w:line="290" w:lineRule="auto"/>
        <w:ind w:left="1152" w:right="1157" w:firstLine="351"/>
        <w:jc w:val="both"/>
      </w:pPr>
      <w:r>
        <w:rPr>
          <w:color w:val="231F20"/>
          <w:spacing w:val="-15"/>
        </w:rPr>
        <w:t>山东鑫隆管业有限公司全体员工热忱欢迎国内外科研机构、水利、电力、通讯</w:t>
      </w:r>
      <w:r>
        <w:rPr>
          <w:color w:val="231F20"/>
          <w:spacing w:val="-13"/>
        </w:rPr>
        <w:t>行业领导及工程技术人员前来指导工作，共创新型管材合作发展的宏图！</w:t>
      </w:r>
    </w:p>
    <w:p>
      <w:pPr>
        <w:pStyle w:val="3"/>
        <w:spacing w:before="8"/>
        <w:rPr>
          <w:sz w:val="21"/>
        </w:rPr>
      </w:pPr>
    </w:p>
    <w:p>
      <w:pPr>
        <w:pStyle w:val="2"/>
      </w:pPr>
      <w:r>
        <w:rPr>
          <w:color w:val="231F20"/>
        </w:rPr>
        <w:t>余姚市科漫环保科技有限公司</w:t>
      </w:r>
    </w:p>
    <w:p>
      <w:pPr>
        <w:spacing w:before="4" w:line="312" w:lineRule="auto"/>
        <w:ind w:left="1152" w:right="5512" w:firstLine="0"/>
        <w:jc w:val="left"/>
        <w:rPr>
          <w:sz w:val="17"/>
        </w:rPr>
      </w:pPr>
      <w:r>
        <w:rPr>
          <w:color w:val="231F20"/>
          <w:spacing w:val="-7"/>
          <w:w w:val="95"/>
          <w:sz w:val="17"/>
        </w:rPr>
        <w:t>地址:浙江省余姚市牟山镇</w:t>
      </w:r>
      <w:r>
        <w:rPr>
          <w:color w:val="231F20"/>
          <w:spacing w:val="-5"/>
          <w:sz w:val="17"/>
        </w:rPr>
        <w:t>电话</w:t>
      </w:r>
      <w:r>
        <w:rPr>
          <w:color w:val="231F20"/>
          <w:spacing w:val="-3"/>
          <w:w w:val="55"/>
          <w:sz w:val="17"/>
        </w:rPr>
        <w:t>:</w:t>
      </w:r>
      <w:r>
        <w:rPr>
          <w:color w:val="231F20"/>
          <w:spacing w:val="3"/>
          <w:sz w:val="17"/>
        </w:rPr>
        <w:t>8</w:t>
      </w:r>
      <w:r>
        <w:rPr>
          <w:color w:val="231F20"/>
          <w:spacing w:val="7"/>
          <w:sz w:val="17"/>
        </w:rPr>
        <w:t>6</w:t>
      </w:r>
      <w:r>
        <w:rPr>
          <w:color w:val="231F20"/>
          <w:spacing w:val="7"/>
          <w:w w:val="112"/>
          <w:sz w:val="17"/>
        </w:rPr>
        <w:t>-</w:t>
      </w:r>
      <w:r>
        <w:rPr>
          <w:color w:val="231F20"/>
          <w:sz w:val="17"/>
        </w:rPr>
        <w:t>0</w:t>
      </w:r>
      <w:r>
        <w:rPr>
          <w:color w:val="231F20"/>
          <w:spacing w:val="-7"/>
          <w:sz w:val="17"/>
        </w:rPr>
        <w:t>5</w:t>
      </w:r>
      <w:r>
        <w:rPr>
          <w:color w:val="231F20"/>
          <w:spacing w:val="-9"/>
          <w:sz w:val="17"/>
        </w:rPr>
        <w:t>7</w:t>
      </w:r>
      <w:r>
        <w:rPr>
          <w:color w:val="231F20"/>
          <w:spacing w:val="7"/>
          <w:sz w:val="17"/>
        </w:rPr>
        <w:t>4</w:t>
      </w:r>
      <w:r>
        <w:rPr>
          <w:color w:val="231F20"/>
          <w:spacing w:val="8"/>
          <w:w w:val="112"/>
          <w:sz w:val="17"/>
        </w:rPr>
        <w:t>-</w:t>
      </w:r>
      <w:r>
        <w:rPr>
          <w:color w:val="231F20"/>
          <w:spacing w:val="-1"/>
          <w:sz w:val="17"/>
        </w:rPr>
        <w:t>6</w:t>
      </w:r>
      <w:r>
        <w:rPr>
          <w:color w:val="231F20"/>
          <w:spacing w:val="1"/>
          <w:sz w:val="17"/>
        </w:rPr>
        <w:t>2</w:t>
      </w:r>
      <w:r>
        <w:rPr>
          <w:color w:val="231F20"/>
          <w:spacing w:val="-1"/>
          <w:sz w:val="17"/>
        </w:rPr>
        <w:t>4</w:t>
      </w:r>
      <w:r>
        <w:rPr>
          <w:color w:val="231F20"/>
          <w:sz w:val="17"/>
        </w:rPr>
        <w:t>9</w:t>
      </w:r>
      <w:r>
        <w:rPr>
          <w:color w:val="231F20"/>
          <w:spacing w:val="2"/>
          <w:sz w:val="17"/>
        </w:rPr>
        <w:t>5</w:t>
      </w:r>
      <w:r>
        <w:rPr>
          <w:color w:val="231F20"/>
          <w:spacing w:val="1"/>
          <w:sz w:val="17"/>
        </w:rPr>
        <w:t>6</w:t>
      </w:r>
      <w:r>
        <w:rPr>
          <w:color w:val="231F20"/>
          <w:spacing w:val="-7"/>
          <w:sz w:val="17"/>
        </w:rPr>
        <w:t>5</w:t>
      </w:r>
      <w:r>
        <w:rPr>
          <w:color w:val="231F20"/>
          <w:sz w:val="17"/>
        </w:rPr>
        <w:t>1</w:t>
      </w:r>
      <w:r>
        <w:rPr>
          <w:color w:val="231F20"/>
          <w:spacing w:val="-6"/>
          <w:sz w:val="17"/>
        </w:rPr>
        <w:t>传真</w:t>
      </w:r>
      <w:r>
        <w:rPr>
          <w:color w:val="231F20"/>
          <w:spacing w:val="-3"/>
          <w:w w:val="55"/>
          <w:sz w:val="17"/>
        </w:rPr>
        <w:t>:</w:t>
      </w:r>
      <w:r>
        <w:rPr>
          <w:color w:val="231F20"/>
          <w:spacing w:val="3"/>
          <w:sz w:val="17"/>
        </w:rPr>
        <w:t>8</w:t>
      </w:r>
      <w:r>
        <w:rPr>
          <w:color w:val="231F20"/>
          <w:spacing w:val="7"/>
          <w:sz w:val="17"/>
        </w:rPr>
        <w:t>6</w:t>
      </w:r>
      <w:r>
        <w:rPr>
          <w:color w:val="231F20"/>
          <w:spacing w:val="7"/>
          <w:w w:val="112"/>
          <w:sz w:val="17"/>
        </w:rPr>
        <w:t>-</w:t>
      </w:r>
      <w:r>
        <w:rPr>
          <w:color w:val="231F20"/>
          <w:sz w:val="17"/>
        </w:rPr>
        <w:t>0</w:t>
      </w:r>
      <w:r>
        <w:rPr>
          <w:color w:val="231F20"/>
          <w:spacing w:val="-7"/>
          <w:sz w:val="17"/>
        </w:rPr>
        <w:t>5</w:t>
      </w:r>
      <w:r>
        <w:rPr>
          <w:color w:val="231F20"/>
          <w:spacing w:val="-9"/>
          <w:sz w:val="17"/>
        </w:rPr>
        <w:t>7</w:t>
      </w:r>
      <w:r>
        <w:rPr>
          <w:color w:val="231F20"/>
          <w:spacing w:val="7"/>
          <w:sz w:val="17"/>
        </w:rPr>
        <w:t>4</w:t>
      </w:r>
      <w:r>
        <w:rPr>
          <w:color w:val="231F20"/>
          <w:spacing w:val="8"/>
          <w:w w:val="112"/>
          <w:sz w:val="17"/>
        </w:rPr>
        <w:t>-</w:t>
      </w:r>
      <w:r>
        <w:rPr>
          <w:color w:val="231F20"/>
          <w:spacing w:val="-1"/>
          <w:sz w:val="17"/>
        </w:rPr>
        <w:t>6</w:t>
      </w:r>
      <w:r>
        <w:rPr>
          <w:color w:val="231F20"/>
          <w:spacing w:val="1"/>
          <w:sz w:val="17"/>
        </w:rPr>
        <w:t>2</w:t>
      </w:r>
      <w:r>
        <w:rPr>
          <w:color w:val="231F20"/>
          <w:spacing w:val="-1"/>
          <w:sz w:val="17"/>
        </w:rPr>
        <w:t>4</w:t>
      </w:r>
      <w:r>
        <w:rPr>
          <w:color w:val="231F20"/>
          <w:sz w:val="17"/>
        </w:rPr>
        <w:t>9</w:t>
      </w:r>
      <w:r>
        <w:rPr>
          <w:color w:val="231F20"/>
          <w:spacing w:val="2"/>
          <w:sz w:val="17"/>
        </w:rPr>
        <w:t>5</w:t>
      </w:r>
      <w:r>
        <w:rPr>
          <w:color w:val="231F20"/>
          <w:spacing w:val="3"/>
          <w:sz w:val="17"/>
        </w:rPr>
        <w:t>6</w:t>
      </w:r>
      <w:r>
        <w:rPr>
          <w:color w:val="231F20"/>
          <w:sz w:val="17"/>
        </w:rPr>
        <w:t>02</w:t>
      </w:r>
    </w:p>
    <w:p>
      <w:pPr>
        <w:pStyle w:val="3"/>
        <w:rPr>
          <w:sz w:val="21"/>
        </w:rPr>
      </w:pPr>
    </w:p>
    <w:p>
      <w:pPr>
        <w:pStyle w:val="3"/>
        <w:spacing w:line="290" w:lineRule="auto"/>
        <w:ind w:left="1152" w:right="1154" w:firstLine="340"/>
        <w:jc w:val="both"/>
      </w:pPr>
      <w:r>
        <w:rPr>
          <w:color w:val="231F20"/>
          <w:spacing w:val="-2"/>
        </w:rPr>
        <w:t>余姚市科漫环保科技有限公司成立于</w:t>
      </w:r>
      <w:r>
        <w:rPr>
          <w:color w:val="231F20"/>
          <w:spacing w:val="3"/>
        </w:rPr>
        <w:t>2007</w:t>
      </w:r>
      <w:r>
        <w:rPr>
          <w:color w:val="231F20"/>
          <w:spacing w:val="-4"/>
        </w:rPr>
        <w:t>年， 公司坐落于素有文献名邦之</w:t>
      </w:r>
      <w:r>
        <w:rPr>
          <w:color w:val="231F20"/>
          <w:spacing w:val="-14"/>
        </w:rPr>
        <w:t>称的东南名邑余姚市，是一家拥有自主进出口经营权的企业。公司致力于家用和商</w:t>
      </w:r>
      <w:r>
        <w:rPr>
          <w:color w:val="231F20"/>
          <w:spacing w:val="-17"/>
        </w:rPr>
        <w:t>用管线机、净水机、直饮机、家用软水机及其他水处理设备的研发、生产和市场推</w:t>
      </w:r>
      <w:r>
        <w:rPr>
          <w:color w:val="231F20"/>
          <w:spacing w:val="-3"/>
        </w:rPr>
        <w:t>广的科研生产型企业。</w:t>
      </w:r>
    </w:p>
    <w:p>
      <w:pPr>
        <w:pStyle w:val="3"/>
        <w:spacing w:before="4" w:line="290" w:lineRule="auto"/>
        <w:ind w:left="1152" w:right="1151" w:firstLine="400"/>
        <w:jc w:val="both"/>
      </w:pPr>
      <w:r>
        <w:rPr>
          <w:color w:val="231F20"/>
          <w:spacing w:val="-18"/>
        </w:rPr>
        <w:t>公司秉承“科技使生活更浪漫”文化理念，致力于自主品牌“科漫</w:t>
      </w:r>
      <w:r>
        <w:rPr>
          <w:color w:val="231F20"/>
          <w:spacing w:val="-11"/>
        </w:rPr>
        <w:t xml:space="preserve">（keman）” </w:t>
      </w:r>
      <w:r>
        <w:rPr>
          <w:color w:val="231F20"/>
          <w:spacing w:val="-10"/>
        </w:rPr>
        <w:t>产品的高品质、高规格的研发和生产公司不懈地提升产品研发力和生产力，凭借</w:t>
      </w:r>
      <w:r>
        <w:rPr>
          <w:color w:val="231F20"/>
          <w:spacing w:val="-13"/>
        </w:rPr>
        <w:t>创新的产品、过硬的质量和完美的产品生产线，企业通过了</w:t>
      </w:r>
      <w:r>
        <w:rPr>
          <w:color w:val="231F20"/>
          <w:spacing w:val="1"/>
          <w:w w:val="66"/>
        </w:rPr>
        <w:t>I</w:t>
      </w:r>
      <w:r>
        <w:rPr>
          <w:color w:val="231F20"/>
          <w:spacing w:val="-2"/>
          <w:w w:val="110"/>
        </w:rPr>
        <w:t>S</w:t>
      </w:r>
      <w:r>
        <w:rPr>
          <w:color w:val="231F20"/>
          <w:spacing w:val="2"/>
          <w:w w:val="143"/>
        </w:rPr>
        <w:t>O</w:t>
      </w:r>
      <w:r>
        <w:rPr>
          <w:color w:val="231F20"/>
          <w:spacing w:val="3"/>
        </w:rPr>
        <w:t>9</w:t>
      </w:r>
      <w:r>
        <w:rPr>
          <w:color w:val="231F20"/>
          <w:spacing w:val="5"/>
        </w:rPr>
        <w:t>0</w:t>
      </w:r>
      <w:r>
        <w:rPr>
          <w:color w:val="231F20"/>
          <w:spacing w:val="-8"/>
        </w:rPr>
        <w:t>0</w:t>
      </w:r>
      <w:r>
        <w:rPr>
          <w:color w:val="231F20"/>
          <w:spacing w:val="-7"/>
        </w:rPr>
        <w:t>1</w:t>
      </w:r>
      <w:r>
        <w:rPr>
          <w:color w:val="231F20"/>
          <w:spacing w:val="-2"/>
        </w:rPr>
        <w:t>国际质量认证</w:t>
      </w:r>
      <w:r>
        <w:rPr>
          <w:color w:val="231F20"/>
          <w:spacing w:val="-13"/>
        </w:rPr>
        <w:t>体系认证，成为美国水质协会会员单位，而且全线产品获得了欧盟环保体系</w:t>
      </w:r>
      <w:r>
        <w:rPr>
          <w:color w:val="231F20"/>
        </w:rPr>
        <w:t xml:space="preserve">RoHS </w:t>
      </w:r>
      <w:r>
        <w:rPr>
          <w:color w:val="231F20"/>
          <w:spacing w:val="-8"/>
        </w:rPr>
        <w:t>认证，</w:t>
      </w:r>
      <w:r>
        <w:rPr>
          <w:color w:val="231F20"/>
          <w:spacing w:val="-14"/>
        </w:rPr>
        <w:t>CE</w:t>
      </w:r>
      <w:r>
        <w:rPr>
          <w:color w:val="231F20"/>
          <w:spacing w:val="-10"/>
        </w:rPr>
        <w:t>认证，有效的实现了公司的飞速发展，在业界树立起良好的企业和品牌</w:t>
      </w:r>
      <w:r>
        <w:rPr>
          <w:color w:val="231F20"/>
          <w:spacing w:val="-13"/>
          <w:w w:val="105"/>
        </w:rPr>
        <w:t>形象，并由此和许多国内外同行业优秀品牌企业扩展和加深了</w:t>
      </w:r>
      <w:r>
        <w:rPr>
          <w:color w:val="231F20"/>
          <w:w w:val="125"/>
        </w:rPr>
        <w:t>OEM</w:t>
      </w:r>
      <w:r>
        <w:rPr>
          <w:color w:val="231F20"/>
          <w:spacing w:val="-4"/>
          <w:w w:val="105"/>
        </w:rPr>
        <w:t>合作。</w:t>
      </w:r>
    </w:p>
    <w:p>
      <w:pPr>
        <w:pStyle w:val="3"/>
        <w:spacing w:before="6" w:line="290" w:lineRule="auto"/>
        <w:ind w:left="1152" w:right="1154" w:firstLine="301"/>
        <w:jc w:val="both"/>
      </w:pPr>
      <w:r>
        <w:rPr>
          <w:color w:val="231F20"/>
          <w:spacing w:val="-5"/>
        </w:rPr>
        <w:t>科漫环保科技有限公司现在拥有</w:t>
      </w:r>
      <w:r>
        <w:rPr>
          <w:color w:val="231F20"/>
          <w:spacing w:val="5"/>
        </w:rPr>
        <w:t>4</w:t>
      </w:r>
      <w:r>
        <w:rPr>
          <w:color w:val="231F20"/>
          <w:spacing w:val="-4"/>
        </w:rPr>
        <w:t>条现代化净水机生产线和</w:t>
      </w:r>
      <w:r>
        <w:rPr>
          <w:color w:val="231F20"/>
          <w:spacing w:val="2"/>
        </w:rPr>
        <w:t>10000</w:t>
      </w:r>
      <w:r>
        <w:rPr>
          <w:color w:val="231F20"/>
          <w:spacing w:val="-4"/>
        </w:rPr>
        <w:t>平方米的水</w:t>
      </w:r>
      <w:r>
        <w:rPr>
          <w:color w:val="231F20"/>
          <w:spacing w:val="-15"/>
        </w:rPr>
        <w:t xml:space="preserve">处理设备生产车间，而且注塑生产线基本实现自动化、专业化和系统化操作管理， </w:t>
      </w:r>
      <w:r>
        <w:rPr>
          <w:color w:val="231F20"/>
          <w:spacing w:val="1"/>
        </w:rPr>
        <w:t>年整机生产能力超过</w:t>
      </w:r>
      <w:r>
        <w:rPr>
          <w:color w:val="231F20"/>
          <w:spacing w:val="-8"/>
        </w:rPr>
        <w:t>10</w:t>
      </w:r>
      <w:r>
        <w:rPr>
          <w:color w:val="231F20"/>
          <w:spacing w:val="-9"/>
        </w:rPr>
        <w:t>万台。在人才制度上，公司一直是坚持人才是一切发展的</w:t>
      </w:r>
      <w:r>
        <w:rPr>
          <w:color w:val="231F20"/>
          <w:spacing w:val="-15"/>
        </w:rPr>
        <w:t>原动力准则，构筑了科学的企业组织体系和管理决策机制，力促实现“让专业的人</w:t>
      </w:r>
    </w:p>
    <w:p>
      <w:pPr>
        <w:pStyle w:val="2"/>
        <w:spacing w:line="249" w:lineRule="exact"/>
        <w:ind w:left="1492" w:right="998"/>
        <w:jc w:val="right"/>
      </w:pPr>
      <w:r>
        <w:rPr>
          <w:color w:val="231F20"/>
        </w:rPr>
        <w:t>115</w:t>
      </w:r>
    </w:p>
    <w:p>
      <w:pPr>
        <w:spacing w:after="0" w:line="249"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64" name="组合 462"/>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61" name="直线 463"/>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62" name="图片 464"/>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63" name="文本框 465"/>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62"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NKOoK5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463" o:spid="_x0000_s1026" o:spt="20" style="position:absolute;left:8;top:478;height:0;width:6236;" filled="f" stroked="t" coordsize="21600,21600" o:gfxdata="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5/CL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64" o:spid="_x0000_s1026" o:spt="75" alt="" type="#_x0000_t75" style="position:absolute;left:0;top:0;height:476;width:1228;" filled="f" o:preferrelative="t" stroked="f" coordsize="21600,21600" o:gfxdata="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4QY&#10;9s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465" o:spid="_x0000_s1026" o:spt="202" type="#_x0000_t202" style="position:absolute;left:0;top:0;height:484;width:6245;" filled="f" stroked="f" coordsize="21600,21600" o:gfxdata="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jj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48"/>
        <w:jc w:val="both"/>
      </w:pPr>
      <w:r>
        <w:rPr>
          <w:color w:val="231F20"/>
          <w:spacing w:val="-16"/>
        </w:rPr>
        <w:t>做专业的事”，为员工提供广阔的发展平台。企业执行日资企业的管理体系，进一</w:t>
      </w:r>
      <w:r>
        <w:rPr>
          <w:color w:val="231F20"/>
          <w:spacing w:val="-11"/>
        </w:rPr>
        <w:t>步提升企业的生产结构和内部管理体系，实现人才和谐发展，产品科技发展，服</w:t>
      </w:r>
      <w:r>
        <w:rPr>
          <w:color w:val="231F20"/>
          <w:spacing w:val="-9"/>
        </w:rPr>
        <w:t>务高效发展，品牌稳健发展。</w:t>
      </w:r>
    </w:p>
    <w:p>
      <w:pPr>
        <w:pStyle w:val="3"/>
        <w:spacing w:before="3" w:line="290" w:lineRule="auto"/>
        <w:ind w:left="1152" w:right="1154" w:firstLine="340"/>
        <w:jc w:val="both"/>
      </w:pPr>
      <w:r>
        <w:rPr>
          <w:color w:val="231F20"/>
          <w:spacing w:val="-8"/>
        </w:rPr>
        <w:t>正处于飞速发展的科漫环保科技有限公司，作为中国净水行业的一支新生的</w:t>
      </w:r>
      <w:r>
        <w:rPr>
          <w:color w:val="231F20"/>
          <w:spacing w:val="-12"/>
        </w:rPr>
        <w:t>生力军，竭诚地期望与社会各界有识之士一道，倡导科技环保生活，营造大众健</w:t>
      </w:r>
      <w:r>
        <w:rPr>
          <w:color w:val="231F20"/>
          <w:spacing w:val="-5"/>
        </w:rPr>
        <w:t>康安全的生活饮用水环境！</w:t>
      </w:r>
    </w:p>
    <w:p>
      <w:pPr>
        <w:pStyle w:val="3"/>
        <w:spacing w:before="9"/>
        <w:rPr>
          <w:sz w:val="21"/>
        </w:rPr>
      </w:pPr>
    </w:p>
    <w:p>
      <w:pPr>
        <w:pStyle w:val="2"/>
      </w:pPr>
      <w:r>
        <w:rPr>
          <w:color w:val="231F20"/>
          <w:spacing w:val="-10"/>
        </w:rPr>
        <w:t>上海申宝泵业有限公司</w:t>
      </w:r>
    </w:p>
    <w:p>
      <w:pPr>
        <w:spacing w:before="4"/>
        <w:ind w:left="1152" w:right="0" w:firstLine="0"/>
        <w:jc w:val="left"/>
        <w:rPr>
          <w:sz w:val="17"/>
        </w:rPr>
      </w:pPr>
      <w:r>
        <w:rPr>
          <w:color w:val="231F20"/>
          <w:sz w:val="17"/>
        </w:rPr>
        <w:t>诚招地区代理商</w:t>
      </w:r>
    </w:p>
    <w:p>
      <w:pPr>
        <w:spacing w:before="63" w:line="309" w:lineRule="auto"/>
        <w:ind w:left="1152" w:right="4408" w:firstLine="0"/>
        <w:jc w:val="left"/>
        <w:rPr>
          <w:sz w:val="17"/>
        </w:rPr>
      </w:pPr>
      <w:r>
        <w:rPr>
          <w:color w:val="231F20"/>
          <w:sz w:val="17"/>
        </w:rPr>
        <w:t>联系电话：021-64095727 021-64097951 传真：021-64095040</w:t>
      </w:r>
    </w:p>
    <w:p>
      <w:pPr>
        <w:spacing w:before="0" w:line="216" w:lineRule="exact"/>
        <w:ind w:left="1152" w:right="0" w:firstLine="0"/>
        <w:jc w:val="left"/>
        <w:rPr>
          <w:sz w:val="17"/>
        </w:rPr>
      </w:pPr>
      <w:r>
        <w:rPr>
          <w:color w:val="231F20"/>
          <w:sz w:val="17"/>
        </w:rPr>
        <w:t>邮编：201111</w:t>
      </w:r>
    </w:p>
    <w:p>
      <w:pPr>
        <w:spacing w:before="62" w:line="309" w:lineRule="auto"/>
        <w:ind w:left="1152" w:right="4924" w:firstLine="0"/>
        <w:jc w:val="left"/>
        <w:rPr>
          <w:sz w:val="17"/>
        </w:rPr>
      </w:pPr>
      <w:r>
        <w:rPr>
          <w:color w:val="231F20"/>
          <w:sz w:val="17"/>
        </w:rPr>
        <w:t>地址：上海市闵行区紫旭路518号网址：</w:t>
      </w:r>
      <w:r>
        <w:fldChar w:fldCharType="begin"/>
      </w:r>
      <w:r>
        <w:instrText xml:space="preserve"> HYPERLINK "http://www.shenbao-pump.com/" \h </w:instrText>
      </w:r>
      <w:r>
        <w:fldChar w:fldCharType="separate"/>
      </w:r>
      <w:r>
        <w:rPr>
          <w:color w:val="231F20"/>
          <w:w w:val="143"/>
          <w:sz w:val="17"/>
        </w:rPr>
        <w:t>www</w:t>
      </w:r>
      <w:r>
        <w:rPr>
          <w:color w:val="231F20"/>
          <w:w w:val="50"/>
          <w:sz w:val="17"/>
        </w:rPr>
        <w:t>.</w:t>
      </w:r>
      <w:r>
        <w:rPr>
          <w:color w:val="231F20"/>
          <w:w w:val="77"/>
          <w:sz w:val="17"/>
        </w:rPr>
        <w:t>s</w:t>
      </w:r>
      <w:r>
        <w:rPr>
          <w:color w:val="231F20"/>
          <w:sz w:val="17"/>
        </w:rPr>
        <w:t>h</w:t>
      </w:r>
      <w:r>
        <w:rPr>
          <w:color w:val="231F20"/>
          <w:w w:val="88"/>
          <w:sz w:val="17"/>
        </w:rPr>
        <w:t>e</w:t>
      </w:r>
      <w:r>
        <w:rPr>
          <w:color w:val="231F20"/>
          <w:sz w:val="17"/>
        </w:rPr>
        <w:t>nb</w:t>
      </w:r>
      <w:r>
        <w:rPr>
          <w:color w:val="231F20"/>
          <w:w w:val="88"/>
          <w:sz w:val="17"/>
        </w:rPr>
        <w:t>a</w:t>
      </w:r>
      <w:r>
        <w:rPr>
          <w:color w:val="231F20"/>
          <w:sz w:val="17"/>
        </w:rPr>
        <w:t>o</w:t>
      </w:r>
      <w:r>
        <w:rPr>
          <w:color w:val="231F20"/>
          <w:w w:val="106"/>
          <w:sz w:val="17"/>
        </w:rPr>
        <w:t>-p</w:t>
      </w:r>
      <w:r>
        <w:rPr>
          <w:color w:val="231F20"/>
          <w:w w:val="127"/>
          <w:sz w:val="17"/>
        </w:rPr>
        <w:t>um</w:t>
      </w:r>
      <w:r>
        <w:rPr>
          <w:color w:val="231F20"/>
          <w:sz w:val="17"/>
        </w:rPr>
        <w:t>p</w:t>
      </w:r>
      <w:r>
        <w:rPr>
          <w:color w:val="231F20"/>
          <w:w w:val="50"/>
          <w:sz w:val="17"/>
        </w:rPr>
        <w:t>.</w:t>
      </w:r>
      <w:r>
        <w:rPr>
          <w:color w:val="231F20"/>
          <w:w w:val="88"/>
          <w:sz w:val="17"/>
        </w:rPr>
        <w:t>c</w:t>
      </w:r>
      <w:r>
        <w:rPr>
          <w:color w:val="231F20"/>
          <w:sz w:val="17"/>
        </w:rPr>
        <w:t>o</w:t>
      </w:r>
      <w:r>
        <w:rPr>
          <w:color w:val="231F20"/>
          <w:w w:val="155"/>
          <w:sz w:val="17"/>
        </w:rPr>
        <w:t>m</w:t>
      </w:r>
      <w:r>
        <w:rPr>
          <w:color w:val="231F20"/>
          <w:w w:val="155"/>
          <w:sz w:val="17"/>
        </w:rPr>
        <w:fldChar w:fldCharType="end"/>
      </w:r>
    </w:p>
    <w:p>
      <w:pPr>
        <w:spacing w:before="3"/>
        <w:ind w:left="1152" w:right="0" w:firstLine="0"/>
        <w:jc w:val="left"/>
        <w:rPr>
          <w:sz w:val="17"/>
        </w:rPr>
      </w:pPr>
      <w:r>
        <w:rPr>
          <w:color w:val="231F20"/>
          <w:spacing w:val="4"/>
          <w:w w:val="121"/>
          <w:sz w:val="17"/>
        </w:rPr>
        <w:t>E</w:t>
      </w:r>
      <w:r>
        <w:rPr>
          <w:color w:val="231F20"/>
          <w:spacing w:val="1"/>
          <w:w w:val="112"/>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2"/>
          <w:w w:val="55"/>
          <w:sz w:val="17"/>
        </w:rPr>
        <w:t>l</w:t>
      </w:r>
      <w:r>
        <w:rPr>
          <w:color w:val="231F20"/>
          <w:w w:val="55"/>
          <w:sz w:val="17"/>
        </w:rPr>
        <w:t>:</w:t>
      </w:r>
      <w:r>
        <w:rPr>
          <w:color w:val="231F20"/>
          <w:spacing w:val="-43"/>
          <w:sz w:val="17"/>
        </w:rPr>
        <w:t xml:space="preserve"> </w:t>
      </w:r>
      <w:r>
        <w:fldChar w:fldCharType="begin"/>
      </w:r>
      <w:r>
        <w:instrText xml:space="preserve"> HYPERLINK "mailto:sales@shenbao-pump.com" \h </w:instrText>
      </w:r>
      <w:r>
        <w:fldChar w:fldCharType="separate"/>
      </w:r>
      <w:r>
        <w:rPr>
          <w:color w:val="231F20"/>
          <w:w w:val="77"/>
          <w:sz w:val="17"/>
        </w:rPr>
        <w:t>s</w:t>
      </w:r>
      <w:r>
        <w:rPr>
          <w:color w:val="231F20"/>
          <w:spacing w:val="4"/>
          <w:w w:val="88"/>
          <w:sz w:val="17"/>
        </w:rPr>
        <w:t>a</w:t>
      </w:r>
      <w:r>
        <w:rPr>
          <w:color w:val="231F20"/>
          <w:spacing w:val="-1"/>
          <w:w w:val="55"/>
          <w:sz w:val="17"/>
        </w:rPr>
        <w:t>l</w:t>
      </w:r>
      <w:r>
        <w:rPr>
          <w:color w:val="231F20"/>
          <w:spacing w:val="1"/>
          <w:w w:val="88"/>
          <w:sz w:val="17"/>
        </w:rPr>
        <w:t>e</w:t>
      </w:r>
      <w:r>
        <w:rPr>
          <w:color w:val="231F20"/>
          <w:spacing w:val="-7"/>
          <w:w w:val="77"/>
          <w:sz w:val="17"/>
        </w:rPr>
        <w:t>s</w:t>
      </w:r>
      <w:r>
        <w:rPr>
          <w:color w:val="231F20"/>
          <w:spacing w:val="-6"/>
          <w:w w:val="183"/>
          <w:sz w:val="17"/>
        </w:rPr>
        <w:t>@</w:t>
      </w:r>
      <w:r>
        <w:rPr>
          <w:color w:val="231F20"/>
          <w:w w:val="77"/>
          <w:sz w:val="17"/>
        </w:rPr>
        <w:t>s</w:t>
      </w:r>
      <w:r>
        <w:rPr>
          <w:color w:val="231F20"/>
          <w:spacing w:val="1"/>
          <w:sz w:val="17"/>
        </w:rPr>
        <w:t>h</w:t>
      </w:r>
      <w:r>
        <w:rPr>
          <w:color w:val="231F20"/>
          <w:spacing w:val="1"/>
          <w:w w:val="88"/>
          <w:sz w:val="17"/>
        </w:rPr>
        <w:t>e</w:t>
      </w:r>
      <w:r>
        <w:rPr>
          <w:color w:val="231F20"/>
          <w:w w:val="96"/>
          <w:sz w:val="17"/>
        </w:rPr>
        <w:t>nb</w:t>
      </w:r>
      <w:r>
        <w:rPr>
          <w:color w:val="231F20"/>
          <w:spacing w:val="1"/>
          <w:w w:val="96"/>
          <w:sz w:val="17"/>
        </w:rPr>
        <w:t>a</w:t>
      </w:r>
      <w:r>
        <w:rPr>
          <w:color w:val="231F20"/>
          <w:spacing w:val="5"/>
          <w:sz w:val="17"/>
        </w:rPr>
        <w:t>o</w:t>
      </w:r>
      <w:r>
        <w:rPr>
          <w:color w:val="231F20"/>
          <w:spacing w:val="2"/>
          <w:w w:val="112"/>
          <w:sz w:val="17"/>
        </w:rPr>
        <w:t>-</w:t>
      </w:r>
      <w:r>
        <w:rPr>
          <w:color w:val="231F20"/>
          <w:sz w:val="17"/>
        </w:rPr>
        <w:t>p</w:t>
      </w:r>
      <w:r>
        <w:rPr>
          <w:color w:val="231F20"/>
          <w:spacing w:val="3"/>
          <w:sz w:val="17"/>
        </w:rPr>
        <w:t>u</w:t>
      </w:r>
      <w:r>
        <w:rPr>
          <w:color w:val="231F20"/>
          <w:w w:val="155"/>
          <w:sz w:val="17"/>
        </w:rPr>
        <w:t>m</w:t>
      </w:r>
      <w:r>
        <w:rPr>
          <w:color w:val="231F20"/>
          <w:spacing w:val="-3"/>
          <w:sz w:val="17"/>
        </w:rPr>
        <w:t>p</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2"/>
        <w:rPr>
          <w:sz w:val="26"/>
        </w:rPr>
      </w:pPr>
    </w:p>
    <w:p>
      <w:pPr>
        <w:pStyle w:val="3"/>
        <w:spacing w:line="290" w:lineRule="auto"/>
        <w:ind w:left="1152" w:right="1154" w:firstLine="340"/>
        <w:jc w:val="both"/>
      </w:pPr>
      <w:r>
        <w:rPr>
          <w:color w:val="231F20"/>
          <w:spacing w:val="-11"/>
          <w:w w:val="95"/>
        </w:rPr>
        <w:t>上海申宝泵业有限公司，座落于上海市闵行经济开发区，占地面积</w:t>
      </w:r>
      <w:r>
        <w:rPr>
          <w:color w:val="231F20"/>
          <w:w w:val="95"/>
        </w:rPr>
        <w:t>4.5</w:t>
      </w:r>
      <w:r>
        <w:rPr>
          <w:color w:val="231F20"/>
          <w:spacing w:val="-2"/>
          <w:w w:val="95"/>
        </w:rPr>
        <w:t xml:space="preserve">万平方  </w:t>
      </w:r>
      <w:r>
        <w:rPr>
          <w:color w:val="231F20"/>
          <w:spacing w:val="-14"/>
        </w:rPr>
        <w:t>米，现已发展成为以研发制造水泵、阀门等流体输送设备、电气控制设备和电力供</w:t>
      </w:r>
      <w:r>
        <w:rPr>
          <w:color w:val="231F20"/>
          <w:spacing w:val="-15"/>
        </w:rPr>
        <w:t>配电设备的多元化经营的大型企业。公司被认定为“上海市高新技术企业”，申宝</w:t>
      </w:r>
      <w:r>
        <w:rPr>
          <w:color w:val="231F20"/>
          <w:spacing w:val="-16"/>
        </w:rPr>
        <w:t>商标被评为“上海市著名商标”。</w:t>
      </w:r>
    </w:p>
    <w:p>
      <w:pPr>
        <w:pStyle w:val="3"/>
        <w:spacing w:before="4" w:line="290" w:lineRule="auto"/>
        <w:ind w:left="1152" w:right="1154" w:firstLine="340"/>
        <w:jc w:val="both"/>
      </w:pPr>
      <w:r>
        <w:rPr>
          <w:color w:val="231F20"/>
          <w:spacing w:val="-8"/>
        </w:rPr>
        <w:t>申宝新的工业园拥有现代化的生产设备，领先的产品制造技术，先进的加工</w:t>
      </w:r>
      <w:r>
        <w:rPr>
          <w:color w:val="231F20"/>
          <w:spacing w:val="-6"/>
        </w:rPr>
        <w:t>工艺和一支力量雄厚的科技开发队伍，具有</w:t>
      </w:r>
      <w:r>
        <w:rPr>
          <w:color w:val="231F20"/>
          <w:spacing w:val="4"/>
        </w:rPr>
        <w:t>ISO</w:t>
      </w:r>
      <w:r>
        <w:rPr>
          <w:color w:val="231F20"/>
          <w:spacing w:val="-4"/>
        </w:rPr>
        <w:t>国际标准的微机控制试验室，通过ISO9001</w:t>
      </w:r>
      <w:r>
        <w:rPr>
          <w:color w:val="231F20"/>
          <w:spacing w:val="-6"/>
        </w:rPr>
        <w:t>国际质量体系认证和国家强制性</w:t>
      </w:r>
      <w:r>
        <w:rPr>
          <w:color w:val="231F20"/>
        </w:rPr>
        <w:t>3C</w:t>
      </w:r>
      <w:r>
        <w:rPr>
          <w:color w:val="231F20"/>
          <w:spacing w:val="-5"/>
        </w:rPr>
        <w:t>产品认证。</w:t>
      </w:r>
    </w:p>
    <w:p>
      <w:pPr>
        <w:pStyle w:val="3"/>
        <w:spacing w:before="3" w:line="290" w:lineRule="auto"/>
        <w:ind w:left="1152" w:right="1154" w:firstLine="340"/>
        <w:jc w:val="both"/>
      </w:pPr>
      <w:r>
        <w:rPr>
          <w:color w:val="231F20"/>
          <w:spacing w:val="-7"/>
        </w:rPr>
        <w:t>申宝产品是先进技术和多年实践经验的完美结合，获得了国内和国际多项专利认证，共有</w:t>
      </w:r>
      <w:r>
        <w:rPr>
          <w:color w:val="231F20"/>
          <w:spacing w:val="8"/>
        </w:rPr>
        <w:t>20</w:t>
      </w:r>
      <w:r>
        <w:rPr>
          <w:color w:val="231F20"/>
          <w:spacing w:val="3"/>
        </w:rPr>
        <w:t>多个系列超过</w:t>
      </w:r>
      <w:r>
        <w:rPr>
          <w:color w:val="231F20"/>
          <w:spacing w:val="10"/>
        </w:rPr>
        <w:t>3000</w:t>
      </w:r>
      <w:r>
        <w:rPr>
          <w:color w:val="231F20"/>
          <w:spacing w:val="-10"/>
        </w:rPr>
        <w:t>个型号的水泵产品，已远销东南亚，欧洲，中</w:t>
      </w:r>
      <w:r>
        <w:rPr>
          <w:color w:val="231F20"/>
          <w:spacing w:val="-16"/>
        </w:rPr>
        <w:t>东，美国等。</w:t>
      </w:r>
    </w:p>
    <w:p>
      <w:pPr>
        <w:pStyle w:val="3"/>
        <w:spacing w:before="3" w:line="290" w:lineRule="auto"/>
        <w:ind w:left="1152" w:right="1144" w:firstLine="340"/>
        <w:jc w:val="both"/>
      </w:pPr>
      <w:r>
        <w:rPr>
          <w:color w:val="231F20"/>
          <w:spacing w:val="-9"/>
        </w:rPr>
        <w:t>上海申宝的发展是中国水泵业发展的缩影，在新的环境下申宝人秉持“科技</w:t>
      </w:r>
      <w:r>
        <w:rPr>
          <w:color w:val="231F20"/>
          <w:spacing w:val="-22"/>
        </w:rPr>
        <w:t>创新、务实进取、团结双赢”的主导思想，打造申宝品牌，我公司真诚的希望与海内</w:t>
      </w:r>
      <w:r>
        <w:rPr>
          <w:color w:val="231F20"/>
          <w:spacing w:val="-15"/>
        </w:rPr>
        <w:t>外各界精英精诚合作，携手共进，共创辉煌</w:t>
      </w:r>
      <w:r>
        <w:rPr>
          <w:color w:val="231F20"/>
          <w:w w:val="95"/>
        </w:rPr>
        <w:t>!</w:t>
      </w:r>
    </w:p>
    <w:p>
      <w:pPr>
        <w:pStyle w:val="3"/>
        <w:spacing w:before="9"/>
        <w:rPr>
          <w:sz w:val="21"/>
        </w:rPr>
      </w:pPr>
    </w:p>
    <w:p>
      <w:pPr>
        <w:pStyle w:val="2"/>
      </w:pPr>
      <w:r>
        <w:rPr>
          <w:color w:val="231F20"/>
        </w:rPr>
        <w:t>上海泰洲泵业有限公司</w:t>
      </w:r>
    </w:p>
    <w:p>
      <w:pPr>
        <w:spacing w:before="4"/>
        <w:ind w:left="1152" w:right="0" w:firstLine="0"/>
        <w:jc w:val="left"/>
        <w:rPr>
          <w:sz w:val="17"/>
        </w:rPr>
      </w:pPr>
      <w:r>
        <w:rPr>
          <w:color w:val="231F20"/>
          <w:sz w:val="17"/>
        </w:rPr>
        <w:t>电话：0576-86332018 手机：13958651178</w:t>
      </w:r>
    </w:p>
    <w:p>
      <w:pPr>
        <w:pStyle w:val="3"/>
        <w:spacing w:before="8"/>
        <w:rPr>
          <w:sz w:val="26"/>
        </w:rPr>
      </w:pPr>
    </w:p>
    <w:p>
      <w:pPr>
        <w:pStyle w:val="3"/>
        <w:spacing w:line="273" w:lineRule="auto"/>
        <w:ind w:left="1152" w:right="1154" w:firstLine="340"/>
        <w:jc w:val="both"/>
        <w:rPr>
          <w:sz w:val="22"/>
        </w:rPr>
      </w:pPr>
      <w:r>
        <w:rPr>
          <w:color w:val="231F20"/>
          <w:spacing w:val="-6"/>
        </w:rPr>
        <w:t>上海泰洲泵业有限公司是专业生产各种离心泵类产品及其控制设备的大型股</w:t>
      </w:r>
      <w:r>
        <w:rPr>
          <w:color w:val="231F20"/>
          <w:spacing w:val="-12"/>
        </w:rPr>
        <w:t>份制企业，公司坐落于上海金山区枫泾镇环东一路，占地面积</w:t>
      </w:r>
      <w:r>
        <w:rPr>
          <w:color w:val="231F20"/>
          <w:spacing w:val="3"/>
        </w:rPr>
        <w:t>11500</w:t>
      </w:r>
      <w:r>
        <w:rPr>
          <w:color w:val="231F20"/>
          <w:spacing w:val="-14"/>
        </w:rPr>
        <w:t>平方，现有员</w:t>
      </w:r>
      <w:r>
        <w:rPr>
          <w:color w:val="231F20"/>
          <w:spacing w:val="-14"/>
          <w:sz w:val="22"/>
        </w:rPr>
        <w:t>116</w:t>
      </w:r>
    </w:p>
    <w:p>
      <w:pPr>
        <w:spacing w:after="0" w:line="273"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68" name="组合 466"/>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65" name="直线 467"/>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66" name="图片 468"/>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67" name="文本框 469"/>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66"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uUZlXtYAAAAEAQAADwAAAAAAAAABACAAAAAiAAAA&#10;ZHJzL2Rvd25yZXYueG1sUEsBAhQAFAAAAAgAh07iQIenbOllAwAAhw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467" o:spid="_x0000_s1026" o:spt="20" style="position:absolute;left:0;top:478;height:0;width:6236;" filled="f" stroked="t" coordsize="21600,21600" o:gfxdata="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V5C7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68" o:spid="_x0000_s1026" o:spt="75" alt="" type="#_x0000_t75" style="position:absolute;left:34;top:0;height:476;width:1228;" filled="f" o:preferrelative="t" stroked="f" coordsize="21600,21600" o:gfxdata="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8e&#10;9cEAAADcAAAADwAAAAAAAAABACAAAAAiAAAAZHJzL2Rvd25yZXYueG1sUEsBAhQAFAAAAAgAh07i&#10;QDMvBZ47AAAAOQAAABAAAAAAAAAAAQAgAAAAEAEAAGRycy9zaGFwZXhtbC54bWxQSwUGAAAAAAYA&#10;BgBbAQAAugMAAAAA&#10;">
                  <v:fill on="f" focussize="0,0"/>
                  <v:stroke on="f"/>
                  <v:imagedata r:id="rId4" o:title=""/>
                  <o:lock v:ext="edit" aspectratio="t"/>
                </v:shape>
                <v:shape id="文本框 469" o:spid="_x0000_s1026" o:spt="202" type="#_x0000_t202" style="position:absolute;left:0;top:0;height:484;width:6237;" filled="f" stroked="f" coordsize="21600,21600" o:gfxdata="UEsDBAoAAAAAAIdO4kAAAAAAAAAAAAAAAAAEAAAAZHJzL1BLAwQUAAAACACHTuJAmNiIMr8AAADc&#10;AAAADwAAAGRycy9kb3ducmV2LnhtbEWPT2sCMRTE70K/Q3iF3jRRy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i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工186人，工程技术人员16人。</w:t>
      </w:r>
    </w:p>
    <w:p>
      <w:pPr>
        <w:pStyle w:val="3"/>
        <w:spacing w:before="50" w:line="290" w:lineRule="auto"/>
        <w:ind w:left="1152" w:right="1147" w:firstLine="340"/>
        <w:jc w:val="both"/>
      </w:pPr>
      <w:r>
        <w:rPr>
          <w:color w:val="231F20"/>
          <w:spacing w:val="-10"/>
        </w:rPr>
        <w:t>公司拥有微机综合测试台，动平衡机、镗床、铣床等各种机械加工设备</w:t>
      </w:r>
      <w:r>
        <w:rPr>
          <w:color w:val="231F20"/>
          <w:spacing w:val="7"/>
        </w:rPr>
        <w:t>60余</w:t>
      </w:r>
      <w:r>
        <w:rPr>
          <w:color w:val="231F20"/>
          <w:spacing w:val="-17"/>
        </w:rPr>
        <w:t>台，完善的质量管理体系将售前服务、生产过程和售后服务，置于有效的控制范围</w:t>
      </w:r>
      <w:r>
        <w:rPr>
          <w:color w:val="231F20"/>
          <w:spacing w:val="-4"/>
        </w:rPr>
        <w:t>之内并得到改进。</w:t>
      </w:r>
    </w:p>
    <w:p>
      <w:pPr>
        <w:pStyle w:val="3"/>
        <w:spacing w:before="2" w:line="290" w:lineRule="auto"/>
        <w:ind w:left="1152" w:right="1143" w:firstLine="340"/>
        <w:jc w:val="both"/>
      </w:pPr>
      <w:r>
        <w:rPr>
          <w:color w:val="231F20"/>
          <w:spacing w:val="-10"/>
        </w:rPr>
        <w:t>公司专业生产：立式单级单吸管道离心泵、卧式单级单吸管道离心泵、便拆</w:t>
      </w:r>
      <w:r>
        <w:rPr>
          <w:color w:val="231F20"/>
          <w:spacing w:val="-15"/>
        </w:rPr>
        <w:t>式管道泵、排污泵、消防泵和消防自动给水设备及水泵电气控制设备。公司引进了</w:t>
      </w:r>
      <w:r>
        <w:rPr>
          <w:color w:val="231F20"/>
          <w:spacing w:val="-9"/>
        </w:rPr>
        <w:t>国外先进的水力模型，以先进的设计理论和</w:t>
      </w:r>
      <w:r>
        <w:rPr>
          <w:color w:val="231F20"/>
          <w:spacing w:val="3"/>
          <w:w w:val="120"/>
        </w:rPr>
        <w:t>CAD</w:t>
      </w:r>
      <w:r>
        <w:rPr>
          <w:color w:val="231F20"/>
          <w:spacing w:val="-9"/>
        </w:rPr>
        <w:t>计算机辅助设计，成熟的工艺手</w:t>
      </w:r>
      <w:r>
        <w:rPr>
          <w:color w:val="231F20"/>
          <w:spacing w:val="-15"/>
        </w:rPr>
        <w:t>段，完善的测试设备，使产品质量水平不断提高和进步，以满足各户日益增长的需</w:t>
      </w:r>
      <w:r>
        <w:rPr>
          <w:color w:val="231F20"/>
          <w:spacing w:val="-5"/>
        </w:rPr>
        <w:t>求。</w:t>
      </w:r>
    </w:p>
    <w:p>
      <w:pPr>
        <w:pStyle w:val="3"/>
        <w:spacing w:before="5" w:line="290" w:lineRule="auto"/>
        <w:ind w:left="1152" w:right="1154" w:firstLine="340"/>
        <w:jc w:val="both"/>
      </w:pPr>
      <w:r>
        <w:rPr>
          <w:color w:val="231F20"/>
          <w:spacing w:val="-17"/>
        </w:rPr>
        <w:t>公司本着“以人为本、质量至上、用户至上”的治厂方针和经营策略，为各户</w:t>
      </w:r>
      <w:r>
        <w:rPr>
          <w:color w:val="231F20"/>
          <w:spacing w:val="-7"/>
        </w:rPr>
        <w:t>提供优质的产品和满意的服务。</w:t>
      </w:r>
    </w:p>
    <w:p>
      <w:pPr>
        <w:pStyle w:val="3"/>
        <w:spacing w:before="8"/>
        <w:rPr>
          <w:sz w:val="21"/>
        </w:rPr>
      </w:pPr>
    </w:p>
    <w:p>
      <w:pPr>
        <w:pStyle w:val="2"/>
      </w:pPr>
      <w:r>
        <w:rPr>
          <w:color w:val="231F20"/>
        </w:rPr>
        <w:t>北京世纪启亚不锈钢水箱有限公司</w:t>
      </w:r>
    </w:p>
    <w:p>
      <w:pPr>
        <w:spacing w:before="4" w:line="309" w:lineRule="auto"/>
        <w:ind w:left="1152" w:right="3813" w:firstLine="0"/>
        <w:jc w:val="left"/>
        <w:rPr>
          <w:sz w:val="17"/>
        </w:rPr>
      </w:pPr>
      <w:r>
        <w:rPr>
          <w:color w:val="231F20"/>
          <w:spacing w:val="-10"/>
          <w:sz w:val="17"/>
        </w:rPr>
        <w:t>地址：北京市丰台区水头庄南里</w:t>
      </w:r>
      <w:r>
        <w:rPr>
          <w:color w:val="231F20"/>
          <w:sz w:val="17"/>
        </w:rPr>
        <w:t>19</w:t>
      </w:r>
      <w:r>
        <w:rPr>
          <w:color w:val="231F20"/>
          <w:spacing w:val="-12"/>
          <w:sz w:val="17"/>
        </w:rPr>
        <w:t>号</w:t>
      </w:r>
      <w:r>
        <w:rPr>
          <w:color w:val="231F20"/>
          <w:spacing w:val="-10"/>
          <w:sz w:val="17"/>
        </w:rPr>
        <w:t>1</w:t>
      </w:r>
      <w:r>
        <w:rPr>
          <w:color w:val="231F20"/>
          <w:spacing w:val="-1"/>
          <w:sz w:val="17"/>
        </w:rPr>
        <w:t>号楼</w:t>
      </w:r>
      <w:r>
        <w:rPr>
          <w:color w:val="231F20"/>
          <w:sz w:val="17"/>
        </w:rPr>
        <w:t>C304室</w:t>
      </w:r>
      <w:r>
        <w:rPr>
          <w:color w:val="231F20"/>
          <w:spacing w:val="-11"/>
          <w:sz w:val="17"/>
        </w:rPr>
        <w:t>厂址：北京市丰台区南岗洼</w:t>
      </w:r>
      <w:r>
        <w:rPr>
          <w:color w:val="231F20"/>
          <w:spacing w:val="-6"/>
          <w:sz w:val="17"/>
        </w:rPr>
        <w:t>551</w:t>
      </w:r>
      <w:r>
        <w:rPr>
          <w:color w:val="231F20"/>
          <w:sz w:val="17"/>
        </w:rPr>
        <w:t>号</w:t>
      </w:r>
    </w:p>
    <w:p>
      <w:pPr>
        <w:spacing w:before="0" w:line="309" w:lineRule="auto"/>
        <w:ind w:left="1152" w:right="4701" w:firstLine="0"/>
        <w:jc w:val="left"/>
        <w:rPr>
          <w:sz w:val="17"/>
        </w:rPr>
      </w:pPr>
      <w:r>
        <w:rPr>
          <w:color w:val="231F20"/>
          <w:sz w:val="17"/>
        </w:rPr>
        <w:t>电话：010-63309088 010-63309166 传真：010-83876717</w:t>
      </w:r>
    </w:p>
    <w:p>
      <w:pPr>
        <w:spacing w:before="0" w:line="216" w:lineRule="exact"/>
        <w:ind w:left="1152" w:right="0" w:firstLine="0"/>
        <w:jc w:val="left"/>
        <w:rPr>
          <w:sz w:val="17"/>
        </w:rPr>
      </w:pPr>
      <w:r>
        <w:rPr>
          <w:color w:val="231F20"/>
          <w:sz w:val="17"/>
        </w:rPr>
        <w:t>手机：13511020999</w:t>
      </w:r>
    </w:p>
    <w:p>
      <w:pPr>
        <w:spacing w:before="61" w:line="314" w:lineRule="auto"/>
        <w:ind w:left="1152" w:right="5458" w:firstLine="0"/>
        <w:jc w:val="left"/>
        <w:rPr>
          <w:sz w:val="17"/>
        </w:rPr>
      </w:pPr>
      <w:r>
        <w:rPr>
          <w:color w:val="231F20"/>
          <w:spacing w:val="4"/>
          <w:w w:val="121"/>
          <w:sz w:val="17"/>
        </w:rPr>
        <w:t>E</w:t>
      </w:r>
      <w:r>
        <w:rPr>
          <w:color w:val="231F20"/>
          <w:spacing w:val="1"/>
          <w:w w:val="112"/>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2"/>
          <w:w w:val="55"/>
          <w:sz w:val="17"/>
        </w:rPr>
        <w:t>l</w:t>
      </w:r>
      <w:r>
        <w:rPr>
          <w:color w:val="231F20"/>
          <w:w w:val="55"/>
          <w:sz w:val="17"/>
        </w:rPr>
        <w:t>:</w:t>
      </w:r>
      <w:r>
        <w:rPr>
          <w:color w:val="231F20"/>
          <w:spacing w:val="-1"/>
          <w:sz w:val="17"/>
        </w:rPr>
        <w:t xml:space="preserve"> </w:t>
      </w:r>
      <w:r>
        <w:fldChar w:fldCharType="begin"/>
      </w:r>
      <w:r>
        <w:instrText xml:space="preserve"> HYPERLINK "mailto:qiya999@163.com" \h </w:instrText>
      </w:r>
      <w:r>
        <w:fldChar w:fldCharType="separate"/>
      </w:r>
      <w:r>
        <w:rPr>
          <w:color w:val="231F20"/>
          <w:w w:val="77"/>
          <w:sz w:val="17"/>
        </w:rPr>
        <w:t>q</w:t>
      </w:r>
      <w:r>
        <w:rPr>
          <w:color w:val="231F20"/>
          <w:spacing w:val="-3"/>
          <w:w w:val="77"/>
          <w:sz w:val="17"/>
        </w:rPr>
        <w:t>i</w:t>
      </w:r>
      <w:r>
        <w:rPr>
          <w:color w:val="231F20"/>
          <w:spacing w:val="-3"/>
          <w:sz w:val="17"/>
        </w:rPr>
        <w:t>y</w:t>
      </w:r>
      <w:r>
        <w:rPr>
          <w:color w:val="231F20"/>
          <w:spacing w:val="-1"/>
          <w:w w:val="94"/>
          <w:sz w:val="17"/>
        </w:rPr>
        <w:t>a</w:t>
      </w:r>
      <w:r>
        <w:rPr>
          <w:color w:val="231F20"/>
          <w:spacing w:val="3"/>
          <w:w w:val="94"/>
          <w:sz w:val="17"/>
        </w:rPr>
        <w:t>9</w:t>
      </w:r>
      <w:r>
        <w:rPr>
          <w:color w:val="231F20"/>
          <w:spacing w:val="3"/>
          <w:sz w:val="17"/>
        </w:rPr>
        <w:t>9</w:t>
      </w:r>
      <w:r>
        <w:rPr>
          <w:color w:val="231F20"/>
          <w:spacing w:val="-4"/>
          <w:sz w:val="17"/>
        </w:rPr>
        <w:t>9</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r>
        <w:rPr>
          <w:color w:val="231F20"/>
          <w:w w:val="127"/>
          <w:sz w:val="17"/>
        </w:rPr>
        <w:t xml:space="preserve"> </w:t>
      </w:r>
      <w:r>
        <w:rPr>
          <w:color w:val="231F20"/>
          <w:spacing w:val="-1"/>
          <w:w w:val="99"/>
          <w:sz w:val="17"/>
        </w:rPr>
        <w:t>H</w:t>
      </w:r>
      <w:r>
        <w:rPr>
          <w:color w:val="231F20"/>
          <w:spacing w:val="3"/>
          <w:w w:val="99"/>
          <w:sz w:val="17"/>
        </w:rPr>
        <w:t>t</w:t>
      </w:r>
      <w:r>
        <w:rPr>
          <w:color w:val="231F20"/>
          <w:spacing w:val="4"/>
          <w:w w:val="55"/>
          <w:sz w:val="17"/>
        </w:rPr>
        <w:t>t</w:t>
      </w:r>
      <w:r>
        <w:rPr>
          <w:color w:val="231F20"/>
          <w:spacing w:val="-4"/>
          <w:sz w:val="17"/>
        </w:rPr>
        <w:t>p</w:t>
      </w:r>
      <w:r>
        <w:rPr>
          <w:color w:val="231F20"/>
          <w:w w:val="55"/>
          <w:sz w:val="17"/>
        </w:rPr>
        <w:t>:</w:t>
      </w:r>
      <w:r>
        <w:rPr>
          <w:color w:val="231F20"/>
          <w:sz w:val="17"/>
        </w:rPr>
        <w:t xml:space="preserve"> </w:t>
      </w:r>
      <w:r>
        <w:fldChar w:fldCharType="begin"/>
      </w:r>
      <w:r>
        <w:instrText xml:space="preserve"> HYPERLINK "http://www.sjqy999.cn/" \h </w:instrText>
      </w:r>
      <w:r>
        <w:fldChar w:fldCharType="separate"/>
      </w:r>
      <w:r>
        <w:rPr>
          <w:color w:val="231F20"/>
          <w:spacing w:val="3"/>
          <w:w w:val="143"/>
          <w:sz w:val="17"/>
        </w:rPr>
        <w:t>ww</w:t>
      </w:r>
      <w:r>
        <w:rPr>
          <w:color w:val="231F20"/>
          <w:spacing w:val="-11"/>
          <w:w w:val="143"/>
          <w:sz w:val="17"/>
        </w:rPr>
        <w:t>w</w:t>
      </w:r>
      <w:r>
        <w:rPr>
          <w:color w:val="231F20"/>
          <w:w w:val="63"/>
          <w:sz w:val="17"/>
        </w:rPr>
        <w:t>.</w:t>
      </w:r>
      <w:r>
        <w:rPr>
          <w:color w:val="231F20"/>
          <w:spacing w:val="-2"/>
          <w:w w:val="63"/>
          <w:sz w:val="17"/>
        </w:rPr>
        <w:t>s</w:t>
      </w:r>
      <w:r>
        <w:rPr>
          <w:color w:val="231F20"/>
          <w:w w:val="77"/>
          <w:sz w:val="17"/>
        </w:rPr>
        <w:t>j</w:t>
      </w:r>
      <w:r>
        <w:rPr>
          <w:color w:val="231F20"/>
          <w:spacing w:val="2"/>
          <w:w w:val="77"/>
          <w:sz w:val="17"/>
        </w:rPr>
        <w:t>q</w:t>
      </w:r>
      <w:r>
        <w:rPr>
          <w:color w:val="231F20"/>
          <w:spacing w:val="3"/>
          <w:sz w:val="17"/>
        </w:rPr>
        <w:t>y99</w:t>
      </w:r>
      <w:r>
        <w:rPr>
          <w:color w:val="231F20"/>
          <w:spacing w:val="-7"/>
          <w:sz w:val="17"/>
        </w:rPr>
        <w:t>9</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spacing w:before="11"/>
        <w:rPr>
          <w:sz w:val="20"/>
        </w:rPr>
      </w:pPr>
    </w:p>
    <w:p>
      <w:pPr>
        <w:pStyle w:val="3"/>
        <w:ind w:left="1492"/>
      </w:pPr>
      <w:r>
        <w:rPr>
          <w:color w:val="231F20"/>
        </w:rPr>
        <w:t>北京世纪启亚不锈钢水箱有限公司</w:t>
      </w:r>
      <w:r>
        <w:rPr>
          <w:color w:val="231F20"/>
          <w:w w:val="95"/>
        </w:rPr>
        <w:t>(</w:t>
      </w:r>
      <w:r>
        <w:rPr>
          <w:color w:val="231F20"/>
        </w:rPr>
        <w:t>原北京世纪方圆不锈钢水箱加工厂)于</w:t>
      </w:r>
    </w:p>
    <w:p>
      <w:pPr>
        <w:pStyle w:val="3"/>
        <w:spacing w:before="50" w:line="290" w:lineRule="auto"/>
        <w:ind w:left="1152" w:right="1153"/>
      </w:pPr>
      <w:r>
        <w:rPr>
          <w:color w:val="231F20"/>
          <w:spacing w:val="6"/>
          <w:w w:val="95"/>
        </w:rPr>
        <w:t>2004</w:t>
      </w:r>
      <w:r>
        <w:rPr>
          <w:color w:val="231F20"/>
          <w:spacing w:val="-9"/>
          <w:w w:val="95"/>
        </w:rPr>
        <w:t>年在北京建厂</w:t>
      </w:r>
      <w:r>
        <w:rPr>
          <w:color w:val="231F20"/>
          <w:w w:val="90"/>
        </w:rPr>
        <w:t>,</w:t>
      </w:r>
      <w:r>
        <w:rPr>
          <w:color w:val="231F20"/>
          <w:spacing w:val="-5"/>
          <w:w w:val="95"/>
        </w:rPr>
        <w:t>由于公司的不懈努力和追求</w:t>
      </w:r>
      <w:r>
        <w:rPr>
          <w:color w:val="231F20"/>
          <w:spacing w:val="-17"/>
          <w:w w:val="90"/>
        </w:rPr>
        <w:t>,</w:t>
      </w:r>
      <w:r>
        <w:rPr>
          <w:color w:val="231F20"/>
          <w:spacing w:val="4"/>
          <w:w w:val="95"/>
        </w:rPr>
        <w:t>于</w:t>
      </w:r>
      <w:r>
        <w:rPr>
          <w:color w:val="231F20"/>
          <w:spacing w:val="5"/>
          <w:w w:val="95"/>
        </w:rPr>
        <w:t>2005</w:t>
      </w:r>
      <w:r>
        <w:rPr>
          <w:color w:val="231F20"/>
          <w:w w:val="95"/>
        </w:rPr>
        <w:t xml:space="preserve">年成立不锈钢水箱有限公  </w:t>
      </w:r>
      <w:r>
        <w:rPr>
          <w:color w:val="231F20"/>
          <w:spacing w:val="-8"/>
        </w:rPr>
        <w:t>司.</w:t>
      </w:r>
    </w:p>
    <w:p>
      <w:pPr>
        <w:pStyle w:val="3"/>
        <w:spacing w:before="2" w:line="290" w:lineRule="auto"/>
        <w:ind w:left="1152" w:right="1150" w:firstLine="340"/>
        <w:jc w:val="both"/>
      </w:pPr>
      <w:r>
        <w:rPr>
          <w:color w:val="231F20"/>
          <w:spacing w:val="-4"/>
        </w:rPr>
        <w:t>本公司总投资</w:t>
      </w:r>
      <w:r>
        <w:rPr>
          <w:color w:val="231F20"/>
        </w:rPr>
        <w:t>130</w:t>
      </w:r>
      <w:r>
        <w:rPr>
          <w:color w:val="231F20"/>
          <w:spacing w:val="-11"/>
        </w:rPr>
        <w:t>余万元，长期以来致力于专业不锈钢容器的研发生产，拥有</w:t>
      </w:r>
      <w:r>
        <w:rPr>
          <w:color w:val="231F20"/>
          <w:spacing w:val="-1"/>
        </w:rPr>
        <w:t>台湾</w:t>
      </w:r>
      <w:r>
        <w:rPr>
          <w:color w:val="231F20"/>
          <w:spacing w:val="6"/>
        </w:rPr>
        <w:t>30</w:t>
      </w:r>
      <w:r>
        <w:rPr>
          <w:color w:val="231F20"/>
          <w:spacing w:val="-9"/>
        </w:rPr>
        <w:t>年的不锈钢水箱生产技术及经验。采用进口一流设备，服务于全国各大地</w:t>
      </w:r>
      <w:r>
        <w:rPr>
          <w:color w:val="231F20"/>
          <w:spacing w:val="-12"/>
        </w:rPr>
        <w:t>区的广大客户。</w:t>
      </w:r>
    </w:p>
    <w:p>
      <w:pPr>
        <w:pStyle w:val="3"/>
        <w:spacing w:before="2" w:line="290" w:lineRule="auto"/>
        <w:ind w:left="1152" w:right="1153"/>
      </w:pPr>
      <w:r>
        <w:rPr>
          <w:color w:val="231F20"/>
          <w:spacing w:val="-2"/>
        </w:rPr>
        <w:t>公司第一期工程于</w:t>
      </w:r>
      <w:r>
        <w:rPr>
          <w:color w:val="231F20"/>
          <w:spacing w:val="7"/>
        </w:rPr>
        <w:t>2004年</w:t>
      </w:r>
      <w:r>
        <w:rPr>
          <w:color w:val="231F20"/>
          <w:spacing w:val="-11"/>
        </w:rPr>
        <w:t>8</w:t>
      </w:r>
      <w:r>
        <w:rPr>
          <w:color w:val="231F20"/>
          <w:spacing w:val="-8"/>
        </w:rPr>
        <w:t>月竣工投产，从台湾引进全套工艺流程和精密制作方</w:t>
      </w:r>
      <w:r>
        <w:rPr>
          <w:color w:val="231F20"/>
          <w:spacing w:val="-3"/>
        </w:rPr>
        <w:t>案。</w:t>
      </w:r>
    </w:p>
    <w:p>
      <w:pPr>
        <w:pStyle w:val="3"/>
        <w:spacing w:before="2" w:line="290" w:lineRule="auto"/>
        <w:ind w:left="1152" w:right="1154" w:firstLine="340"/>
        <w:jc w:val="both"/>
      </w:pPr>
      <w:r>
        <w:rPr>
          <w:color w:val="231F20"/>
          <w:spacing w:val="-1"/>
        </w:rPr>
        <w:t>水箱采用</w:t>
      </w:r>
      <w:r>
        <w:rPr>
          <w:color w:val="231F20"/>
        </w:rPr>
        <w:t>SUS304</w:t>
      </w:r>
      <w:r>
        <w:rPr>
          <w:color w:val="231F20"/>
          <w:spacing w:val="-47"/>
        </w:rPr>
        <w:t>、</w:t>
      </w:r>
      <w:r>
        <w:rPr>
          <w:color w:val="231F20"/>
          <w:spacing w:val="-6"/>
        </w:rPr>
        <w:t>316</w:t>
      </w:r>
      <w:r>
        <w:rPr>
          <w:color w:val="231F20"/>
          <w:spacing w:val="-53"/>
        </w:rPr>
        <w:t>、</w:t>
      </w:r>
      <w:r>
        <w:rPr>
          <w:color w:val="231F20"/>
          <w:spacing w:val="3"/>
        </w:rPr>
        <w:t>444</w:t>
      </w:r>
      <w:r>
        <w:rPr>
          <w:color w:val="231F20"/>
          <w:spacing w:val="-25"/>
        </w:rPr>
        <w:t>、和</w:t>
      </w:r>
      <w:r>
        <w:rPr>
          <w:color w:val="231F20"/>
        </w:rPr>
        <w:t>201</w:t>
      </w:r>
      <w:r>
        <w:rPr>
          <w:color w:val="231F20"/>
          <w:spacing w:val="-8"/>
        </w:rPr>
        <w:t>不锈钢冲压板材制作而成，制作水箱符合</w:t>
      </w:r>
      <w:r>
        <w:rPr>
          <w:color w:val="231F20"/>
          <w:spacing w:val="-18"/>
        </w:rPr>
        <w:t>国家卫生标准，北京世纪启亚不锈钢有着自身轻、外观美、卫生达标、安装方便等</w:t>
      </w:r>
      <w:r>
        <w:rPr>
          <w:color w:val="231F20"/>
          <w:spacing w:val="-17"/>
        </w:rPr>
        <w:t>优点，完全可以取代于水泥及钢板水箱，优于塑料和玻璃钢水箱。本公司产品质量</w:t>
      </w:r>
      <w:r>
        <w:rPr>
          <w:color w:val="231F20"/>
          <w:spacing w:val="-7"/>
        </w:rPr>
        <w:t>位于同行业前列。</w:t>
      </w:r>
    </w:p>
    <w:p>
      <w:pPr>
        <w:pStyle w:val="3"/>
        <w:spacing w:before="4"/>
        <w:ind w:left="1152"/>
      </w:pPr>
      <w:r>
        <w:rPr>
          <w:color w:val="231F20"/>
        </w:rPr>
        <w:t>本公司主要产品有：</w:t>
      </w:r>
    </w:p>
    <w:p>
      <w:pPr>
        <w:pStyle w:val="3"/>
        <w:spacing w:before="50"/>
        <w:ind w:left="1152"/>
      </w:pPr>
      <w:r>
        <w:rPr>
          <w:color w:val="231F20"/>
        </w:rPr>
        <w:t>一、 不锈钢拼装、焊接式方型水箱，规格为0.5吨—2000吨</w:t>
      </w:r>
    </w:p>
    <w:p>
      <w:pPr>
        <w:pStyle w:val="2"/>
        <w:spacing w:before="12"/>
        <w:ind w:left="1492" w:right="998"/>
        <w:jc w:val="right"/>
      </w:pPr>
      <w:r>
        <w:rPr>
          <w:color w:val="231F20"/>
        </w:rPr>
        <w:t>117</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72" name="组合 470"/>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69" name="直线 471"/>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70" name="图片 472"/>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71" name="文本框 473"/>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70"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">
                <o:lock v:ext="edit" aspectratio="f"/>
                <v:line id="直线 471" o:spid="_x0000_s1026" o:spt="20" style="position:absolute;left:8;top:478;height:0;width:6236;" filled="f" stroked="t" coordsize="21600,21600" o:gfxdata="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hzDr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72" o:spid="_x0000_s1026" o:spt="75" alt="" type="#_x0000_t75" style="position:absolute;left:0;top:0;height:476;width:1228;" filled="f" o:preferrelative="t" stroked="f" coordsize="21600,21600" o:gfxdata="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w7XH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473" o:spid="_x0000_s1026" o:spt="202" type="#_x0000_t202" style="position:absolute;left:0;top:0;height:484;width:6245;" filled="f" stroked="f" coordsize="21600,21600" o:gfxdata="UEsDBAoAAAAAAIdO4kAAAAAAAAAAAAAAAAAEAAAAZHJzL1BLAwQUAAAACACHTuJA/aQjAL8AAADc&#10;AAAADwAAAGRycy9kb3ducmV2LnhtbEWPQWsCMRSE7wX/Q3iCt5qsiL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Iw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二、 普及型、防冻型、保温型和圆柱型不锈钢水箱</w:t>
      </w:r>
    </w:p>
    <w:p>
      <w:pPr>
        <w:pStyle w:val="3"/>
        <w:spacing w:before="50" w:line="290" w:lineRule="auto"/>
        <w:ind w:left="1152" w:right="1153" w:firstLine="340"/>
        <w:jc w:val="both"/>
      </w:pPr>
      <w:r>
        <w:rPr>
          <w:color w:val="231F20"/>
          <w:spacing w:val="-4"/>
          <w:w w:val="95"/>
        </w:rPr>
        <w:t>不仅每种产品规格有</w:t>
      </w:r>
      <w:r>
        <w:rPr>
          <w:color w:val="231F20"/>
          <w:w w:val="95"/>
        </w:rPr>
        <w:t>0.5吨—25</w:t>
      </w:r>
      <w:r>
        <w:rPr>
          <w:color w:val="231F20"/>
          <w:spacing w:val="-10"/>
          <w:w w:val="95"/>
        </w:rPr>
        <w:t xml:space="preserve">吨，同时也可根据客户需要量定做各种规格和  </w:t>
      </w:r>
      <w:r>
        <w:rPr>
          <w:color w:val="231F20"/>
          <w:spacing w:val="-16"/>
        </w:rPr>
        <w:t>大小不同的不锈钢水箱。主体常保不生锈、不漏水、不生青苔、易安装、易清洗等</w:t>
      </w:r>
      <w:r>
        <w:rPr>
          <w:color w:val="231F20"/>
          <w:spacing w:val="-9"/>
        </w:rPr>
        <w:t>优点。</w:t>
      </w:r>
    </w:p>
    <w:p>
      <w:pPr>
        <w:pStyle w:val="3"/>
        <w:spacing w:before="2" w:line="290" w:lineRule="auto"/>
        <w:ind w:left="1152" w:right="1154" w:firstLine="340"/>
        <w:jc w:val="both"/>
      </w:pPr>
      <w:r>
        <w:rPr>
          <w:color w:val="231F20"/>
          <w:spacing w:val="-8"/>
        </w:rPr>
        <w:t>本公司注重新产品开发及科研投入。现有各类技术人员多名，我们在不断研</w:t>
      </w:r>
      <w:r>
        <w:rPr>
          <w:color w:val="231F20"/>
          <w:spacing w:val="-12"/>
        </w:rPr>
        <w:t>发和创新环保型水箱，开拓绿色环保事业，为提升全民健康生活质量而努力！欢迎新老客户多联系、多指导。</w:t>
      </w:r>
    </w:p>
    <w:p>
      <w:pPr>
        <w:pStyle w:val="3"/>
        <w:spacing w:before="3"/>
        <w:ind w:left="1152"/>
      </w:pPr>
      <w:r>
        <w:rPr>
          <w:color w:val="231F20"/>
        </w:rPr>
        <w:t>部分企业案例：</w:t>
      </w:r>
    </w:p>
    <w:p>
      <w:pPr>
        <w:pStyle w:val="3"/>
        <w:tabs>
          <w:tab w:val="left" w:pos="1872"/>
          <w:tab w:val="left" w:pos="3312"/>
        </w:tabs>
        <w:spacing w:before="50"/>
        <w:ind w:left="1152"/>
      </w:pPr>
      <w:r>
        <w:rPr>
          <w:color w:val="231F20"/>
          <w:spacing w:val="-4"/>
        </w:rPr>
        <w:t>序</w:t>
      </w:r>
      <w:r>
        <w:rPr>
          <w:color w:val="231F20"/>
        </w:rPr>
        <w:t>号</w:t>
      </w:r>
      <w:r>
        <w:rPr>
          <w:color w:val="231F20"/>
        </w:rPr>
        <w:tab/>
      </w:r>
      <w:r>
        <w:rPr>
          <w:color w:val="231F20"/>
          <w:spacing w:val="-14"/>
        </w:rPr>
        <w:t>客</w:t>
      </w:r>
      <w:r>
        <w:rPr>
          <w:color w:val="231F20"/>
          <w:spacing w:val="-10"/>
        </w:rPr>
        <w:t>户</w:t>
      </w:r>
      <w:r>
        <w:rPr>
          <w:color w:val="231F20"/>
          <w:spacing w:val="-4"/>
        </w:rPr>
        <w:t>名</w:t>
      </w:r>
      <w:r>
        <w:rPr>
          <w:color w:val="231F20"/>
          <w:spacing w:val="26"/>
        </w:rPr>
        <w:t>称</w:t>
      </w:r>
      <w:r>
        <w:rPr>
          <w:color w:val="231F20"/>
          <w:spacing w:val="-4"/>
        </w:rPr>
        <w:t>序</w:t>
      </w:r>
      <w:r>
        <w:rPr>
          <w:color w:val="231F20"/>
        </w:rPr>
        <w:t>号</w:t>
      </w:r>
      <w:r>
        <w:rPr>
          <w:color w:val="231F20"/>
        </w:rPr>
        <w:tab/>
      </w:r>
      <w:r>
        <w:rPr>
          <w:color w:val="231F20"/>
          <w:spacing w:val="-14"/>
        </w:rPr>
        <w:t>客</w:t>
      </w:r>
      <w:r>
        <w:rPr>
          <w:color w:val="231F20"/>
          <w:spacing w:val="-10"/>
        </w:rPr>
        <w:t>户</w:t>
      </w:r>
      <w:r>
        <w:rPr>
          <w:color w:val="231F20"/>
          <w:spacing w:val="-4"/>
        </w:rPr>
        <w:t>名</w:t>
      </w:r>
      <w:r>
        <w:rPr>
          <w:color w:val="231F20"/>
        </w:rPr>
        <w:t>称</w:t>
      </w:r>
    </w:p>
    <w:p>
      <w:pPr>
        <w:pStyle w:val="3"/>
        <w:tabs>
          <w:tab w:val="left" w:pos="4345"/>
        </w:tabs>
        <w:spacing w:before="49"/>
        <w:ind w:left="1152"/>
      </w:pPr>
      <w:r>
        <w:rPr>
          <w:color w:val="231F20"/>
          <w:spacing w:val="-4"/>
        </w:rPr>
        <w:t>1</w:t>
      </w:r>
      <w:r>
        <w:rPr>
          <w:color w:val="231F20"/>
        </w:rPr>
        <w:t>北京</w:t>
      </w:r>
      <w:r>
        <w:rPr>
          <w:color w:val="231F20"/>
          <w:spacing w:val="3"/>
        </w:rPr>
        <w:t>农</w:t>
      </w:r>
      <w:r>
        <w:rPr>
          <w:color w:val="231F20"/>
          <w:spacing w:val="-5"/>
        </w:rPr>
        <w:t>业</w:t>
      </w:r>
      <w:r>
        <w:rPr>
          <w:color w:val="231F20"/>
        </w:rPr>
        <w:t>银</w:t>
      </w:r>
      <w:r>
        <w:rPr>
          <w:color w:val="231F20"/>
          <w:spacing w:val="-5"/>
        </w:rPr>
        <w:t>行</w:t>
      </w:r>
      <w:r>
        <w:rPr>
          <w:color w:val="231F20"/>
          <w:spacing w:val="-9"/>
        </w:rPr>
        <w:t>石</w:t>
      </w:r>
      <w:r>
        <w:rPr>
          <w:color w:val="231F20"/>
          <w:spacing w:val="-5"/>
        </w:rPr>
        <w:t>景</w:t>
      </w:r>
      <w:r>
        <w:rPr>
          <w:color w:val="231F20"/>
          <w:spacing w:val="-3"/>
        </w:rPr>
        <w:t>山</w:t>
      </w:r>
      <w:r>
        <w:rPr>
          <w:color w:val="231F20"/>
          <w:spacing w:val="-5"/>
        </w:rPr>
        <w:t>分</w:t>
      </w:r>
      <w:r>
        <w:rPr>
          <w:color w:val="231F20"/>
        </w:rPr>
        <w:t>行</w:t>
      </w:r>
      <w:r>
        <w:rPr>
          <w:color w:val="231F20"/>
        </w:rPr>
        <w:tab/>
      </w:r>
      <w:r>
        <w:rPr>
          <w:color w:val="231F20"/>
        </w:rPr>
        <w:t>2北京</w:t>
      </w:r>
      <w:r>
        <w:rPr>
          <w:color w:val="231F20"/>
          <w:spacing w:val="3"/>
        </w:rPr>
        <w:t>林</w:t>
      </w:r>
      <w:r>
        <w:rPr>
          <w:color w:val="231F20"/>
        </w:rPr>
        <w:t>翠</w:t>
      </w:r>
      <w:r>
        <w:rPr>
          <w:color w:val="231F20"/>
          <w:spacing w:val="-7"/>
        </w:rPr>
        <w:t>路</w:t>
      </w:r>
      <w:r>
        <w:rPr>
          <w:color w:val="231F20"/>
          <w:spacing w:val="3"/>
        </w:rPr>
        <w:t>奥</w:t>
      </w:r>
      <w:r>
        <w:rPr>
          <w:color w:val="231F20"/>
          <w:spacing w:val="-9"/>
        </w:rPr>
        <w:t>运</w:t>
      </w:r>
      <w:r>
        <w:rPr>
          <w:color w:val="231F20"/>
        </w:rPr>
        <w:t>会网</w:t>
      </w:r>
      <w:r>
        <w:rPr>
          <w:color w:val="231F20"/>
          <w:spacing w:val="-3"/>
        </w:rPr>
        <w:t>球</w:t>
      </w:r>
      <w:r>
        <w:rPr>
          <w:color w:val="231F20"/>
        </w:rPr>
        <w:t>馆</w:t>
      </w:r>
    </w:p>
    <w:p>
      <w:pPr>
        <w:pStyle w:val="3"/>
        <w:tabs>
          <w:tab w:val="left" w:pos="4347"/>
        </w:tabs>
        <w:spacing w:before="49"/>
        <w:ind w:left="1152"/>
      </w:pPr>
      <w:r>
        <w:rPr>
          <w:color w:val="231F20"/>
        </w:rPr>
        <w:t>3北</w:t>
      </w:r>
      <w:r>
        <w:rPr>
          <w:color w:val="231F20"/>
          <w:spacing w:val="-4"/>
        </w:rPr>
        <w:t>京</w:t>
      </w:r>
      <w:r>
        <w:rPr>
          <w:color w:val="231F20"/>
          <w:spacing w:val="-6"/>
        </w:rPr>
        <w:t>301</w:t>
      </w:r>
      <w:r>
        <w:rPr>
          <w:color w:val="231F20"/>
          <w:spacing w:val="-3"/>
        </w:rPr>
        <w:t>医</w:t>
      </w:r>
      <w:r>
        <w:rPr>
          <w:color w:val="231F20"/>
        </w:rPr>
        <w:t>院</w:t>
      </w:r>
      <w:r>
        <w:rPr>
          <w:color w:val="231F20"/>
        </w:rPr>
        <w:tab/>
      </w:r>
      <w:r>
        <w:rPr>
          <w:color w:val="231F20"/>
          <w:spacing w:val="4"/>
        </w:rPr>
        <w:t>4</w:t>
      </w:r>
      <w:r>
        <w:rPr>
          <w:color w:val="231F20"/>
        </w:rPr>
        <w:t>北</w:t>
      </w:r>
      <w:r>
        <w:rPr>
          <w:color w:val="231F20"/>
          <w:spacing w:val="-4"/>
        </w:rPr>
        <w:t>京</w:t>
      </w:r>
      <w:r>
        <w:rPr>
          <w:color w:val="231F20"/>
          <w:spacing w:val="-6"/>
        </w:rPr>
        <w:t>301</w:t>
      </w:r>
      <w:r>
        <w:rPr>
          <w:color w:val="231F20"/>
          <w:spacing w:val="-3"/>
        </w:rPr>
        <w:t>医</w:t>
      </w:r>
      <w:r>
        <w:rPr>
          <w:color w:val="231F20"/>
        </w:rPr>
        <w:t>院</w:t>
      </w:r>
    </w:p>
    <w:p>
      <w:pPr>
        <w:pStyle w:val="3"/>
        <w:tabs>
          <w:tab w:val="left" w:pos="4341"/>
        </w:tabs>
        <w:spacing w:before="50"/>
        <w:ind w:left="1152"/>
      </w:pPr>
      <w:r>
        <w:rPr>
          <w:color w:val="231F20"/>
        </w:rPr>
        <w:t>5北</w:t>
      </w:r>
      <w:r>
        <w:rPr>
          <w:color w:val="231F20"/>
          <w:spacing w:val="-3"/>
        </w:rPr>
        <w:t>京</w:t>
      </w:r>
      <w:r>
        <w:rPr>
          <w:color w:val="231F20"/>
          <w:spacing w:val="3"/>
        </w:rPr>
        <w:t>清</w:t>
      </w:r>
      <w:r>
        <w:rPr>
          <w:color w:val="231F20"/>
          <w:spacing w:val="-6"/>
        </w:rPr>
        <w:t>华</w:t>
      </w:r>
      <w:r>
        <w:rPr>
          <w:color w:val="231F20"/>
        </w:rPr>
        <w:t>大学</w:t>
      </w:r>
      <w:r>
        <w:rPr>
          <w:color w:val="231F20"/>
        </w:rPr>
        <w:tab/>
      </w:r>
      <w:r>
        <w:rPr>
          <w:color w:val="231F20"/>
          <w:spacing w:val="3"/>
        </w:rPr>
        <w:t>6</w:t>
      </w:r>
      <w:r>
        <w:rPr>
          <w:color w:val="231F20"/>
        </w:rPr>
        <w:t>北京</w:t>
      </w:r>
      <w:r>
        <w:rPr>
          <w:color w:val="231F20"/>
          <w:spacing w:val="3"/>
        </w:rPr>
        <w:t>交</w:t>
      </w:r>
      <w:r>
        <w:rPr>
          <w:color w:val="231F20"/>
          <w:spacing w:val="-3"/>
        </w:rPr>
        <w:t>通</w:t>
      </w:r>
      <w:r>
        <w:rPr>
          <w:color w:val="231F20"/>
        </w:rPr>
        <w:t>大学</w:t>
      </w:r>
      <w:r>
        <w:rPr>
          <w:color w:val="231F20"/>
          <w:spacing w:val="-5"/>
        </w:rPr>
        <w:t>宿</w:t>
      </w:r>
      <w:r>
        <w:rPr>
          <w:color w:val="231F20"/>
        </w:rPr>
        <w:t>舍楼</w:t>
      </w:r>
    </w:p>
    <w:p>
      <w:pPr>
        <w:pStyle w:val="3"/>
        <w:tabs>
          <w:tab w:val="left" w:pos="4345"/>
        </w:tabs>
        <w:spacing w:before="49"/>
        <w:ind w:left="1152"/>
      </w:pPr>
      <w:r>
        <w:rPr>
          <w:color w:val="231F20"/>
          <w:spacing w:val="-3"/>
        </w:rPr>
        <w:t>7</w:t>
      </w:r>
      <w:r>
        <w:rPr>
          <w:color w:val="231F20"/>
        </w:rPr>
        <w:t>北</w:t>
      </w:r>
      <w:r>
        <w:rPr>
          <w:color w:val="231F20"/>
          <w:spacing w:val="-8"/>
        </w:rPr>
        <w:t>京</w:t>
      </w:r>
      <w:r>
        <w:rPr>
          <w:color w:val="231F20"/>
          <w:spacing w:val="-9"/>
        </w:rPr>
        <w:t>恒</w:t>
      </w:r>
      <w:r>
        <w:rPr>
          <w:color w:val="231F20"/>
        </w:rPr>
        <w:t>华</w:t>
      </w:r>
      <w:r>
        <w:rPr>
          <w:color w:val="231F20"/>
          <w:spacing w:val="-5"/>
        </w:rPr>
        <w:t>国</w:t>
      </w:r>
      <w:r>
        <w:rPr>
          <w:color w:val="231F20"/>
        </w:rPr>
        <w:t>际大厦</w:t>
      </w:r>
      <w:r>
        <w:rPr>
          <w:color w:val="231F20"/>
        </w:rPr>
        <w:tab/>
      </w:r>
      <w:r>
        <w:rPr>
          <w:color w:val="231F20"/>
          <w:spacing w:val="4"/>
        </w:rPr>
        <w:t>8</w:t>
      </w:r>
      <w:r>
        <w:rPr>
          <w:color w:val="231F20"/>
        </w:rPr>
        <w:t>北</w:t>
      </w:r>
      <w:r>
        <w:rPr>
          <w:color w:val="231F20"/>
          <w:spacing w:val="-6"/>
        </w:rPr>
        <w:t>京</w:t>
      </w:r>
      <w:r>
        <w:rPr>
          <w:color w:val="231F20"/>
          <w:spacing w:val="-8"/>
        </w:rPr>
        <w:t>中</w:t>
      </w:r>
      <w:r>
        <w:rPr>
          <w:color w:val="231F20"/>
          <w:spacing w:val="-4"/>
        </w:rPr>
        <w:t>国</w:t>
      </w:r>
      <w:r>
        <w:rPr>
          <w:color w:val="231F20"/>
        </w:rPr>
        <w:t>人民银行管</w:t>
      </w:r>
      <w:r>
        <w:rPr>
          <w:color w:val="231F20"/>
          <w:spacing w:val="-10"/>
        </w:rPr>
        <w:t>理</w:t>
      </w:r>
      <w:r>
        <w:rPr>
          <w:color w:val="231F20"/>
          <w:spacing w:val="-11"/>
        </w:rPr>
        <w:t>中</w:t>
      </w:r>
      <w:r>
        <w:rPr>
          <w:color w:val="231F20"/>
        </w:rPr>
        <w:t>心</w:t>
      </w:r>
    </w:p>
    <w:p>
      <w:pPr>
        <w:pStyle w:val="3"/>
        <w:spacing w:before="50"/>
        <w:ind w:left="1152"/>
      </w:pPr>
      <w:r>
        <w:rPr>
          <w:color w:val="231F20"/>
        </w:rPr>
        <w:t>9北京宝隆城诚心诚房地产开发经营中心 10北京央金玛商行</w:t>
      </w:r>
    </w:p>
    <w:p>
      <w:pPr>
        <w:pStyle w:val="3"/>
        <w:tabs>
          <w:tab w:val="left" w:pos="4346"/>
        </w:tabs>
        <w:spacing w:before="49"/>
        <w:ind w:left="1152"/>
      </w:pPr>
      <w:r>
        <w:rPr>
          <w:color w:val="231F20"/>
          <w:spacing w:val="-6"/>
        </w:rPr>
        <w:t>11</w:t>
      </w:r>
      <w:r>
        <w:rPr>
          <w:color w:val="231F20"/>
        </w:rPr>
        <w:t>北京</w:t>
      </w:r>
      <w:r>
        <w:rPr>
          <w:color w:val="231F20"/>
          <w:spacing w:val="-9"/>
        </w:rPr>
        <w:t>石</w:t>
      </w:r>
      <w:r>
        <w:rPr>
          <w:color w:val="231F20"/>
          <w:spacing w:val="-5"/>
        </w:rPr>
        <w:t>景</w:t>
      </w:r>
      <w:r>
        <w:rPr>
          <w:color w:val="231F20"/>
          <w:spacing w:val="-4"/>
        </w:rPr>
        <w:t>山</w:t>
      </w:r>
      <w:r>
        <w:rPr>
          <w:color w:val="231F20"/>
        </w:rPr>
        <w:t>鲁</w:t>
      </w:r>
      <w:r>
        <w:rPr>
          <w:color w:val="231F20"/>
          <w:spacing w:val="-7"/>
        </w:rPr>
        <w:t>谷</w:t>
      </w:r>
      <w:r>
        <w:rPr>
          <w:color w:val="231F20"/>
        </w:rPr>
        <w:t>东街</w:t>
      </w:r>
      <w:r>
        <w:rPr>
          <w:color w:val="231F20"/>
          <w:spacing w:val="-9"/>
        </w:rPr>
        <w:t>21</w:t>
      </w:r>
      <w:r>
        <w:rPr>
          <w:color w:val="231F20"/>
        </w:rPr>
        <w:t>号</w:t>
      </w:r>
      <w:r>
        <w:rPr>
          <w:color w:val="231F20"/>
        </w:rPr>
        <w:tab/>
      </w:r>
      <w:r>
        <w:rPr>
          <w:color w:val="231F20"/>
        </w:rPr>
        <w:t>12北京</w:t>
      </w:r>
      <w:r>
        <w:rPr>
          <w:color w:val="231F20"/>
          <w:spacing w:val="-9"/>
        </w:rPr>
        <w:t>石</w:t>
      </w:r>
      <w:r>
        <w:rPr>
          <w:color w:val="231F20"/>
          <w:spacing w:val="-5"/>
        </w:rPr>
        <w:t>景</w:t>
      </w:r>
      <w:r>
        <w:rPr>
          <w:color w:val="231F20"/>
          <w:spacing w:val="-4"/>
        </w:rPr>
        <w:t>山</w:t>
      </w:r>
      <w:r>
        <w:rPr>
          <w:color w:val="231F20"/>
        </w:rPr>
        <w:t>鲁</w:t>
      </w:r>
      <w:r>
        <w:rPr>
          <w:color w:val="231F20"/>
          <w:spacing w:val="-7"/>
        </w:rPr>
        <w:t>谷</w:t>
      </w:r>
      <w:r>
        <w:rPr>
          <w:color w:val="231F20"/>
        </w:rPr>
        <w:t>东街</w:t>
      </w:r>
      <w:r>
        <w:rPr>
          <w:color w:val="231F20"/>
          <w:spacing w:val="-9"/>
        </w:rPr>
        <w:t>21</w:t>
      </w:r>
      <w:r>
        <w:rPr>
          <w:color w:val="231F20"/>
        </w:rPr>
        <w:t>号</w:t>
      </w:r>
    </w:p>
    <w:p>
      <w:pPr>
        <w:pStyle w:val="3"/>
        <w:spacing w:before="49"/>
        <w:ind w:left="1152"/>
      </w:pPr>
      <w:r>
        <w:rPr>
          <w:color w:val="231F20"/>
        </w:rPr>
        <w:t>13北京中国科学院</w:t>
      </w:r>
    </w:p>
    <w:p>
      <w:pPr>
        <w:pStyle w:val="3"/>
        <w:spacing w:before="5"/>
        <w:rPr>
          <w:sz w:val="25"/>
        </w:rPr>
      </w:pPr>
    </w:p>
    <w:p>
      <w:pPr>
        <w:pStyle w:val="2"/>
      </w:pPr>
      <w:r>
        <w:rPr>
          <w:color w:val="231F20"/>
        </w:rPr>
        <w:t>丹东汇泉阀门制造有限公司</w:t>
      </w:r>
    </w:p>
    <w:p>
      <w:pPr>
        <w:spacing w:before="4" w:line="309" w:lineRule="auto"/>
        <w:ind w:left="1152" w:right="4670" w:firstLine="0"/>
        <w:jc w:val="left"/>
        <w:rPr>
          <w:sz w:val="17"/>
        </w:rPr>
      </w:pPr>
      <w:r>
        <w:rPr>
          <w:color w:val="231F20"/>
          <w:sz w:val="17"/>
        </w:rPr>
        <w:t>地址：辽宁省凤城市凤凰城区北山村电话：0415-6813666 6889332</w:t>
      </w:r>
    </w:p>
    <w:p>
      <w:pPr>
        <w:spacing w:before="0" w:line="314" w:lineRule="auto"/>
        <w:ind w:left="1152" w:right="5857" w:firstLine="0"/>
        <w:jc w:val="left"/>
        <w:rPr>
          <w:sz w:val="17"/>
        </w:rPr>
      </w:pPr>
      <w:r>
        <w:rPr>
          <w:color w:val="231F20"/>
          <w:sz w:val="17"/>
        </w:rPr>
        <w:t>传真：0415-6810777 手机：13704152060</w:t>
      </w:r>
    </w:p>
    <w:p>
      <w:pPr>
        <w:pStyle w:val="3"/>
        <w:spacing w:before="9"/>
        <w:rPr>
          <w:sz w:val="20"/>
        </w:rPr>
      </w:pPr>
    </w:p>
    <w:p>
      <w:pPr>
        <w:pStyle w:val="3"/>
        <w:spacing w:line="290" w:lineRule="auto"/>
        <w:ind w:left="1152" w:right="1154" w:firstLine="340"/>
        <w:jc w:val="both"/>
      </w:pPr>
      <w:r>
        <w:rPr>
          <w:color w:val="231F20"/>
          <w:spacing w:val="-7"/>
        </w:rPr>
        <w:t>丹东汇泉阀门制造有限公司坐落于辽宁省风景秀丽的国家</w:t>
      </w:r>
      <w:r>
        <w:rPr>
          <w:color w:val="231F20"/>
          <w:spacing w:val="6"/>
        </w:rPr>
        <w:t>AAAA</w:t>
      </w:r>
      <w:r>
        <w:rPr>
          <w:color w:val="231F20"/>
          <w:spacing w:val="-2"/>
        </w:rPr>
        <w:t xml:space="preserve">级景区—— </w:t>
      </w:r>
      <w:r>
        <w:rPr>
          <w:color w:val="231F20"/>
          <w:spacing w:val="-12"/>
        </w:rPr>
        <w:t>凤凰山脚下。主要产品为：</w:t>
      </w:r>
      <w:r>
        <w:rPr>
          <w:color w:val="231F20"/>
          <w:spacing w:val="-16"/>
        </w:rPr>
        <w:t>PPR</w:t>
      </w:r>
      <w:r>
        <w:rPr>
          <w:color w:val="231F20"/>
          <w:spacing w:val="-45"/>
        </w:rPr>
        <w:t>、</w:t>
      </w:r>
      <w:r>
        <w:rPr>
          <w:color w:val="231F20"/>
        </w:rPr>
        <w:t>PE</w:t>
      </w:r>
      <w:r>
        <w:rPr>
          <w:color w:val="231F20"/>
          <w:spacing w:val="-17"/>
        </w:rPr>
        <w:t>、铜、铸铁材质锁闭阀；铜质球阀；逆止阀及各</w:t>
      </w:r>
      <w:r>
        <w:rPr>
          <w:color w:val="231F20"/>
          <w:spacing w:val="-17"/>
          <w:w w:val="110"/>
        </w:rPr>
        <w:t>种锁具。广泛应用于供水、供热、燃气等行业。</w:t>
      </w:r>
    </w:p>
    <w:p>
      <w:pPr>
        <w:pStyle w:val="3"/>
        <w:spacing w:before="3" w:line="290" w:lineRule="auto"/>
        <w:ind w:left="1152" w:right="1154" w:firstLine="340"/>
        <w:jc w:val="both"/>
      </w:pPr>
      <w:r>
        <w:rPr>
          <w:color w:val="231F20"/>
          <w:spacing w:val="-15"/>
        </w:rPr>
        <w:t>公司现处于发展阶段，希望通过与广大客户诚信的沟通与交流，用我们娴熟的</w:t>
      </w:r>
      <w:r>
        <w:rPr>
          <w:color w:val="231F20"/>
          <w:spacing w:val="-12"/>
        </w:rPr>
        <w:t>技艺，较丰富的经验将传统工艺流程融入新科技，为公用事业的建设与发展起到</w:t>
      </w:r>
      <w:r>
        <w:rPr>
          <w:color w:val="231F20"/>
          <w:spacing w:val="-17"/>
        </w:rPr>
        <w:t>推动作用。我们真诚的希望能为客户的发展尽我们的一份力，为创造共赢的明天而</w:t>
      </w:r>
      <w:r>
        <w:rPr>
          <w:color w:val="231F20"/>
          <w:spacing w:val="-10"/>
        </w:rPr>
        <w:t>努力。</w:t>
      </w:r>
    </w:p>
    <w:p>
      <w:pPr>
        <w:pStyle w:val="3"/>
        <w:spacing w:before="10"/>
        <w:rPr>
          <w:sz w:val="21"/>
        </w:rPr>
      </w:pPr>
    </w:p>
    <w:p>
      <w:pPr>
        <w:pStyle w:val="2"/>
        <w:spacing w:before="1"/>
      </w:pPr>
      <w:r>
        <w:rPr>
          <w:color w:val="231F20"/>
        </w:rPr>
        <w:t>永嘉县五月天文化传播有限公司</w:t>
      </w:r>
    </w:p>
    <w:p>
      <w:pPr>
        <w:pStyle w:val="3"/>
        <w:spacing w:before="2" w:line="290" w:lineRule="auto"/>
        <w:ind w:left="1152" w:right="4779"/>
      </w:pPr>
      <w:r>
        <w:rPr>
          <w:color w:val="231F20"/>
          <w:spacing w:val="-11"/>
        </w:rPr>
        <w:t>地址：温州永嘉县瓯北镇河田大楼</w:t>
      </w:r>
      <w:r>
        <w:rPr>
          <w:color w:val="231F20"/>
          <w:spacing w:val="-12"/>
        </w:rPr>
        <w:t>电话：</w:t>
      </w:r>
      <w:r>
        <w:rPr>
          <w:color w:val="231F20"/>
          <w:spacing w:val="-8"/>
        </w:rPr>
        <w:t>13336917338</w:t>
      </w:r>
    </w:p>
    <w:p>
      <w:pPr>
        <w:pStyle w:val="3"/>
        <w:spacing w:before="2"/>
        <w:ind w:left="1152"/>
      </w:pPr>
      <w:r>
        <w:rPr>
          <w:color w:val="231F20"/>
        </w:rPr>
        <w:t>联系人：吕总</w:t>
      </w:r>
    </w:p>
    <w:p>
      <w:pPr>
        <w:pStyle w:val="2"/>
        <w:spacing w:before="17"/>
      </w:pPr>
      <w:r>
        <w:rPr>
          <w:color w:val="231F20"/>
        </w:rPr>
        <w:t>118</w:t>
      </w:r>
    </w:p>
    <w:p>
      <w:pPr>
        <w:spacing w:after="0"/>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76" name="组合 474"/>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73" name="直线 475"/>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74" name="图片 476"/>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75" name="文本框 477"/>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74"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">
                <o:lock v:ext="edit" aspectratio="f"/>
                <v:line id="直线 475" o:spid="_x0000_s1026" o:spt="20" style="position:absolute;left:0;top:478;height:0;width:6236;" filled="f" stroked="t" coordsize="21600,21600" o:gfxdata="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nSO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76" o:spid="_x0000_s1026" o:spt="75" alt="" type="#_x0000_t75" style="position:absolute;left:34;top:0;height:476;width:1228;" filled="f" o:preferrelative="t" stroked="f" coordsize="21600,21600" o:gfxdata="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LPE&#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77" o:spid="_x0000_s1026" o:spt="202" type="#_x0000_t202" style="position:absolute;left:0;top:0;height:484;width:6237;"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永嘉县苏氏科技贸易有限公司</w:t>
      </w:r>
    </w:p>
    <w:p>
      <w:pPr>
        <w:spacing w:before="4" w:line="309" w:lineRule="auto"/>
        <w:ind w:left="1152" w:right="5772" w:firstLine="0"/>
        <w:jc w:val="left"/>
        <w:rPr>
          <w:sz w:val="17"/>
        </w:rPr>
      </w:pPr>
      <w:r>
        <w:rPr>
          <w:color w:val="231F20"/>
          <w:sz w:val="17"/>
        </w:rPr>
        <w:t>电话：0577-83907183 传真：0577-67360768</w:t>
      </w:r>
    </w:p>
    <w:p>
      <w:pPr>
        <w:spacing w:before="0" w:line="216" w:lineRule="exact"/>
        <w:ind w:left="1152" w:right="0" w:firstLine="0"/>
        <w:jc w:val="left"/>
        <w:rPr>
          <w:sz w:val="17"/>
        </w:rPr>
      </w:pPr>
      <w:r>
        <w:rPr>
          <w:color w:val="231F20"/>
          <w:sz w:val="17"/>
        </w:rPr>
        <w:t>联系人：苏总</w:t>
      </w:r>
    </w:p>
    <w:p>
      <w:pPr>
        <w:pStyle w:val="3"/>
        <w:spacing w:before="3"/>
        <w:rPr>
          <w:sz w:val="26"/>
        </w:rPr>
      </w:pPr>
    </w:p>
    <w:p>
      <w:pPr>
        <w:pStyle w:val="2"/>
      </w:pPr>
      <w:r>
        <w:rPr>
          <w:color w:val="231F20"/>
        </w:rPr>
        <w:t>浙江日发阀门制造有限公司</w:t>
      </w:r>
    </w:p>
    <w:p>
      <w:pPr>
        <w:spacing w:before="4"/>
        <w:ind w:left="1152" w:right="0" w:firstLine="0"/>
        <w:jc w:val="left"/>
        <w:rPr>
          <w:sz w:val="17"/>
        </w:rPr>
      </w:pPr>
      <w:r>
        <w:rPr>
          <w:color w:val="231F20"/>
          <w:sz w:val="17"/>
        </w:rPr>
        <w:t>地址：温州市龙湾区永强高新产业园区</w:t>
      </w:r>
    </w:p>
    <w:p>
      <w:pPr>
        <w:tabs>
          <w:tab w:val="left" w:pos="2634"/>
        </w:tabs>
        <w:spacing w:before="62"/>
        <w:ind w:left="1194" w:right="0" w:firstLine="0"/>
        <w:jc w:val="left"/>
        <w:rPr>
          <w:sz w:val="17"/>
        </w:rPr>
      </w:pPr>
      <w:r>
        <w:rPr>
          <w:color w:val="231F20"/>
          <w:sz w:val="17"/>
        </w:rPr>
        <w:t>24小</w:t>
      </w:r>
      <w:r>
        <w:rPr>
          <w:color w:val="231F20"/>
          <w:spacing w:val="-4"/>
          <w:sz w:val="17"/>
        </w:rPr>
        <w:t>时</w:t>
      </w:r>
      <w:r>
        <w:rPr>
          <w:color w:val="231F20"/>
          <w:sz w:val="17"/>
        </w:rPr>
        <w:t>销售热线</w:t>
      </w:r>
      <w:r>
        <w:rPr>
          <w:color w:val="231F20"/>
          <w:sz w:val="17"/>
        </w:rPr>
        <w:tab/>
      </w:r>
      <w:r>
        <w:rPr>
          <w:color w:val="231F20"/>
          <w:sz w:val="17"/>
        </w:rPr>
        <w:t xml:space="preserve">13806832352 </w:t>
      </w:r>
      <w:r>
        <w:rPr>
          <w:color w:val="231F20"/>
          <w:spacing w:val="-3"/>
          <w:sz w:val="17"/>
        </w:rPr>
        <w:t>15888711711</w:t>
      </w:r>
    </w:p>
    <w:p>
      <w:pPr>
        <w:spacing w:before="62"/>
        <w:ind w:left="1194" w:right="0" w:firstLine="0"/>
        <w:jc w:val="left"/>
        <w:rPr>
          <w:sz w:val="17"/>
        </w:rPr>
      </w:pPr>
      <w:r>
        <w:rPr>
          <w:color w:val="231F20"/>
          <w:sz w:val="17"/>
        </w:rPr>
        <w:t>(成品部) 电话：0577-86927388 86927616</w:t>
      </w:r>
    </w:p>
    <w:p>
      <w:pPr>
        <w:spacing w:before="62"/>
        <w:ind w:left="1194" w:right="0" w:firstLine="0"/>
        <w:jc w:val="left"/>
        <w:rPr>
          <w:sz w:val="17"/>
        </w:rPr>
      </w:pPr>
      <w:r>
        <w:rPr>
          <w:color w:val="231F20"/>
          <w:sz w:val="17"/>
        </w:rPr>
        <w:t>(铸造部) 电话：0577-86927389 86937388 86927617</w:t>
      </w:r>
    </w:p>
    <w:p>
      <w:pPr>
        <w:spacing w:before="63"/>
        <w:ind w:left="1194" w:right="0" w:firstLine="0"/>
        <w:jc w:val="left"/>
        <w:rPr>
          <w:sz w:val="17"/>
        </w:rPr>
      </w:pPr>
      <w:r>
        <w:rPr>
          <w:color w:val="231F20"/>
          <w:sz w:val="17"/>
        </w:rPr>
        <w:t>( 图文 ) 传真：0577-86927615</w:t>
      </w:r>
    </w:p>
    <w:p>
      <w:pPr>
        <w:spacing w:before="62"/>
        <w:ind w:left="1152" w:right="0" w:firstLine="0"/>
        <w:jc w:val="left"/>
        <w:rPr>
          <w:sz w:val="17"/>
        </w:rPr>
      </w:pPr>
      <w:r>
        <w:rPr>
          <w:color w:val="231F20"/>
          <w:spacing w:val="-14"/>
          <w:sz w:val="17"/>
        </w:rPr>
        <w:t xml:space="preserve">网址： </w:t>
      </w:r>
      <w:r>
        <w:fldChar w:fldCharType="begin"/>
      </w:r>
      <w:r>
        <w:instrText xml:space="preserve"> HYPERLINK "http://www.rifavalve.cn/"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5"/>
          <w:w w:val="66"/>
          <w:sz w:val="17"/>
        </w:rPr>
        <w:t>r</w:t>
      </w:r>
      <w:r>
        <w:rPr>
          <w:color w:val="231F20"/>
          <w:spacing w:val="3"/>
          <w:w w:val="55"/>
          <w:sz w:val="17"/>
        </w:rPr>
        <w:t>i</w:t>
      </w:r>
      <w:r>
        <w:rPr>
          <w:color w:val="231F20"/>
          <w:spacing w:val="-1"/>
          <w:w w:val="66"/>
          <w:sz w:val="17"/>
        </w:rPr>
        <w:t>f</w:t>
      </w:r>
      <w:r>
        <w:rPr>
          <w:color w:val="231F20"/>
          <w:spacing w:val="-4"/>
          <w:w w:val="88"/>
          <w:sz w:val="17"/>
        </w:rPr>
        <w:t>a</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88"/>
          <w:sz w:val="17"/>
        </w:rPr>
        <w:t>e</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spacing w:before="67"/>
        <w:ind w:left="1152" w:right="0" w:firstLine="0"/>
        <w:jc w:val="left"/>
        <w:rPr>
          <w:sz w:val="17"/>
        </w:rPr>
      </w:pPr>
      <w:r>
        <w:rPr>
          <w:color w:val="231F20"/>
          <w:spacing w:val="-24"/>
          <w:sz w:val="17"/>
        </w:rPr>
        <w:t>邮箱：</w:t>
      </w:r>
      <w:r>
        <w:fldChar w:fldCharType="begin"/>
      </w:r>
      <w:r>
        <w:instrText xml:space="preserve"> HYPERLINK "mailto:rifa@rifavalve.cn" \h </w:instrText>
      </w:r>
      <w:r>
        <w:fldChar w:fldCharType="separate"/>
      </w:r>
      <w:r>
        <w:rPr>
          <w:color w:val="231F20"/>
          <w:spacing w:val="5"/>
          <w:w w:val="66"/>
          <w:sz w:val="17"/>
        </w:rPr>
        <w:t>r</w:t>
      </w:r>
      <w:r>
        <w:rPr>
          <w:color w:val="231F20"/>
          <w:spacing w:val="3"/>
          <w:w w:val="55"/>
          <w:sz w:val="17"/>
        </w:rPr>
        <w:t>i</w:t>
      </w:r>
      <w:r>
        <w:rPr>
          <w:color w:val="231F20"/>
          <w:spacing w:val="-1"/>
          <w:w w:val="66"/>
          <w:sz w:val="17"/>
        </w:rPr>
        <w:t>f</w:t>
      </w:r>
      <w:r>
        <w:rPr>
          <w:color w:val="231F20"/>
          <w:spacing w:val="-7"/>
          <w:w w:val="88"/>
          <w:sz w:val="17"/>
        </w:rPr>
        <w:t>a</w:t>
      </w:r>
      <w:r>
        <w:rPr>
          <w:color w:val="231F20"/>
          <w:spacing w:val="-3"/>
          <w:w w:val="183"/>
          <w:sz w:val="17"/>
        </w:rPr>
        <w:t>@</w:t>
      </w:r>
      <w:r>
        <w:rPr>
          <w:color w:val="231F20"/>
          <w:spacing w:val="5"/>
          <w:w w:val="66"/>
          <w:sz w:val="17"/>
        </w:rPr>
        <w:t>r</w:t>
      </w:r>
      <w:r>
        <w:rPr>
          <w:color w:val="231F20"/>
          <w:spacing w:val="3"/>
          <w:w w:val="55"/>
          <w:sz w:val="17"/>
        </w:rPr>
        <w:t>i</w:t>
      </w:r>
      <w:r>
        <w:rPr>
          <w:color w:val="231F20"/>
          <w:spacing w:val="-1"/>
          <w:w w:val="66"/>
          <w:sz w:val="17"/>
        </w:rPr>
        <w:t>f</w:t>
      </w:r>
      <w:r>
        <w:rPr>
          <w:color w:val="231F20"/>
          <w:spacing w:val="-4"/>
          <w:w w:val="88"/>
          <w:sz w:val="17"/>
        </w:rPr>
        <w:t>a</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88"/>
          <w:sz w:val="17"/>
        </w:rPr>
        <w:t>e</w:t>
      </w:r>
      <w:r>
        <w:rPr>
          <w:color w:val="231F20"/>
          <w:spacing w:val="-2"/>
          <w:w w:val="50"/>
          <w:sz w:val="17"/>
        </w:rPr>
        <w:t>.</w:t>
      </w:r>
      <w:r>
        <w:rPr>
          <w:color w:val="231F20"/>
          <w:spacing w:val="1"/>
          <w:w w:val="88"/>
          <w:sz w:val="17"/>
        </w:rPr>
        <w:t>c</w:t>
      </w:r>
      <w:r>
        <w:rPr>
          <w:color w:val="231F20"/>
          <w:sz w:val="17"/>
        </w:rPr>
        <w:t>n</w:t>
      </w:r>
      <w:r>
        <w:rPr>
          <w:color w:val="231F20"/>
          <w:spacing w:val="-1"/>
          <w:sz w:val="17"/>
        </w:rPr>
        <w:t xml:space="preserve"> </w:t>
      </w:r>
      <w:r>
        <w:rPr>
          <w:color w:val="231F20"/>
          <w:spacing w:val="-1"/>
          <w:sz w:val="17"/>
        </w:rPr>
        <w:fldChar w:fldCharType="end"/>
      </w:r>
      <w:r>
        <w:fldChar w:fldCharType="begin"/>
      </w:r>
      <w:r>
        <w:instrText xml:space="preserve"> HYPERLINK "mailto:tyro@rifavalve.cn" \h </w:instrText>
      </w:r>
      <w:r>
        <w:fldChar w:fldCharType="separate"/>
      </w:r>
      <w:r>
        <w:rPr>
          <w:color w:val="231F20"/>
          <w:spacing w:val="3"/>
          <w:w w:val="55"/>
          <w:sz w:val="17"/>
        </w:rPr>
        <w:t>t</w:t>
      </w:r>
      <w:r>
        <w:rPr>
          <w:color w:val="231F20"/>
          <w:spacing w:val="3"/>
          <w:sz w:val="17"/>
        </w:rPr>
        <w:t>y</w:t>
      </w:r>
      <w:r>
        <w:rPr>
          <w:color w:val="231F20"/>
          <w:spacing w:val="1"/>
          <w:w w:val="66"/>
          <w:sz w:val="17"/>
        </w:rPr>
        <w:t>r</w:t>
      </w:r>
      <w:r>
        <w:rPr>
          <w:color w:val="231F20"/>
          <w:spacing w:val="-6"/>
          <w:sz w:val="17"/>
        </w:rPr>
        <w:t>o</w:t>
      </w:r>
      <w:r>
        <w:rPr>
          <w:color w:val="231F20"/>
          <w:spacing w:val="-3"/>
          <w:w w:val="183"/>
          <w:sz w:val="17"/>
        </w:rPr>
        <w:t>@</w:t>
      </w:r>
      <w:r>
        <w:rPr>
          <w:color w:val="231F20"/>
          <w:spacing w:val="5"/>
          <w:w w:val="66"/>
          <w:sz w:val="17"/>
        </w:rPr>
        <w:t>r</w:t>
      </w:r>
      <w:r>
        <w:rPr>
          <w:color w:val="231F20"/>
          <w:spacing w:val="3"/>
          <w:w w:val="55"/>
          <w:sz w:val="17"/>
        </w:rPr>
        <w:t>i</w:t>
      </w:r>
      <w:r>
        <w:rPr>
          <w:color w:val="231F20"/>
          <w:spacing w:val="-1"/>
          <w:w w:val="66"/>
          <w:sz w:val="17"/>
        </w:rPr>
        <w:t>f</w:t>
      </w:r>
      <w:r>
        <w:rPr>
          <w:color w:val="231F20"/>
          <w:spacing w:val="-4"/>
          <w:w w:val="88"/>
          <w:sz w:val="17"/>
        </w:rPr>
        <w:t>a</w:t>
      </w:r>
      <w:r>
        <w:rPr>
          <w:color w:val="231F20"/>
          <w:spacing w:val="-3"/>
          <w:sz w:val="17"/>
        </w:rPr>
        <w:t>v</w:t>
      </w:r>
      <w:r>
        <w:rPr>
          <w:color w:val="231F20"/>
          <w:spacing w:val="4"/>
          <w:w w:val="88"/>
          <w:sz w:val="17"/>
        </w:rPr>
        <w:t>a</w:t>
      </w:r>
      <w:r>
        <w:rPr>
          <w:color w:val="231F20"/>
          <w:spacing w:val="-3"/>
          <w:w w:val="55"/>
          <w:sz w:val="17"/>
        </w:rPr>
        <w:t>l</w:t>
      </w:r>
      <w:r>
        <w:rPr>
          <w:color w:val="231F20"/>
          <w:spacing w:val="-4"/>
          <w:sz w:val="17"/>
        </w:rPr>
        <w:t>v</w:t>
      </w:r>
      <w:r>
        <w:rPr>
          <w:color w:val="231F20"/>
          <w:spacing w:val="-1"/>
          <w:w w:val="69"/>
          <w:sz w:val="17"/>
        </w:rPr>
        <w:t>e</w:t>
      </w:r>
      <w:r>
        <w:rPr>
          <w:color w:val="231F20"/>
          <w:spacing w:val="-2"/>
          <w:w w:val="69"/>
          <w:sz w:val="17"/>
        </w:rPr>
        <w:t>.</w:t>
      </w:r>
      <w:r>
        <w:rPr>
          <w:color w:val="231F20"/>
          <w:spacing w:val="1"/>
          <w:w w:val="88"/>
          <w:sz w:val="17"/>
        </w:rPr>
        <w:t>c</w:t>
      </w:r>
      <w:r>
        <w:rPr>
          <w:color w:val="231F20"/>
          <w:sz w:val="17"/>
        </w:rPr>
        <w:t>n</w:t>
      </w:r>
      <w:r>
        <w:rPr>
          <w:color w:val="231F20"/>
          <w:sz w:val="17"/>
        </w:rPr>
        <w:fldChar w:fldCharType="end"/>
      </w:r>
    </w:p>
    <w:p>
      <w:pPr>
        <w:pStyle w:val="3"/>
        <w:spacing w:before="2"/>
        <w:rPr>
          <w:sz w:val="26"/>
        </w:rPr>
      </w:pPr>
    </w:p>
    <w:p>
      <w:pPr>
        <w:pStyle w:val="3"/>
        <w:spacing w:before="1" w:line="290" w:lineRule="auto"/>
        <w:ind w:left="1152" w:right="1153" w:firstLine="340"/>
        <w:jc w:val="both"/>
      </w:pPr>
      <w:r>
        <w:rPr>
          <w:color w:val="231F20"/>
          <w:spacing w:val="-10"/>
        </w:rPr>
        <w:t>浙江日发阀门制造有限公司：座落于浙江省温州市龙湾区永强高新技术产业</w:t>
      </w:r>
      <w:r>
        <w:rPr>
          <w:color w:val="231F20"/>
          <w:spacing w:val="-15"/>
        </w:rPr>
        <w:t>园区，占地面积</w:t>
      </w:r>
      <w:r>
        <w:rPr>
          <w:color w:val="231F20"/>
        </w:rPr>
        <w:t>7200</w:t>
      </w:r>
      <w:r>
        <w:rPr>
          <w:color w:val="231F20"/>
          <w:spacing w:val="-14"/>
        </w:rPr>
        <w:t>平方，职工人数</w:t>
      </w:r>
      <w:r>
        <w:rPr>
          <w:color w:val="231F20"/>
        </w:rPr>
        <w:t>130</w:t>
      </w:r>
      <w:r>
        <w:rPr>
          <w:color w:val="231F20"/>
          <w:spacing w:val="-13"/>
        </w:rPr>
        <w:t>余人。历经十几年的创新与发展，成为以生</w:t>
      </w:r>
      <w:r>
        <w:rPr>
          <w:color w:val="231F20"/>
          <w:spacing w:val="-22"/>
        </w:rPr>
        <w:t>产蝶阀，闸阀，截止阀，球阀，为主的阀门企业，阀门铸造、加工制造及销售一体的</w:t>
      </w:r>
      <w:r>
        <w:rPr>
          <w:color w:val="231F20"/>
          <w:spacing w:val="-4"/>
        </w:rPr>
        <w:t>上规模的阀门制造企业。</w:t>
      </w:r>
      <w:r>
        <w:rPr>
          <w:color w:val="231F20"/>
          <w:spacing w:val="5"/>
        </w:rPr>
        <w:t>2</w:t>
      </w:r>
      <w:r>
        <w:rPr>
          <w:color w:val="231F20"/>
          <w:spacing w:val="8"/>
        </w:rPr>
        <w:t>0</w:t>
      </w:r>
      <w:r>
        <w:rPr>
          <w:color w:val="231F20"/>
          <w:spacing w:val="6"/>
        </w:rPr>
        <w:t>0</w:t>
      </w:r>
      <w:r>
        <w:rPr>
          <w:color w:val="231F20"/>
          <w:spacing w:val="8"/>
        </w:rPr>
        <w:t>9</w:t>
      </w:r>
      <w:r>
        <w:rPr>
          <w:color w:val="231F20"/>
          <w:spacing w:val="1"/>
        </w:rPr>
        <w:t>年获得</w:t>
      </w:r>
      <w:r>
        <w:rPr>
          <w:color w:val="231F20"/>
          <w:spacing w:val="4"/>
          <w:w w:val="66"/>
        </w:rPr>
        <w:t>I</w:t>
      </w:r>
      <w:r>
        <w:rPr>
          <w:color w:val="231F20"/>
          <w:spacing w:val="1"/>
          <w:w w:val="110"/>
        </w:rPr>
        <w:t>S</w:t>
      </w:r>
      <w:r>
        <w:rPr>
          <w:color w:val="231F20"/>
          <w:spacing w:val="5"/>
          <w:w w:val="143"/>
        </w:rPr>
        <w:t>O</w:t>
      </w:r>
      <w:r>
        <w:rPr>
          <w:color w:val="231F20"/>
          <w:spacing w:val="7"/>
        </w:rPr>
        <w:t>9</w:t>
      </w:r>
      <w:r>
        <w:rPr>
          <w:color w:val="231F20"/>
          <w:spacing w:val="8"/>
        </w:rPr>
        <w:t>0</w:t>
      </w:r>
      <w:r>
        <w:rPr>
          <w:color w:val="231F20"/>
          <w:spacing w:val="-5"/>
        </w:rPr>
        <w:t>0</w:t>
      </w:r>
      <w:r>
        <w:rPr>
          <w:color w:val="231F20"/>
          <w:spacing w:val="-2"/>
        </w:rPr>
        <w:t>1</w:t>
      </w:r>
      <w:r>
        <w:rPr>
          <w:color w:val="231F20"/>
          <w:spacing w:val="-10"/>
        </w:rPr>
        <w:t>质量体系认证，另获电力入网证书</w:t>
      </w:r>
      <w:r>
        <w:rPr>
          <w:color w:val="231F20"/>
          <w:w w:val="50"/>
        </w:rPr>
        <w:t>,</w:t>
      </w:r>
      <w:r>
        <w:rPr>
          <w:color w:val="231F20"/>
          <w:spacing w:val="-15"/>
        </w:rPr>
        <w:t>中国城市燃气协会会员，中国工程建设推荐产品，龙湾阀门协会会员单位，</w:t>
      </w:r>
      <w:r>
        <w:rPr>
          <w:color w:val="231F20"/>
          <w:spacing w:val="-11"/>
        </w:rPr>
        <w:t>2010</w:t>
      </w:r>
      <w:r>
        <w:rPr>
          <w:color w:val="231F20"/>
        </w:rPr>
        <w:t>年</w:t>
      </w:r>
      <w:r>
        <w:rPr>
          <w:color w:val="231F20"/>
          <w:spacing w:val="2"/>
          <w:w w:val="105"/>
        </w:rPr>
        <w:t>通过</w:t>
      </w:r>
      <w:r>
        <w:rPr>
          <w:color w:val="231F20"/>
          <w:w w:val="105"/>
        </w:rPr>
        <w:t>TS</w:t>
      </w:r>
      <w:r>
        <w:rPr>
          <w:color w:val="231F20"/>
          <w:spacing w:val="-5"/>
          <w:w w:val="105"/>
        </w:rPr>
        <w:t>特种设备制造许可证。</w:t>
      </w:r>
    </w:p>
    <w:p>
      <w:pPr>
        <w:pStyle w:val="3"/>
        <w:spacing w:before="5" w:line="290" w:lineRule="auto"/>
        <w:ind w:left="1152" w:right="1153" w:firstLine="340"/>
        <w:jc w:val="both"/>
      </w:pPr>
      <w:r>
        <w:rPr>
          <w:color w:val="231F20"/>
          <w:spacing w:val="-4"/>
        </w:rPr>
        <w:t>本公司主要按国际</w:t>
      </w:r>
      <w:r>
        <w:rPr>
          <w:color w:val="231F20"/>
          <w:w w:val="143"/>
        </w:rPr>
        <w:t>G</w:t>
      </w:r>
      <w:r>
        <w:rPr>
          <w:color w:val="231F20"/>
          <w:w w:val="132"/>
        </w:rPr>
        <w:t>B</w:t>
      </w:r>
      <w:r>
        <w:rPr>
          <w:color w:val="231F20"/>
        </w:rPr>
        <w:t xml:space="preserve"> </w:t>
      </w:r>
      <w:r>
        <w:rPr>
          <w:color w:val="231F20"/>
          <w:spacing w:val="6"/>
          <w:w w:val="77"/>
        </w:rPr>
        <w:t>J</w:t>
      </w:r>
      <w:r>
        <w:rPr>
          <w:color w:val="231F20"/>
          <w:w w:val="132"/>
        </w:rPr>
        <w:t>B</w:t>
      </w:r>
      <w:r>
        <w:rPr>
          <w:color w:val="231F20"/>
        </w:rPr>
        <w:t xml:space="preserve"> </w:t>
      </w:r>
      <w:r>
        <w:rPr>
          <w:color w:val="231F20"/>
          <w:spacing w:val="2"/>
          <w:w w:val="66"/>
        </w:rPr>
        <w:t>I</w:t>
      </w:r>
      <w:r>
        <w:rPr>
          <w:color w:val="231F20"/>
          <w:w w:val="110"/>
        </w:rPr>
        <w:t>S</w:t>
      </w:r>
      <w:r>
        <w:rPr>
          <w:color w:val="231F20"/>
          <w:spacing w:val="-6"/>
          <w:w w:val="143"/>
        </w:rPr>
        <w:t>O</w:t>
      </w:r>
      <w:r>
        <w:rPr>
          <w:color w:val="231F20"/>
          <w:spacing w:val="-17"/>
        </w:rPr>
        <w:t>、美国</w:t>
      </w:r>
      <w:r>
        <w:rPr>
          <w:color w:val="231F20"/>
          <w:spacing w:val="7"/>
          <w:w w:val="143"/>
        </w:rPr>
        <w:t>A</w:t>
      </w:r>
      <w:r>
        <w:rPr>
          <w:color w:val="231F20"/>
          <w:spacing w:val="-1"/>
          <w:w w:val="110"/>
        </w:rPr>
        <w:t>P</w:t>
      </w:r>
      <w:r>
        <w:rPr>
          <w:color w:val="231F20"/>
          <w:spacing w:val="6"/>
          <w:w w:val="66"/>
        </w:rPr>
        <w:t>I</w:t>
      </w:r>
      <w:r>
        <w:rPr>
          <w:color w:val="231F20"/>
          <w:spacing w:val="7"/>
          <w:w w:val="143"/>
        </w:rPr>
        <w:t>A</w:t>
      </w:r>
      <w:r>
        <w:rPr>
          <w:color w:val="231F20"/>
          <w:w w:val="127"/>
        </w:rPr>
        <w:t>N</w:t>
      </w:r>
      <w:r>
        <w:rPr>
          <w:color w:val="231F20"/>
          <w:spacing w:val="-2"/>
          <w:w w:val="127"/>
        </w:rPr>
        <w:t>S</w:t>
      </w:r>
      <w:r>
        <w:rPr>
          <w:color w:val="231F20"/>
          <w:spacing w:val="-10"/>
          <w:w w:val="66"/>
        </w:rPr>
        <w:t>I</w:t>
      </w:r>
      <w:r>
        <w:rPr>
          <w:color w:val="231F20"/>
          <w:spacing w:val="-18"/>
        </w:rPr>
        <w:t>、英国</w:t>
      </w:r>
      <w:r>
        <w:rPr>
          <w:color w:val="231F20"/>
          <w:spacing w:val="-1"/>
          <w:w w:val="132"/>
        </w:rPr>
        <w:t>B</w:t>
      </w:r>
      <w:r>
        <w:rPr>
          <w:color w:val="231F20"/>
          <w:spacing w:val="-6"/>
          <w:w w:val="110"/>
        </w:rPr>
        <w:t>S</w:t>
      </w:r>
      <w:r>
        <w:rPr>
          <w:color w:val="231F20"/>
          <w:spacing w:val="-20"/>
        </w:rPr>
        <w:t>、德国</w:t>
      </w:r>
      <w:r>
        <w:rPr>
          <w:color w:val="231F20"/>
          <w:spacing w:val="-1"/>
          <w:w w:val="143"/>
        </w:rPr>
        <w:t>D</w:t>
      </w:r>
      <w:r>
        <w:rPr>
          <w:color w:val="231F20"/>
          <w:spacing w:val="7"/>
          <w:w w:val="66"/>
        </w:rPr>
        <w:t>I</w:t>
      </w:r>
      <w:r>
        <w:rPr>
          <w:color w:val="231F20"/>
          <w:spacing w:val="-9"/>
          <w:w w:val="143"/>
        </w:rPr>
        <w:t>N</w:t>
      </w:r>
      <w:r>
        <w:rPr>
          <w:color w:val="231F20"/>
          <w:spacing w:val="-19"/>
        </w:rPr>
        <w:t>、法国</w:t>
      </w:r>
      <w:r>
        <w:rPr>
          <w:color w:val="231F20"/>
          <w:spacing w:val="7"/>
          <w:w w:val="143"/>
        </w:rPr>
        <w:t>N</w:t>
      </w:r>
      <w:r>
        <w:rPr>
          <w:color w:val="231F20"/>
          <w:spacing w:val="-12"/>
          <w:w w:val="110"/>
        </w:rPr>
        <w:t>F</w:t>
      </w:r>
      <w:r>
        <w:rPr>
          <w:color w:val="231F20"/>
        </w:rPr>
        <w:t>、</w:t>
      </w:r>
      <w:r>
        <w:rPr>
          <w:color w:val="231F20"/>
          <w:spacing w:val="-7"/>
          <w:w w:val="95"/>
        </w:rPr>
        <w:t>日本</w:t>
      </w:r>
      <w:r>
        <w:rPr>
          <w:color w:val="231F20"/>
          <w:w w:val="95"/>
        </w:rPr>
        <w:t>JISJPI</w:t>
      </w:r>
      <w:r>
        <w:rPr>
          <w:color w:val="231F20"/>
          <w:spacing w:val="-19"/>
          <w:w w:val="95"/>
        </w:rPr>
        <w:t>、等标准生产。有数控机床、有满足产品加工需要的各类加工设备</w:t>
      </w:r>
      <w:r>
        <w:rPr>
          <w:color w:val="231F20"/>
          <w:spacing w:val="-32"/>
          <w:w w:val="95"/>
        </w:rPr>
        <w:t>（</w:t>
      </w:r>
      <w:r>
        <w:rPr>
          <w:color w:val="231F20"/>
          <w:spacing w:val="-4"/>
          <w:w w:val="95"/>
        </w:rPr>
        <w:t xml:space="preserve">车、 </w:t>
      </w:r>
      <w:r>
        <w:rPr>
          <w:color w:val="231F20"/>
          <w:spacing w:val="-20"/>
        </w:rPr>
        <w:t>铣、镗、钻床，立车等</w:t>
      </w:r>
      <w:r>
        <w:rPr>
          <w:color w:val="231F20"/>
          <w:spacing w:val="-29"/>
        </w:rPr>
        <w:t>）</w:t>
      </w:r>
      <w:r>
        <w:rPr>
          <w:color w:val="231F20"/>
          <w:spacing w:val="-9"/>
        </w:rPr>
        <w:t>有焊接需要的焊机设备，并拥用检测设备：光谱定性仪、</w:t>
      </w:r>
      <w:r>
        <w:rPr>
          <w:color w:val="231F20"/>
          <w:spacing w:val="5"/>
        </w:rPr>
        <w:t>HLN200</w:t>
      </w:r>
      <w:r>
        <w:rPr>
          <w:color w:val="231F20"/>
          <w:spacing w:val="-16"/>
        </w:rPr>
        <w:t>里氏硬度计、阀门耐压试验设备、超声波测厚仪、立体式加工中心，产品</w:t>
      </w:r>
      <w:r>
        <w:rPr>
          <w:color w:val="231F20"/>
          <w:spacing w:val="-22"/>
          <w:w w:val="110"/>
        </w:rPr>
        <w:t>适用于电力、石油、化工、冶金、天然气、建筑工程等行业。</w:t>
      </w:r>
    </w:p>
    <w:p>
      <w:pPr>
        <w:pStyle w:val="3"/>
        <w:spacing w:before="5" w:line="290" w:lineRule="auto"/>
        <w:ind w:left="1152" w:right="1150" w:firstLine="364"/>
        <w:jc w:val="both"/>
      </w:pPr>
      <w:r>
        <w:rPr>
          <w:color w:val="231F20"/>
          <w:spacing w:val="-15"/>
        </w:rPr>
        <w:t xml:space="preserve">在强化管理的基础上，依靠科技进步，精心安排生产，严格检测，长期以来， </w:t>
      </w:r>
      <w:r>
        <w:rPr>
          <w:color w:val="231F20"/>
          <w:spacing w:val="-9"/>
        </w:rPr>
        <w:t>优质的产品深度广大用户青睐。同时阀门的铸造、制造到销售一条龙的生产模式</w:t>
      </w:r>
      <w:r>
        <w:rPr>
          <w:color w:val="231F20"/>
          <w:spacing w:val="-15"/>
        </w:rPr>
        <w:t>给企业带来了蓬勃的生机。节约了流动环节的成本，给物美价廉的产品提供了强有</w:t>
      </w:r>
      <w:r>
        <w:rPr>
          <w:color w:val="231F20"/>
          <w:spacing w:val="-24"/>
        </w:rPr>
        <w:t>力的保证。“诚信为本、客户至上、精益求精、质量第一”是公司立业的宗旨，营造</w:t>
      </w:r>
      <w:r>
        <w:rPr>
          <w:color w:val="231F20"/>
          <w:spacing w:val="-13"/>
        </w:rPr>
        <w:t>日发品牌是我们创业的追求。愿与各界朋友真诚合作、携手发展、同辉煌共双赢。</w:t>
      </w:r>
    </w:p>
    <w:p>
      <w:pPr>
        <w:pStyle w:val="3"/>
        <w:rPr>
          <w:sz w:val="20"/>
        </w:rPr>
      </w:pPr>
    </w:p>
    <w:p>
      <w:pPr>
        <w:pStyle w:val="3"/>
        <w:rPr>
          <w:sz w:val="20"/>
        </w:rPr>
      </w:pPr>
    </w:p>
    <w:p>
      <w:pPr>
        <w:pStyle w:val="3"/>
        <w:rPr>
          <w:sz w:val="20"/>
        </w:rPr>
      </w:pPr>
    </w:p>
    <w:p>
      <w:pPr>
        <w:pStyle w:val="3"/>
        <w:rPr>
          <w:sz w:val="20"/>
        </w:rPr>
      </w:pPr>
    </w:p>
    <w:p>
      <w:pPr>
        <w:pStyle w:val="3"/>
        <w:spacing w:before="5"/>
        <w:rPr>
          <w:sz w:val="21"/>
        </w:rPr>
      </w:pPr>
    </w:p>
    <w:p>
      <w:pPr>
        <w:pStyle w:val="2"/>
        <w:spacing w:before="69"/>
        <w:ind w:left="1492" w:right="998"/>
        <w:jc w:val="right"/>
      </w:pPr>
      <w:r>
        <w:rPr>
          <w:color w:val="231F20"/>
        </w:rPr>
        <w:t>119</w:t>
      </w:r>
    </w:p>
    <w:p>
      <w:pPr>
        <w:spacing w:after="0"/>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80" name="组合 478"/>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77" name="直线 479"/>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78" name="图片 480"/>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79" name="文本框 481"/>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78"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">
                <o:lock v:ext="edit" aspectratio="f"/>
                <v:line id="直线 479" o:spid="_x0000_s1026" o:spt="20" style="position:absolute;left:8;top:478;height:0;width:6236;" filled="f" stroked="t" coordsize="21600,21600" o:gfxdata="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S1Dq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480" o:spid="_x0000_s1026" o:spt="75" alt="" type="#_x0000_t75" style="position:absolute;left:0;top:0;height:476;width:1228;" filled="f" o:preferrelative="t" stroked="f" coordsize="21600,21600" o:gfxdata="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bnB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481" o:spid="_x0000_s1026" o:spt="202" type="#_x0000_t202" style="position:absolute;left:0;top:0;height:484;width:6245;"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spacing w:before="14"/>
        <w:ind w:left="1152" w:right="0" w:firstLine="0"/>
        <w:jc w:val="left"/>
        <w:rPr>
          <w:sz w:val="22"/>
        </w:rPr>
      </w:pPr>
      <w:r>
        <w:rPr>
          <w:color w:val="231F20"/>
          <w:sz w:val="22"/>
        </w:rPr>
        <w:t>永嘉县烽火密封材料有限公司</w:t>
      </w:r>
    </w:p>
    <w:p>
      <w:pPr>
        <w:spacing w:before="9" w:line="302" w:lineRule="auto"/>
        <w:ind w:left="1194" w:right="4200" w:firstLine="2"/>
        <w:jc w:val="left"/>
        <w:rPr>
          <w:sz w:val="17"/>
        </w:rPr>
      </w:pPr>
      <w:r>
        <w:rPr>
          <w:color w:val="231F20"/>
          <w:spacing w:val="-10"/>
          <w:sz w:val="17"/>
        </w:rPr>
        <w:t>地址：浙江省永嘉县瓯北镇新桥新兴路</w:t>
      </w:r>
      <w:r>
        <w:rPr>
          <w:color w:val="231F20"/>
          <w:sz w:val="17"/>
        </w:rPr>
        <w:t>46号</w:t>
      </w:r>
      <w:r>
        <w:rPr>
          <w:color w:val="231F20"/>
          <w:spacing w:val="-8"/>
          <w:sz w:val="17"/>
        </w:rPr>
        <w:t>邮编：</w:t>
      </w:r>
      <w:r>
        <w:rPr>
          <w:color w:val="231F20"/>
          <w:spacing w:val="-10"/>
          <w:sz w:val="17"/>
        </w:rPr>
        <w:t>325102</w:t>
      </w:r>
    </w:p>
    <w:p>
      <w:pPr>
        <w:spacing w:before="6" w:line="309" w:lineRule="auto"/>
        <w:ind w:left="1194" w:right="5418" w:firstLine="0"/>
        <w:jc w:val="both"/>
        <w:rPr>
          <w:sz w:val="17"/>
        </w:rPr>
      </w:pPr>
      <w:r>
        <w:rPr>
          <w:color w:val="231F20"/>
          <w:spacing w:val="-9"/>
          <w:sz w:val="17"/>
        </w:rPr>
        <w:t>电话：</w:t>
      </w:r>
      <w:r>
        <w:rPr>
          <w:color w:val="231F20"/>
          <w:spacing w:val="-2"/>
          <w:sz w:val="17"/>
        </w:rPr>
        <w:t xml:space="preserve">0086-577-67990386 </w:t>
      </w:r>
      <w:r>
        <w:rPr>
          <w:color w:val="231F20"/>
          <w:spacing w:val="-8"/>
          <w:sz w:val="17"/>
        </w:rPr>
        <w:t>传真：</w:t>
      </w:r>
      <w:r>
        <w:rPr>
          <w:color w:val="231F20"/>
          <w:spacing w:val="-2"/>
          <w:sz w:val="17"/>
        </w:rPr>
        <w:t xml:space="preserve">0086-577-67999994 </w:t>
      </w:r>
      <w:r>
        <w:rPr>
          <w:color w:val="231F20"/>
          <w:spacing w:val="-5"/>
          <w:sz w:val="17"/>
        </w:rPr>
        <w:t>手机：</w:t>
      </w:r>
      <w:r>
        <w:rPr>
          <w:color w:val="231F20"/>
          <w:spacing w:val="-6"/>
          <w:sz w:val="17"/>
        </w:rPr>
        <w:t>013706695702</w:t>
      </w:r>
    </w:p>
    <w:p>
      <w:pPr>
        <w:spacing w:before="2"/>
        <w:ind w:left="1194" w:right="0" w:firstLine="0"/>
        <w:jc w:val="left"/>
        <w:rPr>
          <w:sz w:val="17"/>
        </w:rPr>
      </w:pPr>
      <w:r>
        <w:fldChar w:fldCharType="begin"/>
      </w:r>
      <w:r>
        <w:instrText xml:space="preserve"> HYPERLINK "mailto:fengho@fhmfj.com" \h </w:instrText>
      </w:r>
      <w:r>
        <w:fldChar w:fldCharType="separate"/>
      </w:r>
      <w:r>
        <w:rPr>
          <w:color w:val="231F20"/>
          <w:spacing w:val="4"/>
          <w:w w:val="121"/>
          <w:sz w:val="17"/>
        </w:rPr>
        <w:t>E</w:t>
      </w:r>
      <w:r>
        <w:rPr>
          <w:color w:val="231F20"/>
          <w:spacing w:val="1"/>
          <w:w w:val="112"/>
          <w:sz w:val="17"/>
        </w:rPr>
        <w:t>-</w:t>
      </w:r>
      <w:r>
        <w:rPr>
          <w:color w:val="231F20"/>
          <w:spacing w:val="1"/>
          <w:w w:val="155"/>
          <w:sz w:val="17"/>
        </w:rPr>
        <w:t>m</w:t>
      </w:r>
      <w:r>
        <w:rPr>
          <w:color w:val="231F20"/>
          <w:spacing w:val="4"/>
          <w:w w:val="88"/>
          <w:sz w:val="17"/>
        </w:rPr>
        <w:t>a</w:t>
      </w:r>
      <w:r>
        <w:rPr>
          <w:color w:val="231F20"/>
          <w:spacing w:val="3"/>
          <w:w w:val="55"/>
          <w:sz w:val="17"/>
        </w:rPr>
        <w:t>i</w:t>
      </w:r>
      <w:r>
        <w:rPr>
          <w:color w:val="231F20"/>
          <w:spacing w:val="-2"/>
          <w:w w:val="55"/>
          <w:sz w:val="17"/>
        </w:rPr>
        <w:t>l:</w:t>
      </w:r>
      <w:r>
        <w:rPr>
          <w:color w:val="231F20"/>
          <w:spacing w:val="-3"/>
          <w:w w:val="66"/>
          <w:sz w:val="17"/>
        </w:rPr>
        <w:t>f</w:t>
      </w:r>
      <w:r>
        <w:rPr>
          <w:color w:val="231F20"/>
          <w:spacing w:val="1"/>
          <w:w w:val="88"/>
          <w:sz w:val="17"/>
        </w:rPr>
        <w:t>e</w:t>
      </w:r>
      <w:r>
        <w:rPr>
          <w:color w:val="231F20"/>
          <w:spacing w:val="-1"/>
          <w:sz w:val="17"/>
        </w:rPr>
        <w:t>n</w:t>
      </w:r>
      <w:r>
        <w:rPr>
          <w:color w:val="231F20"/>
          <w:spacing w:val="2"/>
          <w:sz w:val="17"/>
        </w:rPr>
        <w:t>g</w:t>
      </w:r>
      <w:r>
        <w:rPr>
          <w:color w:val="231F20"/>
          <w:sz w:val="17"/>
        </w:rPr>
        <w:t>h</w:t>
      </w:r>
      <w:r>
        <w:rPr>
          <w:color w:val="231F20"/>
          <w:spacing w:val="-6"/>
          <w:sz w:val="17"/>
        </w:rPr>
        <w:t>o</w:t>
      </w:r>
      <w:r>
        <w:rPr>
          <w:color w:val="231F20"/>
          <w:spacing w:val="-4"/>
          <w:w w:val="183"/>
          <w:sz w:val="17"/>
        </w:rPr>
        <w:t>@</w:t>
      </w:r>
      <w:r>
        <w:rPr>
          <w:color w:val="231F20"/>
          <w:spacing w:val="10"/>
          <w:w w:val="66"/>
          <w:sz w:val="17"/>
        </w:rPr>
        <w:t>f</w:t>
      </w:r>
      <w:r>
        <w:rPr>
          <w:color w:val="231F20"/>
          <w:spacing w:val="4"/>
          <w:sz w:val="17"/>
        </w:rPr>
        <w:t>h</w:t>
      </w:r>
      <w:r>
        <w:rPr>
          <w:color w:val="231F20"/>
          <w:spacing w:val="5"/>
          <w:w w:val="155"/>
          <w:sz w:val="17"/>
        </w:rPr>
        <w:t>m</w:t>
      </w:r>
      <w:r>
        <w:rPr>
          <w:color w:val="231F20"/>
          <w:spacing w:val="3"/>
          <w:w w:val="66"/>
          <w:sz w:val="17"/>
        </w:rPr>
        <w:t>f</w:t>
      </w:r>
      <w:r>
        <w:rPr>
          <w:color w:val="231F20"/>
          <w:spacing w:val="-3"/>
          <w:w w:val="55"/>
          <w:sz w:val="17"/>
        </w:rPr>
        <w:t>j</w:t>
      </w:r>
      <w:r>
        <w:rPr>
          <w:color w:val="231F20"/>
          <w:spacing w:val="-2"/>
          <w:w w:val="50"/>
          <w:sz w:val="17"/>
        </w:rPr>
        <w:t>.</w:t>
      </w:r>
      <w:r>
        <w:rPr>
          <w:color w:val="231F20"/>
          <w:spacing w:val="1"/>
          <w:w w:val="88"/>
          <w:sz w:val="17"/>
        </w:rPr>
        <w:t>c</w:t>
      </w:r>
      <w:r>
        <w:rPr>
          <w:color w:val="231F20"/>
          <w:w w:val="127"/>
          <w:sz w:val="17"/>
        </w:rPr>
        <w:t>om</w:t>
      </w:r>
      <w:r>
        <w:rPr>
          <w:color w:val="231F20"/>
          <w:w w:val="127"/>
          <w:sz w:val="17"/>
        </w:rPr>
        <w:fldChar w:fldCharType="end"/>
      </w:r>
    </w:p>
    <w:p>
      <w:pPr>
        <w:pStyle w:val="3"/>
        <w:spacing w:before="2"/>
        <w:rPr>
          <w:sz w:val="26"/>
        </w:rPr>
      </w:pPr>
    </w:p>
    <w:p>
      <w:pPr>
        <w:pStyle w:val="3"/>
        <w:spacing w:line="290" w:lineRule="auto"/>
        <w:ind w:left="1152" w:right="1154" w:firstLine="340"/>
        <w:jc w:val="both"/>
      </w:pPr>
      <w:r>
        <w:rPr>
          <w:color w:val="231F20"/>
          <w:spacing w:val="-9"/>
        </w:rPr>
        <w:t>永嘉县烽火密封材料有限公司专业开发生产各类流体密封材料及制品，公司</w:t>
      </w:r>
      <w:r>
        <w:rPr>
          <w:color w:val="231F20"/>
          <w:spacing w:val="-16"/>
        </w:rPr>
        <w:t>生产的各类密封件如缠绕垫片、石墨、增强垫片、石墨盘根、芳纶盘根等不但解决</w:t>
      </w:r>
      <w:r>
        <w:rPr>
          <w:color w:val="231F20"/>
          <w:spacing w:val="-21"/>
        </w:rPr>
        <w:t>了国内许多电厂、煤气厂、化工厂 等的密封泄漏问题，而且已大量出口到欧洲。</w:t>
      </w:r>
    </w:p>
    <w:p>
      <w:pPr>
        <w:pStyle w:val="3"/>
        <w:spacing w:before="3"/>
        <w:ind w:left="1152"/>
      </w:pPr>
      <w:r>
        <w:rPr>
          <w:color w:val="231F20"/>
        </w:rPr>
        <w:t>公司竭诚为国内外客户提供一流的产品和服务。</w:t>
      </w:r>
    </w:p>
    <w:p>
      <w:pPr>
        <w:pStyle w:val="3"/>
        <w:spacing w:before="5"/>
        <w:rPr>
          <w:sz w:val="25"/>
        </w:rPr>
      </w:pPr>
    </w:p>
    <w:p>
      <w:pPr>
        <w:pStyle w:val="2"/>
      </w:pPr>
      <w:r>
        <w:rPr>
          <w:color w:val="231F20"/>
        </w:rPr>
        <w:t>温州标达标准件有限公司</w:t>
      </w:r>
    </w:p>
    <w:p>
      <w:pPr>
        <w:spacing w:before="4" w:line="309" w:lineRule="auto"/>
        <w:ind w:left="1152" w:right="5050" w:firstLine="0"/>
        <w:jc w:val="left"/>
        <w:rPr>
          <w:sz w:val="17"/>
        </w:rPr>
      </w:pPr>
      <w:r>
        <w:rPr>
          <w:color w:val="231F20"/>
          <w:spacing w:val="-7"/>
          <w:sz w:val="17"/>
        </w:rPr>
        <w:t>地址：永嘉县瓯北镇和三工业区</w:t>
      </w:r>
      <w:r>
        <w:rPr>
          <w:color w:val="231F20"/>
          <w:spacing w:val="-10"/>
          <w:sz w:val="17"/>
        </w:rPr>
        <w:t>电话：</w:t>
      </w:r>
      <w:r>
        <w:rPr>
          <w:color w:val="231F20"/>
          <w:spacing w:val="-5"/>
          <w:sz w:val="17"/>
        </w:rPr>
        <w:t>0577-67362068</w:t>
      </w:r>
    </w:p>
    <w:p>
      <w:pPr>
        <w:spacing w:before="0" w:line="216" w:lineRule="exact"/>
        <w:ind w:left="1152" w:right="0" w:firstLine="0"/>
        <w:jc w:val="left"/>
        <w:rPr>
          <w:sz w:val="17"/>
        </w:rPr>
      </w:pPr>
      <w:r>
        <w:rPr>
          <w:color w:val="231F20"/>
          <w:spacing w:val="-9"/>
          <w:sz w:val="17"/>
        </w:rPr>
        <w:t>传真：</w:t>
      </w:r>
      <w:r>
        <w:rPr>
          <w:color w:val="231F20"/>
          <w:spacing w:val="-5"/>
          <w:sz w:val="17"/>
        </w:rPr>
        <w:t>0577-67363856</w:t>
      </w:r>
    </w:p>
    <w:p>
      <w:pPr>
        <w:spacing w:before="67"/>
        <w:ind w:left="1152" w:right="0" w:firstLine="0"/>
        <w:jc w:val="left"/>
        <w:rPr>
          <w:sz w:val="17"/>
        </w:rPr>
      </w:pPr>
      <w:r>
        <w:rPr>
          <w:color w:val="231F20"/>
          <w:spacing w:val="-25"/>
          <w:sz w:val="17"/>
        </w:rPr>
        <w:t>邮箱：</w:t>
      </w:r>
      <w:r>
        <w:fldChar w:fldCharType="begin"/>
      </w:r>
      <w:r>
        <w:instrText xml:space="preserve"> HYPERLINK "mailto:bd@biao-da.com" \h </w:instrText>
      </w:r>
      <w:r>
        <w:fldChar w:fldCharType="separate"/>
      </w:r>
      <w:r>
        <w:rPr>
          <w:color w:val="231F20"/>
          <w:spacing w:val="2"/>
          <w:sz w:val="17"/>
        </w:rPr>
        <w:t>b</w:t>
      </w:r>
      <w:r>
        <w:rPr>
          <w:color w:val="231F20"/>
          <w:spacing w:val="-7"/>
          <w:sz w:val="17"/>
        </w:rPr>
        <w:t>d</w:t>
      </w:r>
      <w:r>
        <w:rPr>
          <w:color w:val="231F20"/>
          <w:spacing w:val="-8"/>
          <w:w w:val="183"/>
          <w:sz w:val="17"/>
        </w:rPr>
        <w:t>@</w:t>
      </w:r>
      <w:r>
        <w:rPr>
          <w:color w:val="231F20"/>
          <w:spacing w:val="-1"/>
          <w:sz w:val="17"/>
        </w:rPr>
        <w:t>b</w:t>
      </w:r>
      <w:r>
        <w:rPr>
          <w:color w:val="231F20"/>
          <w:w w:val="55"/>
          <w:sz w:val="17"/>
        </w:rPr>
        <w:t>i</w:t>
      </w:r>
      <w:r>
        <w:rPr>
          <w:color w:val="231F20"/>
          <w:spacing w:val="1"/>
          <w:w w:val="88"/>
          <w:sz w:val="17"/>
        </w:rPr>
        <w:t>a</w:t>
      </w:r>
      <w:r>
        <w:rPr>
          <w:color w:val="231F20"/>
          <w:spacing w:val="5"/>
          <w:sz w:val="17"/>
        </w:rPr>
        <w:t>o</w:t>
      </w:r>
      <w:r>
        <w:rPr>
          <w:color w:val="231F20"/>
          <w:spacing w:val="5"/>
          <w:w w:val="112"/>
          <w:sz w:val="17"/>
        </w:rPr>
        <w:t>-</w:t>
      </w:r>
      <w:r>
        <w:rPr>
          <w:color w:val="231F20"/>
          <w:spacing w:val="3"/>
          <w:sz w:val="17"/>
        </w:rPr>
        <w:t>d</w:t>
      </w:r>
      <w:r>
        <w:rPr>
          <w:color w:val="231F20"/>
          <w:spacing w:val="2"/>
          <w:w w:val="88"/>
          <w:sz w:val="17"/>
        </w:rPr>
        <w:t>a</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p>
    <w:p>
      <w:pPr>
        <w:pStyle w:val="3"/>
        <w:spacing w:before="3"/>
        <w:rPr>
          <w:sz w:val="26"/>
        </w:rPr>
      </w:pPr>
    </w:p>
    <w:p>
      <w:pPr>
        <w:pStyle w:val="3"/>
        <w:spacing w:line="290" w:lineRule="auto"/>
        <w:ind w:left="1152" w:right="1153" w:firstLine="340"/>
        <w:jc w:val="both"/>
      </w:pPr>
      <w:r>
        <w:rPr>
          <w:color w:val="231F20"/>
          <w:spacing w:val="-10"/>
        </w:rPr>
        <w:t>温州标达标准件有限公司，地处瓯北镇和三工业区，是我县标准件行业的骨</w:t>
      </w:r>
      <w:r>
        <w:rPr>
          <w:color w:val="231F20"/>
          <w:spacing w:val="-17"/>
        </w:rPr>
        <w:t>干企业之一，有着多年生产标准件的历史和经验、集生产、销售、服务于一体，主</w:t>
      </w:r>
      <w:r>
        <w:rPr>
          <w:color w:val="231F20"/>
          <w:spacing w:val="-3"/>
        </w:rPr>
        <w:t>要生产各行业所需的各类低、高强度之精良紧固件及非标准产品。采用优质原</w:t>
      </w:r>
      <w:r>
        <w:rPr>
          <w:color w:val="231F20"/>
          <w:spacing w:val="-12"/>
        </w:rPr>
        <w:t>料，及领先水平的表面处理。</w:t>
      </w:r>
    </w:p>
    <w:p>
      <w:pPr>
        <w:pStyle w:val="3"/>
        <w:spacing w:before="4" w:line="290" w:lineRule="auto"/>
        <w:ind w:left="1152" w:right="1157" w:firstLine="340"/>
        <w:jc w:val="both"/>
      </w:pPr>
      <w:r>
        <w:rPr>
          <w:color w:val="231F20"/>
          <w:spacing w:val="-21"/>
        </w:rPr>
        <w:t>公司本着“求真务实、开拓进取”的企业精神，以“质量第一、用户至上”为宗</w:t>
      </w:r>
      <w:r>
        <w:rPr>
          <w:color w:val="231F20"/>
          <w:spacing w:val="-19"/>
        </w:rPr>
        <w:t>旨，竭诚为广大客户服务，深受客户信赖。产品畅销全国各地。</w:t>
      </w:r>
    </w:p>
    <w:p>
      <w:pPr>
        <w:pStyle w:val="3"/>
        <w:spacing w:before="8"/>
        <w:rPr>
          <w:sz w:val="21"/>
        </w:rPr>
      </w:pPr>
    </w:p>
    <w:p>
      <w:pPr>
        <w:pStyle w:val="2"/>
      </w:pPr>
      <w:r>
        <w:rPr>
          <w:color w:val="231F20"/>
        </w:rPr>
        <w:t>张家港市帅飞饮料机械有限公司</w:t>
      </w:r>
    </w:p>
    <w:p>
      <w:pPr>
        <w:spacing w:before="4"/>
        <w:ind w:left="1152" w:right="0" w:firstLine="0"/>
        <w:jc w:val="left"/>
        <w:rPr>
          <w:sz w:val="17"/>
        </w:rPr>
      </w:pPr>
      <w:r>
        <w:rPr>
          <w:color w:val="231F20"/>
          <w:sz w:val="17"/>
        </w:rPr>
        <w:t>地址：江苏张家港市锦丰镇三兴海沙社区 张文彬 13901568620</w:t>
      </w:r>
    </w:p>
    <w:p>
      <w:pPr>
        <w:pStyle w:val="3"/>
        <w:spacing w:before="7"/>
        <w:rPr>
          <w:sz w:val="26"/>
        </w:rPr>
      </w:pPr>
    </w:p>
    <w:p>
      <w:pPr>
        <w:pStyle w:val="3"/>
        <w:spacing w:before="1" w:line="290" w:lineRule="auto"/>
        <w:ind w:left="1152" w:right="1154" w:firstLine="340"/>
        <w:jc w:val="both"/>
      </w:pPr>
      <w:r>
        <w:rPr>
          <w:color w:val="231F20"/>
          <w:spacing w:val="-16"/>
        </w:rPr>
        <w:t>座落于江苏长江之滨，东部沿海国家文明卫生城市 — 张家港市，地理位置优</w:t>
      </w:r>
      <w:r>
        <w:rPr>
          <w:color w:val="231F20"/>
          <w:spacing w:val="-17"/>
        </w:rPr>
        <w:t>越，东临上海，西壤南京，南接江苏的经济腹地苏、锡、常地区，水陆交通极为便</w:t>
      </w:r>
      <w:r>
        <w:rPr>
          <w:color w:val="231F20"/>
          <w:spacing w:val="-3"/>
        </w:rPr>
        <w:t>捷。</w:t>
      </w:r>
    </w:p>
    <w:p>
      <w:pPr>
        <w:pStyle w:val="3"/>
        <w:spacing w:before="2" w:line="280" w:lineRule="auto"/>
        <w:ind w:left="1152" w:right="1154" w:firstLine="340"/>
        <w:jc w:val="both"/>
        <w:rPr>
          <w:sz w:val="22"/>
        </w:rPr>
      </w:pPr>
      <w:r>
        <w:rPr>
          <w:color w:val="231F20"/>
          <w:spacing w:val="-8"/>
        </w:rPr>
        <w:t>本企业是一家集生产研制、技术服务、新品开发及售后服务于一体的饮机制</w:t>
      </w:r>
      <w:r>
        <w:rPr>
          <w:color w:val="231F20"/>
          <w:spacing w:val="-10"/>
        </w:rPr>
        <w:t>造专业企业，拥有一流的开发设计系统和经验丰富的技术队伍。主要产品有矿泉</w:t>
      </w:r>
      <w:r>
        <w:rPr>
          <w:color w:val="231F20"/>
          <w:spacing w:val="-17"/>
        </w:rPr>
        <w:t>水、纯净水、汽水、果汁、茶饮料等成套生产线以及水处理设备等。产品畅销全国</w:t>
      </w:r>
      <w:r>
        <w:rPr>
          <w:color w:val="231F20"/>
          <w:spacing w:val="-17"/>
          <w:sz w:val="22"/>
        </w:rPr>
        <w:t>120</w:t>
      </w:r>
    </w:p>
    <w:p>
      <w:pPr>
        <w:spacing w:after="0" w:line="280" w:lineRule="auto"/>
        <w:jc w:val="both"/>
        <w:rPr>
          <w:sz w:val="22"/>
        </w:rPr>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84" name="组合 482"/>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81" name="直线 483"/>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82" name="图片 484"/>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83" name="文本框 485"/>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82"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">
                <o:lock v:ext="edit" aspectratio="f"/>
                <v:line id="直线 483" o:spid="_x0000_s1026" o:spt="20" style="position:absolute;left:0;top:478;height:0;width:6236;" filled="f" stroked="t" coordsize="21600,21600" o:gfxdata="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imfK8AAAA&#10;3AAAAA8AAAAAAAAAAQAgAAAAIgAAAGRycy9kb3ducmV2LnhtbFBLAQIUABQAAAAIAIdO4kAzLwWe&#10;OwAAADkAAAAQAAAAAAAAAAEAIAAAAAsBAABkcnMvc2hhcGV4bWwueG1sUEsFBgAAAAAGAAYAWwEA&#10;ALUDAAAAAA==&#10;">
                  <v:fill on="f" focussize="0,0"/>
                  <v:stroke weight="0.567007874015748pt" color="#231F20" joinstyle="round"/>
                  <v:imagedata o:title=""/>
                  <o:lock v:ext="edit" aspectratio="f"/>
                </v:line>
                <v:shape id="图片 484" o:spid="_x0000_s1026" o:spt="75" alt="" type="#_x0000_t75" style="position:absolute;left:34;top:0;height:476;width:1228;" filled="f" o:preferrelative="t" stroked="f" coordsize="21600,21600" o:gfxdata="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P4M&#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85" o:spid="_x0000_s1026" o:spt="202" type="#_x0000_t202" style="position:absolute;left:0;top:0;height:484;width:6237;" filled="f" stroked="f" coordsize="21600,21600" o:gfxdata="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aM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并出口。</w:t>
      </w:r>
    </w:p>
    <w:p>
      <w:pPr>
        <w:pStyle w:val="3"/>
        <w:spacing w:before="50" w:line="290" w:lineRule="auto"/>
        <w:ind w:left="1152" w:right="1154" w:firstLine="340"/>
        <w:jc w:val="both"/>
      </w:pPr>
      <w:r>
        <w:rPr>
          <w:color w:val="231F20"/>
          <w:spacing w:val="-16"/>
        </w:rPr>
        <w:t>帅飞企业将一如既往的恪守“信誉第一、服务至上、质量上乘”的营销理念。</w:t>
      </w:r>
      <w:r>
        <w:rPr>
          <w:color w:val="231F20"/>
          <w:spacing w:val="-18"/>
        </w:rPr>
        <w:t>不断推陈出新、惠至每位客户，为用户提供全面的技术服务及支持，并诚挚地恭请</w:t>
      </w:r>
      <w:r>
        <w:rPr>
          <w:color w:val="231F20"/>
          <w:spacing w:val="-7"/>
        </w:rPr>
        <w:t>社会各界朋友来公司考察指导洽谈共展鸿图。</w:t>
      </w:r>
    </w:p>
    <w:p>
      <w:pPr>
        <w:pStyle w:val="3"/>
        <w:spacing w:before="9"/>
        <w:rPr>
          <w:sz w:val="21"/>
        </w:rPr>
      </w:pPr>
    </w:p>
    <w:p>
      <w:pPr>
        <w:pStyle w:val="2"/>
      </w:pPr>
      <w:r>
        <w:rPr>
          <w:color w:val="231F20"/>
        </w:rPr>
        <w:t>山东福航新能源环保科技有限公司</w:t>
      </w:r>
    </w:p>
    <w:p>
      <w:pPr>
        <w:spacing w:before="4" w:line="309" w:lineRule="auto"/>
        <w:ind w:left="1152" w:right="4480" w:firstLine="0"/>
        <w:jc w:val="left"/>
        <w:rPr>
          <w:sz w:val="17"/>
        </w:rPr>
      </w:pPr>
      <w:r>
        <w:rPr>
          <w:color w:val="231F20"/>
          <w:spacing w:val="-8"/>
          <w:sz w:val="17"/>
        </w:rPr>
        <w:t>地址：山东禹城市高新技术开发区</w:t>
      </w:r>
      <w:r>
        <w:rPr>
          <w:color w:val="231F20"/>
          <w:sz w:val="17"/>
        </w:rPr>
        <w:t>686号</w:t>
      </w:r>
      <w:r>
        <w:rPr>
          <w:color w:val="231F20"/>
          <w:spacing w:val="-10"/>
          <w:sz w:val="17"/>
        </w:rPr>
        <w:t>电话：</w:t>
      </w:r>
      <w:r>
        <w:rPr>
          <w:color w:val="231F20"/>
          <w:spacing w:val="-4"/>
          <w:sz w:val="17"/>
        </w:rPr>
        <w:t>0534-7666669</w:t>
      </w:r>
    </w:p>
    <w:p>
      <w:pPr>
        <w:spacing w:before="0" w:line="309" w:lineRule="auto"/>
        <w:ind w:left="1152" w:right="5661" w:firstLine="0"/>
        <w:jc w:val="left"/>
        <w:rPr>
          <w:sz w:val="17"/>
        </w:rPr>
      </w:pPr>
      <w:r>
        <w:rPr>
          <w:color w:val="231F20"/>
          <w:spacing w:val="-24"/>
          <w:sz w:val="17"/>
        </w:rPr>
        <w:t>邮箱：</w:t>
      </w:r>
      <w:r>
        <w:fldChar w:fldCharType="begin"/>
      </w:r>
      <w:r>
        <w:instrText xml:space="preserve"> HYPERLINK "mailto:fhxnycn@163.com" \h </w:instrText>
      </w:r>
      <w:r>
        <w:fldChar w:fldCharType="separate"/>
      </w:r>
      <w:r>
        <w:rPr>
          <w:color w:val="231F20"/>
          <w:spacing w:val="10"/>
          <w:w w:val="83"/>
          <w:sz w:val="17"/>
        </w:rPr>
        <w:t>f</w:t>
      </w:r>
      <w:r>
        <w:rPr>
          <w:color w:val="231F20"/>
          <w:spacing w:val="4"/>
          <w:w w:val="83"/>
          <w:sz w:val="17"/>
        </w:rPr>
        <w:t>h</w:t>
      </w:r>
      <w:r>
        <w:rPr>
          <w:color w:val="231F20"/>
          <w:spacing w:val="3"/>
          <w:sz w:val="17"/>
        </w:rPr>
        <w:t>x</w:t>
      </w:r>
      <w:r>
        <w:rPr>
          <w:color w:val="231F20"/>
          <w:spacing w:val="-3"/>
          <w:sz w:val="17"/>
        </w:rPr>
        <w:t>n</w:t>
      </w:r>
      <w:r>
        <w:rPr>
          <w:color w:val="231F20"/>
          <w:spacing w:val="-4"/>
          <w:sz w:val="17"/>
        </w:rPr>
        <w:t>y</w:t>
      </w:r>
      <w:r>
        <w:rPr>
          <w:color w:val="231F20"/>
          <w:spacing w:val="1"/>
          <w:w w:val="88"/>
          <w:sz w:val="17"/>
        </w:rPr>
        <w:t>c</w:t>
      </w:r>
      <w:r>
        <w:rPr>
          <w:color w:val="231F20"/>
          <w:spacing w:val="-8"/>
          <w:sz w:val="17"/>
        </w:rPr>
        <w:t>n</w:t>
      </w:r>
      <w:r>
        <w:rPr>
          <w:color w:val="231F20"/>
          <w:spacing w:val="-16"/>
          <w:w w:val="183"/>
          <w:sz w:val="17"/>
        </w:rPr>
        <w:t>@</w:t>
      </w:r>
      <w:r>
        <w:rPr>
          <w:color w:val="231F20"/>
          <w:spacing w:val="-8"/>
          <w:sz w:val="17"/>
        </w:rPr>
        <w:t>1</w:t>
      </w:r>
      <w:r>
        <w:rPr>
          <w:color w:val="231F20"/>
          <w:spacing w:val="2"/>
          <w:sz w:val="17"/>
        </w:rPr>
        <w:t>6</w:t>
      </w:r>
      <w:r>
        <w:rPr>
          <w:color w:val="231F20"/>
          <w:spacing w:val="-2"/>
          <w:sz w:val="17"/>
        </w:rPr>
        <w:t>3</w:t>
      </w:r>
      <w:r>
        <w:rPr>
          <w:color w:val="231F20"/>
          <w:spacing w:val="-2"/>
          <w:w w:val="50"/>
          <w:sz w:val="17"/>
        </w:rPr>
        <w:t>.</w:t>
      </w:r>
      <w:r>
        <w:rPr>
          <w:color w:val="231F20"/>
          <w:spacing w:val="1"/>
          <w:w w:val="88"/>
          <w:sz w:val="17"/>
        </w:rPr>
        <w:t>c</w:t>
      </w:r>
      <w:r>
        <w:rPr>
          <w:color w:val="231F20"/>
          <w:sz w:val="17"/>
        </w:rPr>
        <w:t>o</w:t>
      </w:r>
      <w:r>
        <w:rPr>
          <w:color w:val="231F20"/>
          <w:w w:val="155"/>
          <w:sz w:val="17"/>
        </w:rPr>
        <w:t>m</w:t>
      </w:r>
      <w:r>
        <w:rPr>
          <w:color w:val="231F20"/>
          <w:w w:val="155"/>
          <w:sz w:val="17"/>
        </w:rPr>
        <w:fldChar w:fldCharType="end"/>
      </w:r>
      <w:r>
        <w:rPr>
          <w:color w:val="231F20"/>
          <w:spacing w:val="-23"/>
          <w:sz w:val="17"/>
        </w:rPr>
        <w:t>网址：</w:t>
      </w:r>
      <w:r>
        <w:fldChar w:fldCharType="begin"/>
      </w:r>
      <w:r>
        <w:instrText xml:space="preserve"> HYPERLINK "http://www.fhxny.cn/" \h </w:instrText>
      </w:r>
      <w:r>
        <w:fldChar w:fldCharType="separate"/>
      </w:r>
      <w:r>
        <w:rPr>
          <w:color w:val="231F20"/>
          <w:spacing w:val="3"/>
          <w:w w:val="143"/>
          <w:sz w:val="17"/>
        </w:rPr>
        <w:t>ww</w:t>
      </w:r>
      <w:r>
        <w:rPr>
          <w:color w:val="231F20"/>
          <w:spacing w:val="-11"/>
          <w:w w:val="143"/>
          <w:sz w:val="17"/>
        </w:rPr>
        <w:t>w</w:t>
      </w:r>
      <w:r>
        <w:rPr>
          <w:color w:val="231F20"/>
          <w:spacing w:val="-1"/>
          <w:w w:val="50"/>
          <w:sz w:val="17"/>
        </w:rPr>
        <w:t>.</w:t>
      </w:r>
      <w:r>
        <w:rPr>
          <w:color w:val="231F20"/>
          <w:spacing w:val="10"/>
          <w:w w:val="66"/>
          <w:sz w:val="17"/>
        </w:rPr>
        <w:t>f</w:t>
      </w:r>
      <w:r>
        <w:rPr>
          <w:color w:val="231F20"/>
          <w:spacing w:val="4"/>
          <w:sz w:val="17"/>
        </w:rPr>
        <w:t>h</w:t>
      </w:r>
      <w:r>
        <w:rPr>
          <w:color w:val="231F20"/>
          <w:spacing w:val="3"/>
          <w:sz w:val="17"/>
        </w:rPr>
        <w:t>x</w:t>
      </w:r>
      <w:r>
        <w:rPr>
          <w:color w:val="231F20"/>
          <w:spacing w:val="-3"/>
          <w:sz w:val="17"/>
        </w:rPr>
        <w:t>n</w:t>
      </w:r>
      <w:r>
        <w:rPr>
          <w:color w:val="231F20"/>
          <w:spacing w:val="-11"/>
          <w:sz w:val="17"/>
        </w:rPr>
        <w:t>y</w:t>
      </w:r>
      <w:r>
        <w:rPr>
          <w:color w:val="231F20"/>
          <w:spacing w:val="-2"/>
          <w:w w:val="50"/>
          <w:sz w:val="17"/>
        </w:rPr>
        <w:t>.</w:t>
      </w:r>
      <w:r>
        <w:rPr>
          <w:color w:val="231F20"/>
          <w:spacing w:val="1"/>
          <w:w w:val="88"/>
          <w:sz w:val="17"/>
        </w:rPr>
        <w:t>c</w:t>
      </w:r>
      <w:r>
        <w:rPr>
          <w:color w:val="231F20"/>
          <w:sz w:val="17"/>
        </w:rPr>
        <w:t>n</w:t>
      </w:r>
      <w:r>
        <w:rPr>
          <w:color w:val="231F20"/>
          <w:sz w:val="17"/>
        </w:rPr>
        <w:fldChar w:fldCharType="end"/>
      </w:r>
    </w:p>
    <w:p>
      <w:pPr>
        <w:pStyle w:val="3"/>
        <w:spacing w:before="5"/>
        <w:rPr>
          <w:sz w:val="21"/>
        </w:rPr>
      </w:pPr>
    </w:p>
    <w:p>
      <w:pPr>
        <w:pStyle w:val="3"/>
        <w:spacing w:line="290" w:lineRule="auto"/>
        <w:ind w:left="1152" w:right="1149" w:firstLine="340"/>
        <w:jc w:val="both"/>
      </w:pPr>
      <w:r>
        <w:rPr>
          <w:color w:val="231F20"/>
          <w:spacing w:val="-8"/>
        </w:rPr>
        <w:t>山东福航新能源环保科技有限公司位于山东省禹城市高新技术开发区，是一家专业生产固废污泥处理处置成套设备、垃圾衍生燃料成套设备的股份制企业。</w:t>
      </w:r>
      <w:r>
        <w:rPr>
          <w:color w:val="231F20"/>
          <w:spacing w:val="-1"/>
        </w:rPr>
        <w:t>注册资本</w:t>
      </w:r>
      <w:r>
        <w:rPr>
          <w:color w:val="231F20"/>
        </w:rPr>
        <w:t>1000</w:t>
      </w:r>
      <w:r>
        <w:rPr>
          <w:color w:val="231F20"/>
          <w:spacing w:val="-10"/>
        </w:rPr>
        <w:t>万元。占地面积</w:t>
      </w:r>
      <w:r>
        <w:rPr>
          <w:color w:val="231F20"/>
          <w:spacing w:val="5"/>
        </w:rPr>
        <w:t>100000</w:t>
      </w:r>
      <w:r>
        <w:rPr>
          <w:color w:val="231F20"/>
          <w:spacing w:val="-11"/>
        </w:rPr>
        <w:t>平方米，现有员工</w:t>
      </w:r>
      <w:r>
        <w:rPr>
          <w:color w:val="231F20"/>
        </w:rPr>
        <w:t>180</w:t>
      </w:r>
      <w:r>
        <w:rPr>
          <w:color w:val="231F20"/>
          <w:spacing w:val="-10"/>
        </w:rPr>
        <w:t>余人，其中工程技术人</w:t>
      </w:r>
      <w:r>
        <w:rPr>
          <w:color w:val="231F20"/>
          <w:spacing w:val="-4"/>
        </w:rPr>
        <w:t>员46</w:t>
      </w:r>
      <w:r>
        <w:rPr>
          <w:color w:val="231F20"/>
          <w:spacing w:val="-17"/>
        </w:rPr>
        <w:t>人，是一家集科研开发、生产制造、技术服务、技术咨询为一体的高新技术企</w:t>
      </w:r>
      <w:r>
        <w:rPr>
          <w:color w:val="231F20"/>
          <w:spacing w:val="-7"/>
        </w:rPr>
        <w:t>业。</w:t>
      </w:r>
    </w:p>
    <w:p>
      <w:pPr>
        <w:pStyle w:val="3"/>
        <w:spacing w:before="5" w:line="290" w:lineRule="auto"/>
        <w:ind w:left="1152" w:right="1154" w:firstLine="340"/>
        <w:jc w:val="both"/>
      </w:pPr>
      <w:r>
        <w:rPr>
          <w:color w:val="231F20"/>
          <w:spacing w:val="-15"/>
        </w:rPr>
        <w:t>在环保部、住房及城乡建设部、青岛大学等科研院所的大力支持下，公司先后</w:t>
      </w:r>
      <w:r>
        <w:rPr>
          <w:color w:val="231F20"/>
          <w:spacing w:val="-11"/>
        </w:rPr>
        <w:t>依托国家高新技术计划、国家重点新产品计划、建设部科技攻关项目等多个国家</w:t>
      </w:r>
      <w:r>
        <w:rPr>
          <w:color w:val="231F20"/>
          <w:spacing w:val="-14"/>
        </w:rPr>
        <w:t>级项目，开发出拥有自主知识产权的太阳能与热泵结合技术污泥干化成套设备。</w:t>
      </w:r>
    </w:p>
    <w:p>
      <w:pPr>
        <w:pStyle w:val="3"/>
        <w:spacing w:before="3" w:line="290" w:lineRule="auto"/>
        <w:ind w:left="1152" w:right="1150" w:firstLine="340"/>
        <w:jc w:val="both"/>
      </w:pPr>
      <w:r>
        <w:rPr>
          <w:color w:val="231F20"/>
          <w:spacing w:val="-15"/>
        </w:rPr>
        <w:t>该污泥干化处理系统，真正实现污泥无害化、减量化、稳定化、资源化。该系</w:t>
      </w:r>
      <w:r>
        <w:rPr>
          <w:color w:val="231F20"/>
          <w:spacing w:val="-10"/>
        </w:rPr>
        <w:t>统已通过了国家建设部的专家论证，开创了我国利用新能源处理处置污泥的新纪</w:t>
      </w:r>
      <w:r>
        <w:rPr>
          <w:color w:val="231F20"/>
          <w:spacing w:val="-21"/>
        </w:rPr>
        <w:t>元。技术达到国内先进水平，可广泛用于市政、化工、冶金、电力、煤炭、印染、屠</w:t>
      </w:r>
      <w:r>
        <w:rPr>
          <w:color w:val="231F20"/>
          <w:spacing w:val="-13"/>
        </w:rPr>
        <w:t>宰、石油、味精等多种行业的污泥处理处置。</w:t>
      </w:r>
    </w:p>
    <w:p>
      <w:pPr>
        <w:pStyle w:val="3"/>
        <w:spacing w:before="4" w:line="290" w:lineRule="auto"/>
        <w:ind w:left="1152" w:right="1154" w:firstLine="365"/>
        <w:jc w:val="both"/>
      </w:pPr>
      <w:r>
        <w:rPr>
          <w:color w:val="231F20"/>
          <w:spacing w:val="5"/>
          <w:w w:val="143"/>
        </w:rPr>
        <w:t>A</w:t>
      </w:r>
      <w:r>
        <w:rPr>
          <w:color w:val="231F20"/>
          <w:spacing w:val="4"/>
          <w:w w:val="66"/>
        </w:rPr>
        <w:t>f</w:t>
      </w:r>
      <w:r>
        <w:rPr>
          <w:color w:val="231F20"/>
          <w:spacing w:val="5"/>
          <w:w w:val="66"/>
        </w:rPr>
        <w:t>f</w:t>
      </w:r>
      <w:r>
        <w:rPr>
          <w:color w:val="231F20"/>
          <w:spacing w:val="4"/>
          <w:w w:val="55"/>
        </w:rPr>
        <w:t>il</w:t>
      </w:r>
      <w:r>
        <w:rPr>
          <w:color w:val="231F20"/>
          <w:spacing w:val="1"/>
          <w:w w:val="55"/>
        </w:rPr>
        <w:t>i</w:t>
      </w:r>
      <w:r>
        <w:rPr>
          <w:color w:val="231F20"/>
          <w:spacing w:val="1"/>
          <w:w w:val="88"/>
        </w:rPr>
        <w:t>a</w:t>
      </w:r>
      <w:r>
        <w:rPr>
          <w:color w:val="231F20"/>
          <w:spacing w:val="3"/>
          <w:w w:val="55"/>
        </w:rPr>
        <w:t>t</w:t>
      </w:r>
      <w:r>
        <w:rPr>
          <w:color w:val="231F20"/>
          <w:spacing w:val="4"/>
          <w:w w:val="88"/>
        </w:rPr>
        <w:t>e</w:t>
      </w:r>
      <w:r>
        <w:rPr>
          <w:color w:val="231F20"/>
        </w:rPr>
        <w:t>d</w:t>
      </w:r>
      <w:r>
        <w:rPr>
          <w:color w:val="231F20"/>
          <w:spacing w:val="-29"/>
        </w:rPr>
        <w:t xml:space="preserve"> </w:t>
      </w:r>
      <w:r>
        <w:rPr>
          <w:color w:val="231F20"/>
          <w:spacing w:val="1"/>
          <w:w w:val="55"/>
        </w:rPr>
        <w:t>t</w:t>
      </w:r>
      <w:r>
        <w:rPr>
          <w:color w:val="231F20"/>
        </w:rPr>
        <w:t>o</w:t>
      </w:r>
      <w:r>
        <w:rPr>
          <w:color w:val="231F20"/>
          <w:spacing w:val="-29"/>
        </w:rPr>
        <w:t xml:space="preserve"> </w:t>
      </w:r>
      <w:r>
        <w:rPr>
          <w:color w:val="231F20"/>
          <w:spacing w:val="-2"/>
          <w:w w:val="110"/>
        </w:rPr>
        <w:t>S</w:t>
      </w:r>
      <w:r>
        <w:rPr>
          <w:color w:val="231F20"/>
          <w:spacing w:val="2"/>
        </w:rPr>
        <w:t>h</w:t>
      </w:r>
      <w:r>
        <w:rPr>
          <w:color w:val="231F20"/>
          <w:spacing w:val="5"/>
          <w:w w:val="88"/>
        </w:rPr>
        <w:t>a</w:t>
      </w:r>
      <w:r>
        <w:rPr>
          <w:color w:val="231F20"/>
          <w:spacing w:val="1"/>
        </w:rPr>
        <w:t>ndo</w:t>
      </w:r>
      <w:r>
        <w:rPr>
          <w:color w:val="231F20"/>
          <w:spacing w:val="-1"/>
        </w:rPr>
        <w:t>n</w:t>
      </w:r>
      <w:r>
        <w:rPr>
          <w:color w:val="231F20"/>
        </w:rPr>
        <w:t>g</w:t>
      </w:r>
      <w:r>
        <w:rPr>
          <w:color w:val="231F20"/>
          <w:spacing w:val="-29"/>
        </w:rPr>
        <w:t xml:space="preserve"> </w:t>
      </w:r>
      <w:r>
        <w:rPr>
          <w:color w:val="231F20"/>
          <w:spacing w:val="3"/>
          <w:w w:val="143"/>
        </w:rPr>
        <w:t>D</w:t>
      </w:r>
      <w:r>
        <w:rPr>
          <w:color w:val="231F20"/>
          <w:spacing w:val="1"/>
          <w:w w:val="55"/>
        </w:rPr>
        <w:t>i</w:t>
      </w:r>
      <w:r>
        <w:rPr>
          <w:color w:val="231F20"/>
          <w:spacing w:val="5"/>
          <w:w w:val="88"/>
        </w:rPr>
        <w:t>a</w:t>
      </w:r>
      <w:r>
        <w:rPr>
          <w:color w:val="231F20"/>
          <w:spacing w:val="1"/>
          <w:w w:val="155"/>
        </w:rPr>
        <w:t>m</w:t>
      </w:r>
      <w:r>
        <w:rPr>
          <w:color w:val="231F20"/>
          <w:spacing w:val="1"/>
        </w:rPr>
        <w:t>on</w:t>
      </w:r>
      <w:r>
        <w:rPr>
          <w:color w:val="231F20"/>
        </w:rPr>
        <w:t>d</w:t>
      </w:r>
      <w:r>
        <w:rPr>
          <w:color w:val="231F20"/>
          <w:spacing w:val="-29"/>
        </w:rPr>
        <w:t xml:space="preserve"> </w:t>
      </w:r>
      <w:r>
        <w:rPr>
          <w:color w:val="231F20"/>
          <w:spacing w:val="4"/>
          <w:w w:val="143"/>
        </w:rPr>
        <w:t>G</w:t>
      </w:r>
      <w:r>
        <w:rPr>
          <w:color w:val="231F20"/>
          <w:spacing w:val="2"/>
          <w:w w:val="66"/>
        </w:rPr>
        <w:t>r</w:t>
      </w:r>
      <w:r>
        <w:rPr>
          <w:color w:val="231F20"/>
          <w:spacing w:val="1"/>
        </w:rPr>
        <w:t>o</w:t>
      </w:r>
      <w:r>
        <w:rPr>
          <w:color w:val="231F20"/>
        </w:rPr>
        <w:t>up</w:t>
      </w:r>
      <w:r>
        <w:rPr>
          <w:color w:val="231F20"/>
          <w:spacing w:val="-29"/>
        </w:rPr>
        <w:t xml:space="preserve"> </w:t>
      </w:r>
      <w:r>
        <w:rPr>
          <w:color w:val="231F20"/>
          <w:spacing w:val="5"/>
          <w:w w:val="88"/>
        </w:rPr>
        <w:t>a</w:t>
      </w:r>
      <w:r>
        <w:rPr>
          <w:color w:val="231F20"/>
          <w:spacing w:val="1"/>
        </w:rPr>
        <w:t>n</w:t>
      </w:r>
      <w:r>
        <w:rPr>
          <w:color w:val="231F20"/>
        </w:rPr>
        <w:t>d</w:t>
      </w:r>
      <w:r>
        <w:rPr>
          <w:color w:val="231F20"/>
          <w:spacing w:val="-29"/>
        </w:rPr>
        <w:t xml:space="preserve"> </w:t>
      </w:r>
      <w:r>
        <w:rPr>
          <w:color w:val="231F20"/>
          <w:spacing w:val="-1"/>
          <w:w w:val="55"/>
        </w:rPr>
        <w:t>l</w:t>
      </w:r>
      <w:r>
        <w:rPr>
          <w:color w:val="231F20"/>
          <w:spacing w:val="3"/>
        </w:rPr>
        <w:t>o</w:t>
      </w:r>
      <w:r>
        <w:rPr>
          <w:color w:val="231F20"/>
          <w:spacing w:val="1"/>
          <w:w w:val="88"/>
        </w:rPr>
        <w:t>ca</w:t>
      </w:r>
      <w:r>
        <w:rPr>
          <w:color w:val="231F20"/>
          <w:spacing w:val="3"/>
          <w:w w:val="55"/>
        </w:rPr>
        <w:t>t</w:t>
      </w:r>
      <w:r>
        <w:rPr>
          <w:color w:val="231F20"/>
          <w:spacing w:val="4"/>
          <w:w w:val="88"/>
        </w:rPr>
        <w:t>e</w:t>
      </w:r>
      <w:r>
        <w:rPr>
          <w:color w:val="231F20"/>
        </w:rPr>
        <w:t>d</w:t>
      </w:r>
      <w:r>
        <w:rPr>
          <w:color w:val="231F20"/>
          <w:spacing w:val="-29"/>
        </w:rPr>
        <w:t xml:space="preserve"> </w:t>
      </w:r>
      <w:r>
        <w:rPr>
          <w:color w:val="231F20"/>
          <w:spacing w:val="4"/>
          <w:w w:val="55"/>
        </w:rPr>
        <w:t>i</w:t>
      </w:r>
      <w:r>
        <w:rPr>
          <w:color w:val="231F20"/>
        </w:rPr>
        <w:t>n</w:t>
      </w:r>
      <w:r>
        <w:rPr>
          <w:color w:val="231F20"/>
          <w:spacing w:val="-29"/>
        </w:rPr>
        <w:t xml:space="preserve"> </w:t>
      </w:r>
      <w:r>
        <w:rPr>
          <w:color w:val="231F20"/>
          <w:spacing w:val="-10"/>
          <w:w w:val="143"/>
        </w:rPr>
        <w:t>Y</w:t>
      </w:r>
      <w:r>
        <w:rPr>
          <w:color w:val="231F20"/>
          <w:spacing w:val="1"/>
        </w:rPr>
        <w:t>u</w:t>
      </w:r>
      <w:r>
        <w:rPr>
          <w:color w:val="231F20"/>
          <w:w w:val="88"/>
        </w:rPr>
        <w:t>c</w:t>
      </w:r>
      <w:r>
        <w:rPr>
          <w:color w:val="231F20"/>
          <w:spacing w:val="1"/>
        </w:rPr>
        <w:t>h</w:t>
      </w:r>
      <w:r>
        <w:rPr>
          <w:color w:val="231F20"/>
          <w:spacing w:val="4"/>
          <w:w w:val="88"/>
        </w:rPr>
        <w:t>e</w:t>
      </w:r>
      <w:r>
        <w:rPr>
          <w:color w:val="231F20"/>
          <w:spacing w:val="-1"/>
        </w:rPr>
        <w:t>n</w:t>
      </w:r>
      <w:r>
        <w:rPr>
          <w:color w:val="231F20"/>
        </w:rPr>
        <w:t>g</w:t>
      </w:r>
      <w:r>
        <w:rPr>
          <w:color w:val="231F20"/>
          <w:spacing w:val="-29"/>
        </w:rPr>
        <w:t xml:space="preserve"> </w:t>
      </w:r>
      <w:r>
        <w:rPr>
          <w:color w:val="231F20"/>
          <w:spacing w:val="5"/>
          <w:w w:val="143"/>
        </w:rPr>
        <w:t>H</w:t>
      </w:r>
      <w:r>
        <w:rPr>
          <w:color w:val="231F20"/>
          <w:spacing w:val="-1"/>
          <w:w w:val="77"/>
        </w:rPr>
        <w:t>i</w:t>
      </w:r>
      <w:r>
        <w:rPr>
          <w:color w:val="231F20"/>
          <w:spacing w:val="3"/>
          <w:w w:val="77"/>
        </w:rPr>
        <w:t>g</w:t>
      </w:r>
      <w:r>
        <w:rPr>
          <w:color w:val="231F20"/>
        </w:rPr>
        <w:t>h</w:t>
      </w:r>
      <w:r>
        <w:rPr>
          <w:color w:val="231F20"/>
          <w:spacing w:val="-29"/>
        </w:rPr>
        <w:t xml:space="preserve"> </w:t>
      </w:r>
      <w:r>
        <w:rPr>
          <w:color w:val="231F20"/>
          <w:w w:val="155"/>
        </w:rPr>
        <w:t>&amp;</w:t>
      </w:r>
      <w:r>
        <w:rPr>
          <w:color w:val="231F20"/>
          <w:spacing w:val="-29"/>
        </w:rPr>
        <w:t xml:space="preserve"> </w:t>
      </w:r>
      <w:r>
        <w:rPr>
          <w:color w:val="231F20"/>
          <w:spacing w:val="-1"/>
          <w:w w:val="116"/>
        </w:rPr>
        <w:t>N</w:t>
      </w:r>
      <w:r>
        <w:rPr>
          <w:color w:val="231F20"/>
          <w:spacing w:val="-2"/>
          <w:w w:val="116"/>
        </w:rPr>
        <w:t>e</w:t>
      </w:r>
      <w:r>
        <w:rPr>
          <w:color w:val="231F20"/>
          <w:w w:val="143"/>
        </w:rPr>
        <w:t xml:space="preserve">w </w:t>
      </w:r>
      <w:r>
        <w:rPr>
          <w:color w:val="231F20"/>
          <w:spacing w:val="-8"/>
          <w:w w:val="121"/>
        </w:rPr>
        <w:t>T</w:t>
      </w:r>
      <w:r>
        <w:rPr>
          <w:color w:val="231F20"/>
          <w:spacing w:val="8"/>
          <w:w w:val="88"/>
        </w:rPr>
        <w:t>e</w:t>
      </w:r>
      <w:r>
        <w:rPr>
          <w:color w:val="231F20"/>
          <w:spacing w:val="5"/>
          <w:w w:val="94"/>
        </w:rPr>
        <w:t>c</w:t>
      </w:r>
      <w:r>
        <w:rPr>
          <w:color w:val="231F20"/>
          <w:spacing w:val="9"/>
          <w:w w:val="94"/>
        </w:rPr>
        <w:t>h</w:t>
      </w:r>
      <w:r>
        <w:rPr>
          <w:color w:val="231F20"/>
          <w:spacing w:val="5"/>
        </w:rPr>
        <w:t>n</w:t>
      </w:r>
      <w:r>
        <w:rPr>
          <w:color w:val="231F20"/>
          <w:spacing w:val="3"/>
        </w:rPr>
        <w:t>o</w:t>
      </w:r>
      <w:r>
        <w:rPr>
          <w:color w:val="231F20"/>
          <w:spacing w:val="4"/>
          <w:w w:val="55"/>
        </w:rPr>
        <w:t>l</w:t>
      </w:r>
      <w:r>
        <w:rPr>
          <w:color w:val="231F20"/>
          <w:spacing w:val="3"/>
        </w:rPr>
        <w:t>o</w:t>
      </w:r>
      <w:r>
        <w:rPr>
          <w:color w:val="231F20"/>
          <w:spacing w:val="8"/>
        </w:rPr>
        <w:t>g</w:t>
      </w:r>
      <w:r>
        <w:rPr>
          <w:color w:val="231F20"/>
        </w:rPr>
        <w:t>y</w:t>
      </w:r>
      <w:r>
        <w:rPr>
          <w:color w:val="231F20"/>
          <w:spacing w:val="-20"/>
        </w:rPr>
        <w:t xml:space="preserve"> </w:t>
      </w:r>
      <w:r>
        <w:rPr>
          <w:color w:val="231F20"/>
          <w:spacing w:val="8"/>
          <w:w w:val="143"/>
        </w:rPr>
        <w:t>D</w:t>
      </w:r>
      <w:r>
        <w:rPr>
          <w:color w:val="231F20"/>
          <w:spacing w:val="2"/>
          <w:w w:val="88"/>
        </w:rPr>
        <w:t>e</w:t>
      </w:r>
      <w:r>
        <w:rPr>
          <w:color w:val="231F20"/>
          <w:spacing w:val="1"/>
        </w:rPr>
        <w:t>v</w:t>
      </w:r>
      <w:r>
        <w:rPr>
          <w:color w:val="231F20"/>
          <w:spacing w:val="3"/>
          <w:w w:val="88"/>
        </w:rPr>
        <w:t>e</w:t>
      </w:r>
      <w:r>
        <w:rPr>
          <w:color w:val="231F20"/>
          <w:spacing w:val="4"/>
          <w:w w:val="55"/>
        </w:rPr>
        <w:t>l</w:t>
      </w:r>
      <w:r>
        <w:rPr>
          <w:color w:val="231F20"/>
          <w:spacing w:val="5"/>
          <w:w w:val="118"/>
        </w:rPr>
        <w:t>op</w:t>
      </w:r>
      <w:r>
        <w:rPr>
          <w:color w:val="231F20"/>
          <w:spacing w:val="6"/>
          <w:w w:val="118"/>
        </w:rPr>
        <w:t>m</w:t>
      </w:r>
      <w:r>
        <w:rPr>
          <w:color w:val="231F20"/>
          <w:spacing w:val="5"/>
          <w:w w:val="94"/>
        </w:rPr>
        <w:t>e</w:t>
      </w:r>
      <w:r>
        <w:rPr>
          <w:color w:val="231F20"/>
          <w:spacing w:val="4"/>
          <w:w w:val="94"/>
        </w:rPr>
        <w:t>n</w:t>
      </w:r>
      <w:r>
        <w:rPr>
          <w:color w:val="231F20"/>
          <w:w w:val="55"/>
        </w:rPr>
        <w:t>t</w:t>
      </w:r>
      <w:r>
        <w:rPr>
          <w:color w:val="231F20"/>
          <w:spacing w:val="-20"/>
        </w:rPr>
        <w:t xml:space="preserve"> </w:t>
      </w:r>
      <w:r>
        <w:rPr>
          <w:color w:val="231F20"/>
          <w:spacing w:val="8"/>
          <w:w w:val="121"/>
        </w:rPr>
        <w:t>Z</w:t>
      </w:r>
      <w:r>
        <w:rPr>
          <w:color w:val="231F20"/>
          <w:spacing w:val="5"/>
        </w:rPr>
        <w:t>o</w:t>
      </w:r>
      <w:r>
        <w:rPr>
          <w:color w:val="231F20"/>
          <w:spacing w:val="5"/>
          <w:w w:val="79"/>
        </w:rPr>
        <w:t>ne</w:t>
      </w:r>
      <w:r>
        <w:rPr>
          <w:color w:val="231F20"/>
          <w:w w:val="79"/>
        </w:rPr>
        <w:t>,</w:t>
      </w:r>
      <w:r>
        <w:rPr>
          <w:color w:val="231F20"/>
          <w:spacing w:val="-20"/>
        </w:rPr>
        <w:t xml:space="preserve"> </w:t>
      </w:r>
      <w:r>
        <w:rPr>
          <w:color w:val="231F20"/>
          <w:spacing w:val="3"/>
          <w:w w:val="110"/>
        </w:rPr>
        <w:t>S</w:t>
      </w:r>
      <w:r>
        <w:rPr>
          <w:color w:val="231F20"/>
          <w:spacing w:val="6"/>
        </w:rPr>
        <w:t>h</w:t>
      </w:r>
      <w:r>
        <w:rPr>
          <w:color w:val="231F20"/>
          <w:spacing w:val="9"/>
          <w:w w:val="88"/>
        </w:rPr>
        <w:t>a</w:t>
      </w:r>
      <w:r>
        <w:rPr>
          <w:color w:val="231F20"/>
          <w:spacing w:val="6"/>
        </w:rPr>
        <w:t>n</w:t>
      </w:r>
      <w:r>
        <w:rPr>
          <w:color w:val="231F20"/>
          <w:spacing w:val="5"/>
        </w:rPr>
        <w:t>do</w:t>
      </w:r>
      <w:r>
        <w:rPr>
          <w:color w:val="231F20"/>
          <w:spacing w:val="3"/>
        </w:rPr>
        <w:t>n</w:t>
      </w:r>
      <w:r>
        <w:rPr>
          <w:color w:val="231F20"/>
        </w:rPr>
        <w:t>g</w:t>
      </w:r>
      <w:r>
        <w:rPr>
          <w:color w:val="231F20"/>
          <w:spacing w:val="-20"/>
        </w:rPr>
        <w:t xml:space="preserve"> </w:t>
      </w:r>
      <w:r>
        <w:rPr>
          <w:color w:val="231F20"/>
          <w:spacing w:val="5"/>
          <w:w w:val="110"/>
        </w:rPr>
        <w:t>F</w:t>
      </w:r>
      <w:r>
        <w:rPr>
          <w:color w:val="231F20"/>
          <w:spacing w:val="9"/>
        </w:rPr>
        <w:t>u</w:t>
      </w:r>
      <w:r>
        <w:rPr>
          <w:color w:val="231F20"/>
          <w:spacing w:val="6"/>
        </w:rPr>
        <w:t>h</w:t>
      </w:r>
      <w:r>
        <w:rPr>
          <w:color w:val="231F20"/>
          <w:spacing w:val="9"/>
          <w:w w:val="88"/>
        </w:rPr>
        <w:t>a</w:t>
      </w:r>
      <w:r>
        <w:rPr>
          <w:color w:val="231F20"/>
          <w:spacing w:val="3"/>
        </w:rPr>
        <w:t>n</w:t>
      </w:r>
      <w:r>
        <w:rPr>
          <w:color w:val="231F20"/>
        </w:rPr>
        <w:t>g</w:t>
      </w:r>
      <w:r>
        <w:rPr>
          <w:color w:val="231F20"/>
          <w:spacing w:val="-20"/>
        </w:rPr>
        <w:t xml:space="preserve"> </w:t>
      </w:r>
      <w:r>
        <w:rPr>
          <w:color w:val="231F20"/>
          <w:spacing w:val="4"/>
          <w:w w:val="143"/>
        </w:rPr>
        <w:t>N</w:t>
      </w:r>
      <w:r>
        <w:rPr>
          <w:color w:val="231F20"/>
          <w:spacing w:val="2"/>
          <w:w w:val="88"/>
        </w:rPr>
        <w:t>e</w:t>
      </w:r>
      <w:r>
        <w:rPr>
          <w:color w:val="231F20"/>
          <w:w w:val="143"/>
        </w:rPr>
        <w:t>w</w:t>
      </w:r>
      <w:r>
        <w:rPr>
          <w:color w:val="231F20"/>
          <w:spacing w:val="-20"/>
        </w:rPr>
        <w:t xml:space="preserve"> </w:t>
      </w:r>
      <w:r>
        <w:rPr>
          <w:color w:val="231F20"/>
          <w:spacing w:val="6"/>
          <w:w w:val="121"/>
        </w:rPr>
        <w:t>E</w:t>
      </w:r>
      <w:r>
        <w:rPr>
          <w:color w:val="231F20"/>
          <w:spacing w:val="6"/>
        </w:rPr>
        <w:t>n</w:t>
      </w:r>
      <w:r>
        <w:rPr>
          <w:color w:val="231F20"/>
          <w:spacing w:val="6"/>
          <w:w w:val="88"/>
        </w:rPr>
        <w:t>e</w:t>
      </w:r>
      <w:r>
        <w:rPr>
          <w:color w:val="231F20"/>
          <w:spacing w:val="4"/>
          <w:w w:val="66"/>
        </w:rPr>
        <w:t>r</w:t>
      </w:r>
      <w:r>
        <w:rPr>
          <w:color w:val="231F20"/>
          <w:spacing w:val="8"/>
        </w:rPr>
        <w:t>g</w:t>
      </w:r>
      <w:r>
        <w:rPr>
          <w:color w:val="231F20"/>
        </w:rPr>
        <w:t>y</w:t>
      </w:r>
      <w:r>
        <w:rPr>
          <w:color w:val="231F20"/>
          <w:spacing w:val="-20"/>
        </w:rPr>
        <w:t xml:space="preserve"> </w:t>
      </w:r>
      <w:r>
        <w:rPr>
          <w:color w:val="231F20"/>
          <w:spacing w:val="6"/>
          <w:w w:val="121"/>
        </w:rPr>
        <w:t>E</w:t>
      </w:r>
      <w:r>
        <w:rPr>
          <w:color w:val="231F20"/>
          <w:spacing w:val="1"/>
        </w:rPr>
        <w:t>n</w:t>
      </w:r>
      <w:r>
        <w:rPr>
          <w:color w:val="231F20"/>
          <w:spacing w:val="7"/>
        </w:rPr>
        <w:t>v</w:t>
      </w:r>
      <w:r>
        <w:rPr>
          <w:color w:val="231F20"/>
          <w:spacing w:val="9"/>
          <w:w w:val="55"/>
        </w:rPr>
        <w:t>i</w:t>
      </w:r>
      <w:r>
        <w:rPr>
          <w:color w:val="231F20"/>
          <w:spacing w:val="6"/>
          <w:w w:val="66"/>
        </w:rPr>
        <w:t>r</w:t>
      </w:r>
      <w:r>
        <w:rPr>
          <w:color w:val="231F20"/>
          <w:spacing w:val="5"/>
        </w:rPr>
        <w:t>o</w:t>
      </w:r>
      <w:r>
        <w:rPr>
          <w:color w:val="231F20"/>
          <w:spacing w:val="12"/>
        </w:rPr>
        <w:t>n</w:t>
      </w:r>
      <w:r>
        <w:rPr>
          <w:color w:val="231F20"/>
          <w:spacing w:val="6"/>
          <w:w w:val="114"/>
        </w:rPr>
        <w:t>me</w:t>
      </w:r>
      <w:r>
        <w:rPr>
          <w:color w:val="231F20"/>
          <w:spacing w:val="4"/>
          <w:w w:val="114"/>
        </w:rPr>
        <w:t>n</w:t>
      </w:r>
      <w:r>
        <w:rPr>
          <w:color w:val="231F20"/>
          <w:spacing w:val="9"/>
          <w:w w:val="55"/>
        </w:rPr>
        <w:t>t</w:t>
      </w:r>
      <w:r>
        <w:rPr>
          <w:color w:val="231F20"/>
          <w:spacing w:val="9"/>
          <w:w w:val="88"/>
        </w:rPr>
        <w:t>a</w:t>
      </w:r>
      <w:r>
        <w:rPr>
          <w:color w:val="231F20"/>
          <w:w w:val="55"/>
        </w:rPr>
        <w:t xml:space="preserve">l </w:t>
      </w:r>
      <w:r>
        <w:rPr>
          <w:color w:val="231F20"/>
          <w:spacing w:val="-13"/>
          <w:w w:val="121"/>
        </w:rPr>
        <w:t>T</w:t>
      </w:r>
      <w:r>
        <w:rPr>
          <w:color w:val="231F20"/>
          <w:spacing w:val="3"/>
          <w:w w:val="88"/>
        </w:rPr>
        <w:t>e</w:t>
      </w:r>
      <w:r>
        <w:rPr>
          <w:color w:val="231F20"/>
          <w:w w:val="88"/>
        </w:rPr>
        <w:t>c</w:t>
      </w:r>
      <w:r>
        <w:rPr>
          <w:color w:val="231F20"/>
          <w:spacing w:val="5"/>
        </w:rPr>
        <w:t>h</w:t>
      </w:r>
      <w:r>
        <w:rPr>
          <w:color w:val="231F20"/>
        </w:rPr>
        <w:t>n</w:t>
      </w:r>
      <w:r>
        <w:rPr>
          <w:color w:val="231F20"/>
          <w:spacing w:val="-1"/>
        </w:rPr>
        <w:t>o</w:t>
      </w:r>
      <w:r>
        <w:rPr>
          <w:color w:val="231F20"/>
          <w:spacing w:val="-1"/>
          <w:w w:val="55"/>
        </w:rPr>
        <w:t>l</w:t>
      </w:r>
      <w:r>
        <w:rPr>
          <w:color w:val="231F20"/>
          <w:spacing w:val="-1"/>
        </w:rPr>
        <w:t>o</w:t>
      </w:r>
      <w:r>
        <w:rPr>
          <w:color w:val="231F20"/>
          <w:spacing w:val="3"/>
        </w:rPr>
        <w:t>g</w:t>
      </w:r>
      <w:r>
        <w:rPr>
          <w:color w:val="231F20"/>
        </w:rPr>
        <w:t>y</w:t>
      </w:r>
      <w:r>
        <w:rPr>
          <w:color w:val="231F20"/>
          <w:spacing w:val="-29"/>
        </w:rPr>
        <w:t xml:space="preserve"> </w:t>
      </w:r>
      <w:r>
        <w:rPr>
          <w:color w:val="231F20"/>
          <w:spacing w:val="1"/>
          <w:w w:val="132"/>
        </w:rPr>
        <w:t>C</w:t>
      </w:r>
      <w:r>
        <w:rPr>
          <w:color w:val="231F20"/>
          <w:spacing w:val="-3"/>
        </w:rPr>
        <w:t>o</w:t>
      </w:r>
      <w:r>
        <w:rPr>
          <w:color w:val="231F20"/>
          <w:spacing w:val="-3"/>
          <w:w w:val="50"/>
        </w:rPr>
        <w:t>.</w:t>
      </w:r>
      <w:r>
        <w:rPr>
          <w:color w:val="231F20"/>
          <w:spacing w:val="2"/>
          <w:w w:val="50"/>
        </w:rPr>
        <w:t>,</w:t>
      </w:r>
      <w:r>
        <w:rPr>
          <w:color w:val="231F20"/>
          <w:spacing w:val="1"/>
          <w:w w:val="121"/>
        </w:rPr>
        <w:t>L</w:t>
      </w:r>
      <w:r>
        <w:rPr>
          <w:color w:val="231F20"/>
          <w:spacing w:val="2"/>
          <w:w w:val="55"/>
        </w:rPr>
        <w:t>t</w:t>
      </w:r>
      <w:r>
        <w:rPr>
          <w:color w:val="231F20"/>
          <w:spacing w:val="1"/>
        </w:rPr>
        <w:t>d</w:t>
      </w:r>
      <w:r>
        <w:rPr>
          <w:color w:val="231F20"/>
          <w:w w:val="50"/>
        </w:rPr>
        <w:t>.</w:t>
      </w:r>
      <w:r>
        <w:rPr>
          <w:color w:val="231F20"/>
          <w:spacing w:val="-29"/>
        </w:rPr>
        <w:t xml:space="preserve"> </w:t>
      </w:r>
      <w:r>
        <w:rPr>
          <w:color w:val="231F20"/>
          <w:spacing w:val="1"/>
          <w:w w:val="55"/>
        </w:rPr>
        <w:t>i</w:t>
      </w:r>
      <w:r>
        <w:rPr>
          <w:color w:val="231F20"/>
          <w:w w:val="77"/>
        </w:rPr>
        <w:t>s</w:t>
      </w:r>
      <w:r>
        <w:rPr>
          <w:color w:val="231F20"/>
          <w:spacing w:val="-29"/>
        </w:rPr>
        <w:t xml:space="preserve"> </w:t>
      </w:r>
      <w:r>
        <w:rPr>
          <w:color w:val="231F20"/>
          <w:w w:val="88"/>
        </w:rPr>
        <w:t>a</w:t>
      </w:r>
      <w:r>
        <w:rPr>
          <w:color w:val="231F20"/>
          <w:spacing w:val="-29"/>
        </w:rPr>
        <w:t xml:space="preserve"> </w:t>
      </w:r>
      <w:r>
        <w:rPr>
          <w:color w:val="231F20"/>
          <w:spacing w:val="2"/>
        </w:rPr>
        <w:t>p</w:t>
      </w:r>
      <w:r>
        <w:rPr>
          <w:color w:val="231F20"/>
          <w:spacing w:val="1"/>
          <w:w w:val="66"/>
        </w:rPr>
        <w:t>r</w:t>
      </w:r>
      <w:r>
        <w:rPr>
          <w:color w:val="231F20"/>
          <w:spacing w:val="-1"/>
        </w:rPr>
        <w:t>o</w:t>
      </w:r>
      <w:r>
        <w:rPr>
          <w:color w:val="231F20"/>
          <w:spacing w:val="-2"/>
          <w:w w:val="66"/>
        </w:rPr>
        <w:t>f</w:t>
      </w:r>
      <w:r>
        <w:rPr>
          <w:color w:val="231F20"/>
          <w:spacing w:val="2"/>
          <w:w w:val="88"/>
        </w:rPr>
        <w:t>e</w:t>
      </w:r>
      <w:r>
        <w:rPr>
          <w:color w:val="231F20"/>
          <w:spacing w:val="1"/>
          <w:w w:val="77"/>
        </w:rPr>
        <w:t>s</w:t>
      </w:r>
      <w:r>
        <w:rPr>
          <w:color w:val="231F20"/>
          <w:w w:val="77"/>
        </w:rPr>
        <w:t>s</w:t>
      </w:r>
      <w:r>
        <w:rPr>
          <w:color w:val="231F20"/>
          <w:spacing w:val="-1"/>
          <w:w w:val="55"/>
        </w:rPr>
        <w:t>i</w:t>
      </w:r>
      <w:r>
        <w:rPr>
          <w:color w:val="231F20"/>
          <w:spacing w:val="1"/>
        </w:rPr>
        <w:t>on</w:t>
      </w:r>
      <w:r>
        <w:rPr>
          <w:color w:val="231F20"/>
          <w:spacing w:val="5"/>
          <w:w w:val="88"/>
        </w:rPr>
        <w:t>a</w:t>
      </w:r>
      <w:r>
        <w:rPr>
          <w:color w:val="231F20"/>
          <w:w w:val="55"/>
        </w:rPr>
        <w:t>l</w:t>
      </w:r>
      <w:r>
        <w:rPr>
          <w:color w:val="231F20"/>
          <w:spacing w:val="-29"/>
        </w:rPr>
        <w:t xml:space="preserve"> </w:t>
      </w:r>
      <w:r>
        <w:rPr>
          <w:color w:val="231F20"/>
          <w:spacing w:val="2"/>
          <w:w w:val="155"/>
        </w:rPr>
        <w:t>m</w:t>
      </w:r>
      <w:r>
        <w:rPr>
          <w:color w:val="231F20"/>
          <w:spacing w:val="5"/>
          <w:w w:val="88"/>
        </w:rPr>
        <w:t>a</w:t>
      </w:r>
      <w:r>
        <w:rPr>
          <w:color w:val="231F20"/>
          <w:spacing w:val="-1"/>
        </w:rPr>
        <w:t>n</w:t>
      </w:r>
      <w:r>
        <w:rPr>
          <w:color w:val="231F20"/>
          <w:spacing w:val="3"/>
        </w:rPr>
        <w:t>u</w:t>
      </w:r>
      <w:r>
        <w:rPr>
          <w:color w:val="231F20"/>
          <w:spacing w:val="-1"/>
          <w:w w:val="66"/>
        </w:rPr>
        <w:t>f</w:t>
      </w:r>
      <w:r>
        <w:rPr>
          <w:color w:val="231F20"/>
          <w:spacing w:val="2"/>
          <w:w w:val="88"/>
        </w:rPr>
        <w:t>a</w:t>
      </w:r>
      <w:r>
        <w:rPr>
          <w:color w:val="231F20"/>
          <w:spacing w:val="1"/>
          <w:w w:val="88"/>
        </w:rPr>
        <w:t>c</w:t>
      </w:r>
      <w:r>
        <w:rPr>
          <w:color w:val="231F20"/>
          <w:spacing w:val="5"/>
          <w:w w:val="55"/>
        </w:rPr>
        <w:t>t</w:t>
      </w:r>
      <w:r>
        <w:rPr>
          <w:color w:val="231F20"/>
          <w:spacing w:val="5"/>
        </w:rPr>
        <w:t>u</w:t>
      </w:r>
      <w:r>
        <w:rPr>
          <w:color w:val="231F20"/>
          <w:spacing w:val="2"/>
          <w:w w:val="66"/>
        </w:rPr>
        <w:t>r</w:t>
      </w:r>
      <w:r>
        <w:rPr>
          <w:color w:val="231F20"/>
          <w:w w:val="88"/>
        </w:rPr>
        <w:t>e</w:t>
      </w:r>
      <w:r>
        <w:rPr>
          <w:color w:val="231F20"/>
          <w:spacing w:val="-29"/>
        </w:rPr>
        <w:t xml:space="preserve"> </w:t>
      </w:r>
      <w:r>
        <w:rPr>
          <w:color w:val="231F20"/>
          <w:spacing w:val="-1"/>
        </w:rPr>
        <w:t>o</w:t>
      </w:r>
      <w:r>
        <w:rPr>
          <w:color w:val="231F20"/>
          <w:w w:val="66"/>
        </w:rPr>
        <w:t>f</w:t>
      </w:r>
      <w:r>
        <w:rPr>
          <w:color w:val="231F20"/>
          <w:spacing w:val="-29"/>
        </w:rPr>
        <w:t xml:space="preserve"> </w:t>
      </w:r>
      <w:r>
        <w:rPr>
          <w:color w:val="231F20"/>
          <w:spacing w:val="1"/>
          <w:w w:val="88"/>
        </w:rPr>
        <w:t>c</w:t>
      </w:r>
      <w:r>
        <w:rPr>
          <w:color w:val="231F20"/>
        </w:rPr>
        <w:t>o</w:t>
      </w:r>
      <w:r>
        <w:rPr>
          <w:color w:val="231F20"/>
          <w:spacing w:val="1"/>
          <w:w w:val="155"/>
        </w:rPr>
        <w:t>m</w:t>
      </w:r>
      <w:r>
        <w:rPr>
          <w:color w:val="231F20"/>
          <w:spacing w:val="-1"/>
        </w:rPr>
        <w:t>p</w:t>
      </w:r>
      <w:r>
        <w:rPr>
          <w:color w:val="231F20"/>
          <w:w w:val="55"/>
        </w:rPr>
        <w:t>l</w:t>
      </w:r>
      <w:r>
        <w:rPr>
          <w:color w:val="231F20"/>
          <w:spacing w:val="1"/>
          <w:w w:val="88"/>
        </w:rPr>
        <w:t>e</w:t>
      </w:r>
      <w:r>
        <w:rPr>
          <w:color w:val="231F20"/>
          <w:spacing w:val="3"/>
          <w:w w:val="55"/>
        </w:rPr>
        <w:t>t</w:t>
      </w:r>
      <w:r>
        <w:rPr>
          <w:color w:val="231F20"/>
          <w:w w:val="88"/>
        </w:rPr>
        <w:t>e</w:t>
      </w:r>
      <w:r>
        <w:rPr>
          <w:color w:val="231F20"/>
          <w:spacing w:val="-29"/>
        </w:rPr>
        <w:t xml:space="preserve"> </w:t>
      </w:r>
      <w:r>
        <w:rPr>
          <w:color w:val="231F20"/>
          <w:spacing w:val="6"/>
          <w:w w:val="88"/>
        </w:rPr>
        <w:t>e</w:t>
      </w:r>
      <w:r>
        <w:rPr>
          <w:color w:val="231F20"/>
        </w:rPr>
        <w:t>q</w:t>
      </w:r>
      <w:r>
        <w:rPr>
          <w:color w:val="231F20"/>
          <w:spacing w:val="3"/>
        </w:rPr>
        <w:t>u</w:t>
      </w:r>
      <w:r>
        <w:rPr>
          <w:color w:val="231F20"/>
          <w:spacing w:val="-1"/>
          <w:w w:val="55"/>
        </w:rPr>
        <w:t>i</w:t>
      </w:r>
      <w:r>
        <w:rPr>
          <w:color w:val="231F20"/>
          <w:spacing w:val="1"/>
        </w:rPr>
        <w:t>p</w:t>
      </w:r>
      <w:r>
        <w:rPr>
          <w:color w:val="231F20"/>
          <w:spacing w:val="2"/>
          <w:w w:val="155"/>
        </w:rPr>
        <w:t>m</w:t>
      </w:r>
      <w:r>
        <w:rPr>
          <w:color w:val="231F20"/>
          <w:spacing w:val="1"/>
          <w:w w:val="88"/>
        </w:rPr>
        <w:t>e</w:t>
      </w:r>
      <w:r>
        <w:rPr>
          <w:color w:val="231F20"/>
        </w:rPr>
        <w:t>n</w:t>
      </w:r>
      <w:r>
        <w:rPr>
          <w:color w:val="231F20"/>
          <w:w w:val="55"/>
        </w:rPr>
        <w:t>t</w:t>
      </w:r>
      <w:r>
        <w:rPr>
          <w:color w:val="231F20"/>
          <w:spacing w:val="-29"/>
        </w:rPr>
        <w:t xml:space="preserve"> </w:t>
      </w:r>
      <w:r>
        <w:rPr>
          <w:color w:val="231F20"/>
          <w:spacing w:val="-3"/>
          <w:w w:val="66"/>
        </w:rPr>
        <w:t>f</w:t>
      </w:r>
      <w:r>
        <w:rPr>
          <w:color w:val="231F20"/>
          <w:spacing w:val="1"/>
        </w:rPr>
        <w:t>o</w:t>
      </w:r>
      <w:r>
        <w:rPr>
          <w:color w:val="231F20"/>
          <w:w w:val="66"/>
        </w:rPr>
        <w:t>r</w:t>
      </w:r>
      <w:r>
        <w:rPr>
          <w:color w:val="231F20"/>
          <w:spacing w:val="-29"/>
        </w:rPr>
        <w:t xml:space="preserve"> </w:t>
      </w:r>
      <w:r>
        <w:rPr>
          <w:color w:val="231F20"/>
          <w:spacing w:val="1"/>
          <w:w w:val="77"/>
        </w:rPr>
        <w:t>s</w:t>
      </w:r>
      <w:r>
        <w:rPr>
          <w:color w:val="231F20"/>
          <w:spacing w:val="-1"/>
        </w:rPr>
        <w:t>o</w:t>
      </w:r>
      <w:r>
        <w:rPr>
          <w:color w:val="231F20"/>
          <w:spacing w:val="4"/>
          <w:w w:val="55"/>
        </w:rPr>
        <w:t>l</w:t>
      </w:r>
      <w:r>
        <w:rPr>
          <w:color w:val="231F20"/>
          <w:spacing w:val="-1"/>
          <w:w w:val="55"/>
        </w:rPr>
        <w:t>i</w:t>
      </w:r>
      <w:r>
        <w:rPr>
          <w:color w:val="231F20"/>
        </w:rPr>
        <w:t xml:space="preserve">d </w:t>
      </w:r>
      <w:r>
        <w:rPr>
          <w:color w:val="231F20"/>
          <w:spacing w:val="1"/>
          <w:w w:val="143"/>
        </w:rPr>
        <w:t>w</w:t>
      </w:r>
      <w:r>
        <w:rPr>
          <w:color w:val="231F20"/>
          <w:spacing w:val="7"/>
          <w:w w:val="88"/>
        </w:rPr>
        <w:t>a</w:t>
      </w:r>
      <w:r>
        <w:rPr>
          <w:color w:val="231F20"/>
          <w:spacing w:val="4"/>
          <w:w w:val="66"/>
        </w:rPr>
        <w:t>s</w:t>
      </w:r>
      <w:r>
        <w:rPr>
          <w:color w:val="231F20"/>
          <w:spacing w:val="7"/>
          <w:w w:val="66"/>
        </w:rPr>
        <w:t>t</w:t>
      </w:r>
      <w:r>
        <w:rPr>
          <w:color w:val="231F20"/>
          <w:w w:val="88"/>
        </w:rPr>
        <w:t>e</w:t>
      </w:r>
      <w:r>
        <w:rPr>
          <w:color w:val="231F20"/>
          <w:spacing w:val="-21"/>
        </w:rPr>
        <w:t xml:space="preserve"> </w:t>
      </w:r>
      <w:r>
        <w:rPr>
          <w:color w:val="231F20"/>
          <w:spacing w:val="9"/>
          <w:w w:val="88"/>
        </w:rPr>
        <w:t>a</w:t>
      </w:r>
      <w:r>
        <w:rPr>
          <w:color w:val="231F20"/>
          <w:spacing w:val="5"/>
        </w:rPr>
        <w:t>n</w:t>
      </w:r>
      <w:r>
        <w:rPr>
          <w:color w:val="231F20"/>
        </w:rPr>
        <w:t>d</w:t>
      </w:r>
      <w:r>
        <w:rPr>
          <w:color w:val="231F20"/>
          <w:spacing w:val="-21"/>
        </w:rPr>
        <w:t xml:space="preserve"> </w:t>
      </w:r>
      <w:r>
        <w:rPr>
          <w:color w:val="231F20"/>
          <w:spacing w:val="3"/>
          <w:w w:val="77"/>
        </w:rPr>
        <w:t>s</w:t>
      </w:r>
      <w:r>
        <w:rPr>
          <w:color w:val="231F20"/>
          <w:spacing w:val="3"/>
          <w:w w:val="55"/>
        </w:rPr>
        <w:t>l</w:t>
      </w:r>
      <w:r>
        <w:rPr>
          <w:color w:val="231F20"/>
          <w:spacing w:val="4"/>
        </w:rPr>
        <w:t>ud</w:t>
      </w:r>
      <w:r>
        <w:rPr>
          <w:color w:val="231F20"/>
          <w:spacing w:val="3"/>
        </w:rPr>
        <w:t>g</w:t>
      </w:r>
      <w:r>
        <w:rPr>
          <w:color w:val="231F20"/>
          <w:w w:val="88"/>
        </w:rPr>
        <w:t>e</w:t>
      </w:r>
      <w:r>
        <w:rPr>
          <w:color w:val="231F20"/>
          <w:spacing w:val="-21"/>
        </w:rPr>
        <w:t xml:space="preserve"> </w:t>
      </w:r>
      <w:r>
        <w:rPr>
          <w:color w:val="231F20"/>
          <w:spacing w:val="9"/>
          <w:w w:val="55"/>
        </w:rPr>
        <w:t>t</w:t>
      </w:r>
      <w:r>
        <w:rPr>
          <w:color w:val="231F20"/>
          <w:spacing w:val="6"/>
          <w:w w:val="66"/>
        </w:rPr>
        <w:t>r</w:t>
      </w:r>
      <w:r>
        <w:rPr>
          <w:color w:val="231F20"/>
          <w:spacing w:val="6"/>
          <w:w w:val="88"/>
        </w:rPr>
        <w:t>e</w:t>
      </w:r>
      <w:r>
        <w:rPr>
          <w:color w:val="231F20"/>
          <w:spacing w:val="4"/>
          <w:w w:val="71"/>
        </w:rPr>
        <w:t>a</w:t>
      </w:r>
      <w:r>
        <w:rPr>
          <w:color w:val="231F20"/>
          <w:spacing w:val="8"/>
          <w:w w:val="71"/>
        </w:rPr>
        <w:t>t</w:t>
      </w:r>
      <w:r>
        <w:rPr>
          <w:color w:val="231F20"/>
          <w:spacing w:val="6"/>
          <w:w w:val="155"/>
        </w:rPr>
        <w:t>m</w:t>
      </w:r>
      <w:r>
        <w:rPr>
          <w:color w:val="231F20"/>
          <w:spacing w:val="5"/>
          <w:w w:val="88"/>
        </w:rPr>
        <w:t>e</w:t>
      </w:r>
      <w:r>
        <w:rPr>
          <w:color w:val="231F20"/>
          <w:spacing w:val="4"/>
          <w:w w:val="77"/>
        </w:rPr>
        <w:t>n</w:t>
      </w:r>
      <w:r>
        <w:rPr>
          <w:color w:val="231F20"/>
          <w:spacing w:val="6"/>
          <w:w w:val="77"/>
        </w:rPr>
        <w:t>t</w:t>
      </w:r>
      <w:r>
        <w:rPr>
          <w:color w:val="231F20"/>
          <w:w w:val="50"/>
        </w:rPr>
        <w:t>.</w:t>
      </w:r>
      <w:r>
        <w:rPr>
          <w:color w:val="231F20"/>
          <w:spacing w:val="-21"/>
        </w:rPr>
        <w:t xml:space="preserve"> </w:t>
      </w:r>
      <w:r>
        <w:rPr>
          <w:color w:val="231F20"/>
          <w:spacing w:val="6"/>
          <w:w w:val="143"/>
        </w:rPr>
        <w:t>A</w:t>
      </w:r>
      <w:r>
        <w:rPr>
          <w:color w:val="231F20"/>
          <w:w w:val="77"/>
        </w:rPr>
        <w:t>s</w:t>
      </w:r>
      <w:r>
        <w:rPr>
          <w:color w:val="231F20"/>
          <w:spacing w:val="-21"/>
        </w:rPr>
        <w:t xml:space="preserve"> </w:t>
      </w:r>
      <w:r>
        <w:rPr>
          <w:color w:val="231F20"/>
          <w:spacing w:val="9"/>
        </w:rPr>
        <w:t>h</w:t>
      </w:r>
      <w:r>
        <w:rPr>
          <w:color w:val="231F20"/>
          <w:spacing w:val="2"/>
          <w:w w:val="55"/>
        </w:rPr>
        <w:t>i</w:t>
      </w:r>
      <w:r>
        <w:rPr>
          <w:color w:val="231F20"/>
          <w:spacing w:val="7"/>
        </w:rPr>
        <w:t>g</w:t>
      </w:r>
      <w:r>
        <w:rPr>
          <w:color w:val="231F20"/>
        </w:rPr>
        <w:t>h</w:t>
      </w:r>
      <w:r>
        <w:rPr>
          <w:color w:val="231F20"/>
          <w:spacing w:val="-21"/>
        </w:rPr>
        <w:t xml:space="preserve"> </w:t>
      </w:r>
      <w:r>
        <w:rPr>
          <w:color w:val="231F20"/>
          <w:spacing w:val="9"/>
          <w:w w:val="88"/>
        </w:rPr>
        <w:t>a</w:t>
      </w:r>
      <w:r>
        <w:rPr>
          <w:color w:val="231F20"/>
          <w:spacing w:val="5"/>
        </w:rPr>
        <w:t>n</w:t>
      </w:r>
      <w:r>
        <w:rPr>
          <w:color w:val="231F20"/>
        </w:rPr>
        <w:t>d</w:t>
      </w:r>
      <w:r>
        <w:rPr>
          <w:color w:val="231F20"/>
          <w:spacing w:val="-21"/>
        </w:rPr>
        <w:t xml:space="preserve"> </w:t>
      </w:r>
      <w:r>
        <w:rPr>
          <w:color w:val="231F20"/>
          <w:spacing w:val="5"/>
        </w:rPr>
        <w:t>n</w:t>
      </w:r>
      <w:r>
        <w:rPr>
          <w:color w:val="231F20"/>
          <w:spacing w:val="2"/>
          <w:w w:val="88"/>
        </w:rPr>
        <w:t>e</w:t>
      </w:r>
      <w:r>
        <w:rPr>
          <w:color w:val="231F20"/>
          <w:w w:val="143"/>
        </w:rPr>
        <w:t>w</w:t>
      </w:r>
      <w:r>
        <w:rPr>
          <w:color w:val="231F20"/>
          <w:spacing w:val="-21"/>
        </w:rPr>
        <w:t xml:space="preserve"> </w:t>
      </w:r>
      <w:r>
        <w:rPr>
          <w:color w:val="231F20"/>
          <w:spacing w:val="7"/>
          <w:w w:val="55"/>
        </w:rPr>
        <w:t>t</w:t>
      </w:r>
      <w:r>
        <w:rPr>
          <w:color w:val="231F20"/>
          <w:spacing w:val="8"/>
          <w:w w:val="88"/>
        </w:rPr>
        <w:t>e</w:t>
      </w:r>
      <w:r>
        <w:rPr>
          <w:color w:val="231F20"/>
          <w:spacing w:val="4"/>
          <w:w w:val="94"/>
        </w:rPr>
        <w:t>c</w:t>
      </w:r>
      <w:r>
        <w:rPr>
          <w:color w:val="231F20"/>
          <w:spacing w:val="9"/>
          <w:w w:val="94"/>
        </w:rPr>
        <w:t>h</w:t>
      </w:r>
      <w:r>
        <w:rPr>
          <w:color w:val="231F20"/>
          <w:spacing w:val="4"/>
        </w:rPr>
        <w:t>n</w:t>
      </w:r>
      <w:r>
        <w:rPr>
          <w:color w:val="231F20"/>
          <w:spacing w:val="3"/>
        </w:rPr>
        <w:t>o</w:t>
      </w:r>
      <w:r>
        <w:rPr>
          <w:color w:val="231F20"/>
          <w:spacing w:val="3"/>
          <w:w w:val="55"/>
        </w:rPr>
        <w:t>l</w:t>
      </w:r>
      <w:r>
        <w:rPr>
          <w:color w:val="231F20"/>
          <w:spacing w:val="3"/>
        </w:rPr>
        <w:t>o</w:t>
      </w:r>
      <w:r>
        <w:rPr>
          <w:color w:val="231F20"/>
          <w:spacing w:val="7"/>
        </w:rPr>
        <w:t>g</w:t>
      </w:r>
      <w:r>
        <w:rPr>
          <w:color w:val="231F20"/>
        </w:rPr>
        <w:t>y</w:t>
      </w:r>
      <w:r>
        <w:rPr>
          <w:color w:val="231F20"/>
          <w:spacing w:val="-21"/>
        </w:rPr>
        <w:t xml:space="preserve"> </w:t>
      </w:r>
      <w:r>
        <w:rPr>
          <w:color w:val="231F20"/>
          <w:spacing w:val="5"/>
          <w:w w:val="88"/>
        </w:rPr>
        <w:t>e</w:t>
      </w:r>
      <w:r>
        <w:rPr>
          <w:color w:val="231F20"/>
          <w:spacing w:val="4"/>
          <w:w w:val="77"/>
        </w:rPr>
        <w:t>n</w:t>
      </w:r>
      <w:r>
        <w:rPr>
          <w:color w:val="231F20"/>
          <w:spacing w:val="7"/>
          <w:w w:val="77"/>
        </w:rPr>
        <w:t>t</w:t>
      </w:r>
      <w:r>
        <w:rPr>
          <w:color w:val="231F20"/>
          <w:spacing w:val="6"/>
          <w:w w:val="88"/>
        </w:rPr>
        <w:t>e</w:t>
      </w:r>
      <w:r>
        <w:rPr>
          <w:color w:val="231F20"/>
          <w:spacing w:val="11"/>
          <w:w w:val="66"/>
        </w:rPr>
        <w:t>r</w:t>
      </w:r>
      <w:r>
        <w:rPr>
          <w:color w:val="231F20"/>
          <w:spacing w:val="6"/>
        </w:rPr>
        <w:t>p</w:t>
      </w:r>
      <w:r>
        <w:rPr>
          <w:color w:val="231F20"/>
          <w:spacing w:val="10"/>
          <w:w w:val="66"/>
        </w:rPr>
        <w:t>r</w:t>
      </w:r>
      <w:r>
        <w:rPr>
          <w:color w:val="231F20"/>
          <w:spacing w:val="8"/>
          <w:w w:val="55"/>
        </w:rPr>
        <w:t>i</w:t>
      </w:r>
      <w:r>
        <w:rPr>
          <w:color w:val="231F20"/>
          <w:spacing w:val="6"/>
          <w:w w:val="82"/>
        </w:rPr>
        <w:t>s</w:t>
      </w:r>
      <w:r>
        <w:rPr>
          <w:color w:val="231F20"/>
          <w:w w:val="82"/>
        </w:rPr>
        <w:t>e</w:t>
      </w:r>
      <w:r>
        <w:rPr>
          <w:color w:val="231F20"/>
          <w:spacing w:val="-21"/>
        </w:rPr>
        <w:t xml:space="preserve"> </w:t>
      </w:r>
      <w:r>
        <w:rPr>
          <w:color w:val="231F20"/>
          <w:spacing w:val="5"/>
          <w:w w:val="88"/>
        </w:rPr>
        <w:t>c</w:t>
      </w:r>
      <w:r>
        <w:rPr>
          <w:color w:val="231F20"/>
          <w:spacing w:val="4"/>
        </w:rPr>
        <w:t>o</w:t>
      </w:r>
      <w:r>
        <w:rPr>
          <w:color w:val="231F20"/>
          <w:spacing w:val="4"/>
          <w:w w:val="155"/>
        </w:rPr>
        <w:t>m</w:t>
      </w:r>
      <w:r>
        <w:rPr>
          <w:color w:val="231F20"/>
          <w:spacing w:val="4"/>
        </w:rPr>
        <w:t>b</w:t>
      </w:r>
      <w:r>
        <w:rPr>
          <w:color w:val="231F20"/>
          <w:spacing w:val="8"/>
          <w:w w:val="55"/>
        </w:rPr>
        <w:t>i</w:t>
      </w:r>
      <w:r>
        <w:rPr>
          <w:color w:val="231F20"/>
          <w:spacing w:val="9"/>
        </w:rPr>
        <w:t>n</w:t>
      </w:r>
      <w:r>
        <w:rPr>
          <w:color w:val="231F20"/>
          <w:spacing w:val="8"/>
          <w:w w:val="55"/>
        </w:rPr>
        <w:t>i</w:t>
      </w:r>
      <w:r>
        <w:rPr>
          <w:color w:val="231F20"/>
          <w:spacing w:val="3"/>
        </w:rPr>
        <w:t>n</w:t>
      </w:r>
      <w:r>
        <w:rPr>
          <w:color w:val="231F20"/>
        </w:rPr>
        <w:t xml:space="preserve">g </w:t>
      </w:r>
      <w:r>
        <w:rPr>
          <w:color w:val="231F20"/>
          <w:spacing w:val="1"/>
          <w:w w:val="155"/>
        </w:rPr>
        <w:t>m</w:t>
      </w:r>
      <w:r>
        <w:rPr>
          <w:color w:val="231F20"/>
          <w:spacing w:val="4"/>
          <w:w w:val="88"/>
        </w:rPr>
        <w:t>a</w:t>
      </w:r>
      <w:r>
        <w:rPr>
          <w:color w:val="231F20"/>
          <w:spacing w:val="-1"/>
        </w:rPr>
        <w:t>n</w:t>
      </w:r>
      <w:r>
        <w:rPr>
          <w:color w:val="231F20"/>
          <w:spacing w:val="2"/>
        </w:rPr>
        <w:t>u</w:t>
      </w:r>
      <w:r>
        <w:rPr>
          <w:color w:val="231F20"/>
          <w:spacing w:val="-2"/>
          <w:w w:val="66"/>
        </w:rPr>
        <w:t>f</w:t>
      </w:r>
      <w:r>
        <w:rPr>
          <w:color w:val="231F20"/>
          <w:spacing w:val="1"/>
          <w:w w:val="88"/>
        </w:rPr>
        <w:t>a</w:t>
      </w:r>
      <w:r>
        <w:rPr>
          <w:color w:val="231F20"/>
          <w:w w:val="88"/>
        </w:rPr>
        <w:t>c</w:t>
      </w:r>
      <w:r>
        <w:rPr>
          <w:color w:val="231F20"/>
          <w:spacing w:val="4"/>
          <w:w w:val="55"/>
        </w:rPr>
        <w:t>t</w:t>
      </w:r>
      <w:r>
        <w:rPr>
          <w:color w:val="231F20"/>
          <w:spacing w:val="4"/>
        </w:rPr>
        <w:t>u</w:t>
      </w:r>
      <w:r>
        <w:rPr>
          <w:color w:val="231F20"/>
          <w:spacing w:val="5"/>
          <w:w w:val="66"/>
        </w:rPr>
        <w:t>r</w:t>
      </w:r>
      <w:r>
        <w:rPr>
          <w:color w:val="231F20"/>
          <w:spacing w:val="3"/>
          <w:w w:val="55"/>
        </w:rPr>
        <w:t>i</w:t>
      </w:r>
      <w:r>
        <w:rPr>
          <w:color w:val="231F20"/>
          <w:spacing w:val="-2"/>
        </w:rPr>
        <w:t>n</w:t>
      </w:r>
      <w:r>
        <w:rPr>
          <w:color w:val="231F20"/>
          <w:spacing w:val="-3"/>
        </w:rPr>
        <w:t>g</w:t>
      </w:r>
      <w:r>
        <w:rPr>
          <w:color w:val="231F20"/>
          <w:w w:val="50"/>
        </w:rPr>
        <w:t>,</w:t>
      </w:r>
      <w:r>
        <w:rPr>
          <w:color w:val="231F20"/>
          <w:spacing w:val="-46"/>
        </w:rPr>
        <w:t xml:space="preserve"> </w:t>
      </w:r>
      <w:r>
        <w:rPr>
          <w:color w:val="231F20"/>
          <w:spacing w:val="2"/>
          <w:w w:val="55"/>
        </w:rPr>
        <w:t>t</w:t>
      </w:r>
      <w:r>
        <w:rPr>
          <w:color w:val="231F20"/>
          <w:spacing w:val="3"/>
          <w:w w:val="88"/>
        </w:rPr>
        <w:t>e</w:t>
      </w:r>
      <w:r>
        <w:rPr>
          <w:color w:val="231F20"/>
          <w:spacing w:val="-1"/>
          <w:w w:val="88"/>
        </w:rPr>
        <w:t>c</w:t>
      </w:r>
      <w:r>
        <w:rPr>
          <w:color w:val="231F20"/>
          <w:spacing w:val="4"/>
        </w:rPr>
        <w:t>hn</w:t>
      </w:r>
      <w:r>
        <w:rPr>
          <w:color w:val="231F20"/>
          <w:spacing w:val="-1"/>
          <w:w w:val="77"/>
        </w:rPr>
        <w:t>ic</w:t>
      </w:r>
      <w:r>
        <w:rPr>
          <w:color w:val="231F20"/>
          <w:spacing w:val="4"/>
          <w:w w:val="77"/>
        </w:rPr>
        <w:t>a</w:t>
      </w:r>
      <w:r>
        <w:rPr>
          <w:color w:val="231F20"/>
          <w:w w:val="55"/>
        </w:rPr>
        <w:t>l</w:t>
      </w:r>
      <w:r>
        <w:rPr>
          <w:color w:val="231F20"/>
          <w:spacing w:val="-46"/>
        </w:rPr>
        <w:t xml:space="preserve"> </w:t>
      </w:r>
      <w:r>
        <w:rPr>
          <w:color w:val="231F20"/>
          <w:spacing w:val="1"/>
          <w:w w:val="77"/>
        </w:rPr>
        <w:t>s</w:t>
      </w:r>
      <w:r>
        <w:rPr>
          <w:color w:val="231F20"/>
          <w:spacing w:val="1"/>
          <w:w w:val="88"/>
        </w:rPr>
        <w:t>e</w:t>
      </w:r>
      <w:r>
        <w:rPr>
          <w:color w:val="231F20"/>
          <w:spacing w:val="5"/>
          <w:w w:val="66"/>
        </w:rPr>
        <w:t>r</w:t>
      </w:r>
      <w:r>
        <w:rPr>
          <w:color w:val="231F20"/>
          <w:spacing w:val="1"/>
        </w:rPr>
        <w:t>v</w:t>
      </w:r>
      <w:r>
        <w:rPr>
          <w:color w:val="231F20"/>
          <w:spacing w:val="-1"/>
          <w:w w:val="55"/>
        </w:rPr>
        <w:t>i</w:t>
      </w:r>
      <w:r>
        <w:rPr>
          <w:color w:val="231F20"/>
          <w:spacing w:val="1"/>
          <w:w w:val="88"/>
        </w:rPr>
        <w:t>c</w:t>
      </w:r>
      <w:r>
        <w:rPr>
          <w:color w:val="231F20"/>
          <w:w w:val="88"/>
        </w:rPr>
        <w:t>e</w:t>
      </w:r>
      <w:r>
        <w:rPr>
          <w:color w:val="231F20"/>
          <w:spacing w:val="-46"/>
        </w:rPr>
        <w:t xml:space="preserve"> </w:t>
      </w:r>
      <w:r>
        <w:rPr>
          <w:color w:val="231F20"/>
          <w:spacing w:val="4"/>
          <w:w w:val="88"/>
        </w:rPr>
        <w:t>a</w:t>
      </w:r>
      <w:r>
        <w:rPr>
          <w:color w:val="231F20"/>
          <w:spacing w:val="-1"/>
        </w:rPr>
        <w:t>n</w:t>
      </w:r>
      <w:r>
        <w:rPr>
          <w:color w:val="231F20"/>
        </w:rPr>
        <w:t>d</w:t>
      </w:r>
      <w:r>
        <w:rPr>
          <w:color w:val="231F20"/>
          <w:spacing w:val="-46"/>
        </w:rPr>
        <w:t xml:space="preserve"> </w:t>
      </w:r>
      <w:r>
        <w:rPr>
          <w:color w:val="231F20"/>
          <w:spacing w:val="2"/>
          <w:w w:val="55"/>
        </w:rPr>
        <w:t>t</w:t>
      </w:r>
      <w:r>
        <w:rPr>
          <w:color w:val="231F20"/>
          <w:spacing w:val="3"/>
          <w:w w:val="88"/>
        </w:rPr>
        <w:t>e</w:t>
      </w:r>
      <w:r>
        <w:rPr>
          <w:color w:val="231F20"/>
          <w:spacing w:val="-1"/>
          <w:w w:val="88"/>
        </w:rPr>
        <w:t>c</w:t>
      </w:r>
      <w:r>
        <w:rPr>
          <w:color w:val="231F20"/>
          <w:spacing w:val="4"/>
        </w:rPr>
        <w:t>hn</w:t>
      </w:r>
      <w:r>
        <w:rPr>
          <w:color w:val="231F20"/>
          <w:spacing w:val="-1"/>
          <w:w w:val="77"/>
        </w:rPr>
        <w:t>ic</w:t>
      </w:r>
      <w:r>
        <w:rPr>
          <w:color w:val="231F20"/>
          <w:spacing w:val="4"/>
          <w:w w:val="77"/>
        </w:rPr>
        <w:t>a</w:t>
      </w:r>
      <w:r>
        <w:rPr>
          <w:color w:val="231F20"/>
          <w:w w:val="55"/>
        </w:rPr>
        <w:t>l</w:t>
      </w:r>
      <w:r>
        <w:rPr>
          <w:color w:val="231F20"/>
          <w:spacing w:val="-46"/>
        </w:rPr>
        <w:t xml:space="preserve"> </w:t>
      </w:r>
      <w:r>
        <w:rPr>
          <w:color w:val="231F20"/>
          <w:spacing w:val="1"/>
          <w:w w:val="88"/>
        </w:rPr>
        <w:t>c</w:t>
      </w:r>
      <w:r>
        <w:rPr>
          <w:color w:val="231F20"/>
          <w:spacing w:val="-1"/>
        </w:rPr>
        <w:t>o</w:t>
      </w:r>
      <w:r>
        <w:rPr>
          <w:color w:val="231F20"/>
          <w:spacing w:val="1"/>
        </w:rPr>
        <w:t>n</w:t>
      </w:r>
      <w:r>
        <w:rPr>
          <w:color w:val="231F20"/>
          <w:spacing w:val="-1"/>
          <w:w w:val="88"/>
        </w:rPr>
        <w:t>s</w:t>
      </w:r>
      <w:r>
        <w:rPr>
          <w:color w:val="231F20"/>
          <w:spacing w:val="2"/>
          <w:w w:val="88"/>
        </w:rPr>
        <w:t>u</w:t>
      </w:r>
      <w:r>
        <w:rPr>
          <w:color w:val="231F20"/>
          <w:spacing w:val="-2"/>
          <w:w w:val="55"/>
        </w:rPr>
        <w:t>l</w:t>
      </w:r>
      <w:r>
        <w:rPr>
          <w:color w:val="231F20"/>
          <w:spacing w:val="3"/>
          <w:w w:val="55"/>
        </w:rPr>
        <w:t>t</w:t>
      </w:r>
      <w:r>
        <w:rPr>
          <w:color w:val="231F20"/>
          <w:spacing w:val="-1"/>
          <w:w w:val="71"/>
        </w:rPr>
        <w:t>a</w:t>
      </w:r>
      <w:r>
        <w:rPr>
          <w:color w:val="231F20"/>
          <w:spacing w:val="3"/>
          <w:w w:val="71"/>
        </w:rPr>
        <w:t>t</w:t>
      </w:r>
      <w:r>
        <w:rPr>
          <w:color w:val="231F20"/>
          <w:spacing w:val="-2"/>
          <w:w w:val="55"/>
        </w:rPr>
        <w:t>i</w:t>
      </w:r>
      <w:r>
        <w:rPr>
          <w:color w:val="231F20"/>
        </w:rPr>
        <w:t>o</w:t>
      </w:r>
      <w:r>
        <w:rPr>
          <w:color w:val="231F20"/>
          <w:spacing w:val="1"/>
        </w:rPr>
        <w:t>n</w:t>
      </w:r>
      <w:r>
        <w:rPr>
          <w:color w:val="231F20"/>
          <w:w w:val="50"/>
        </w:rPr>
        <w:t>,</w:t>
      </w:r>
      <w:r>
        <w:rPr>
          <w:color w:val="231F20"/>
          <w:spacing w:val="-46"/>
        </w:rPr>
        <w:t xml:space="preserve"> </w:t>
      </w:r>
      <w:r>
        <w:rPr>
          <w:color w:val="231F20"/>
          <w:spacing w:val="-3"/>
          <w:w w:val="55"/>
        </w:rPr>
        <w:t>i</w:t>
      </w:r>
      <w:r>
        <w:rPr>
          <w:color w:val="231F20"/>
          <w:w w:val="55"/>
        </w:rPr>
        <w:t>t</w:t>
      </w:r>
      <w:r>
        <w:rPr>
          <w:color w:val="231F20"/>
          <w:spacing w:val="-42"/>
        </w:rPr>
        <w:t xml:space="preserve"> </w:t>
      </w:r>
      <w:r>
        <w:rPr>
          <w:color w:val="231F20"/>
          <w:spacing w:val="1"/>
        </w:rPr>
        <w:t>h</w:t>
      </w:r>
      <w:r>
        <w:rPr>
          <w:color w:val="231F20"/>
          <w:spacing w:val="2"/>
          <w:w w:val="88"/>
        </w:rPr>
        <w:t>a</w:t>
      </w:r>
      <w:r>
        <w:rPr>
          <w:color w:val="231F20"/>
          <w:w w:val="77"/>
        </w:rPr>
        <w:t>s</w:t>
      </w:r>
      <w:r>
        <w:rPr>
          <w:color w:val="231F20"/>
          <w:spacing w:val="-46"/>
        </w:rPr>
        <w:t xml:space="preserve"> </w:t>
      </w:r>
      <w:r>
        <w:rPr>
          <w:color w:val="231F20"/>
          <w:w w:val="88"/>
        </w:rPr>
        <w:t>a</w:t>
      </w:r>
      <w:r>
        <w:rPr>
          <w:color w:val="231F20"/>
          <w:spacing w:val="-45"/>
        </w:rPr>
        <w:t xml:space="preserve"> </w:t>
      </w:r>
      <w:r>
        <w:rPr>
          <w:color w:val="231F20"/>
          <w:spacing w:val="1"/>
          <w:w w:val="66"/>
        </w:rPr>
        <w:t>r</w:t>
      </w:r>
      <w:r>
        <w:rPr>
          <w:color w:val="231F20"/>
          <w:spacing w:val="-2"/>
          <w:w w:val="88"/>
        </w:rPr>
        <w:t>e</w:t>
      </w:r>
      <w:r>
        <w:rPr>
          <w:color w:val="231F20"/>
          <w:spacing w:val="2"/>
        </w:rPr>
        <w:t>g</w:t>
      </w:r>
      <w:r>
        <w:rPr>
          <w:color w:val="231F20"/>
          <w:w w:val="62"/>
        </w:rPr>
        <w:t>is</w:t>
      </w:r>
      <w:r>
        <w:rPr>
          <w:color w:val="231F20"/>
          <w:spacing w:val="2"/>
          <w:w w:val="62"/>
        </w:rPr>
        <w:t>t</w:t>
      </w:r>
      <w:r>
        <w:rPr>
          <w:color w:val="231F20"/>
          <w:spacing w:val="1"/>
          <w:w w:val="88"/>
        </w:rPr>
        <w:t>e</w:t>
      </w:r>
      <w:r>
        <w:rPr>
          <w:color w:val="231F20"/>
          <w:spacing w:val="1"/>
          <w:w w:val="66"/>
        </w:rPr>
        <w:t>r</w:t>
      </w:r>
      <w:r>
        <w:rPr>
          <w:color w:val="231F20"/>
          <w:spacing w:val="2"/>
          <w:w w:val="88"/>
        </w:rPr>
        <w:t>e</w:t>
      </w:r>
      <w:r>
        <w:rPr>
          <w:color w:val="231F20"/>
        </w:rPr>
        <w:t>d</w:t>
      </w:r>
      <w:r>
        <w:rPr>
          <w:color w:val="231F20"/>
          <w:spacing w:val="-45"/>
        </w:rPr>
        <w:t xml:space="preserve"> </w:t>
      </w:r>
      <w:r>
        <w:rPr>
          <w:color w:val="231F20"/>
          <w:w w:val="83"/>
        </w:rPr>
        <w:t>cap</w:t>
      </w:r>
      <w:r>
        <w:rPr>
          <w:color w:val="231F20"/>
          <w:spacing w:val="-3"/>
          <w:w w:val="83"/>
        </w:rPr>
        <w:t>i</w:t>
      </w:r>
      <w:r>
        <w:rPr>
          <w:color w:val="231F20"/>
          <w:spacing w:val="3"/>
          <w:w w:val="55"/>
        </w:rPr>
        <w:t>t</w:t>
      </w:r>
      <w:r>
        <w:rPr>
          <w:color w:val="231F20"/>
          <w:spacing w:val="4"/>
          <w:w w:val="88"/>
        </w:rPr>
        <w:t>a</w:t>
      </w:r>
      <w:r>
        <w:rPr>
          <w:color w:val="231F20"/>
          <w:w w:val="55"/>
        </w:rPr>
        <w:t xml:space="preserve">l </w:t>
      </w:r>
      <w:r>
        <w:rPr>
          <w:color w:val="231F20"/>
          <w:spacing w:val="-1"/>
        </w:rPr>
        <w:t>o</w:t>
      </w:r>
      <w:r>
        <w:rPr>
          <w:color w:val="231F20"/>
          <w:w w:val="66"/>
        </w:rPr>
        <w:t>f</w:t>
      </w:r>
      <w:r>
        <w:rPr>
          <w:color w:val="231F20"/>
          <w:spacing w:val="-28"/>
        </w:rPr>
        <w:t xml:space="preserve"> </w:t>
      </w:r>
      <w:r>
        <w:rPr>
          <w:color w:val="231F20"/>
          <w:spacing w:val="7"/>
          <w:w w:val="132"/>
        </w:rPr>
        <w:t>R</w:t>
      </w:r>
      <w:r>
        <w:rPr>
          <w:color w:val="231F20"/>
          <w:spacing w:val="5"/>
          <w:w w:val="177"/>
        </w:rPr>
        <w:t>M</w:t>
      </w:r>
      <w:r>
        <w:rPr>
          <w:color w:val="231F20"/>
          <w:w w:val="132"/>
        </w:rPr>
        <w:t>B</w:t>
      </w:r>
      <w:r>
        <w:rPr>
          <w:color w:val="231F20"/>
          <w:spacing w:val="-28"/>
        </w:rPr>
        <w:t xml:space="preserve"> </w:t>
      </w:r>
      <w:r>
        <w:rPr>
          <w:color w:val="231F20"/>
          <w:spacing w:val="-7"/>
        </w:rPr>
        <w:t>1</w:t>
      </w:r>
      <w:r>
        <w:rPr>
          <w:color w:val="231F20"/>
        </w:rPr>
        <w:t>0</w:t>
      </w:r>
      <w:r>
        <w:rPr>
          <w:color w:val="231F20"/>
          <w:spacing w:val="-28"/>
        </w:rPr>
        <w:t xml:space="preserve"> </w:t>
      </w:r>
      <w:r>
        <w:rPr>
          <w:color w:val="231F20"/>
          <w:spacing w:val="6"/>
          <w:w w:val="155"/>
        </w:rPr>
        <w:t>m</w:t>
      </w:r>
      <w:r>
        <w:rPr>
          <w:color w:val="231F20"/>
          <w:spacing w:val="4"/>
          <w:w w:val="55"/>
        </w:rPr>
        <w:t>il</w:t>
      </w:r>
      <w:r>
        <w:rPr>
          <w:color w:val="231F20"/>
          <w:spacing w:val="5"/>
          <w:w w:val="55"/>
        </w:rPr>
        <w:t>l</w:t>
      </w:r>
      <w:r>
        <w:rPr>
          <w:color w:val="231F20"/>
          <w:spacing w:val="-1"/>
          <w:w w:val="55"/>
        </w:rPr>
        <w:t>i</w:t>
      </w:r>
      <w:r>
        <w:rPr>
          <w:color w:val="231F20"/>
          <w:spacing w:val="1"/>
        </w:rPr>
        <w:t>o</w:t>
      </w:r>
      <w:r>
        <w:rPr>
          <w:color w:val="231F20"/>
          <w:spacing w:val="2"/>
        </w:rPr>
        <w:t>n</w:t>
      </w:r>
      <w:r>
        <w:rPr>
          <w:color w:val="231F20"/>
          <w:w w:val="50"/>
        </w:rPr>
        <w:t>,</w:t>
      </w:r>
      <w:r>
        <w:rPr>
          <w:color w:val="231F20"/>
          <w:spacing w:val="-28"/>
        </w:rPr>
        <w:t xml:space="preserve"> </w:t>
      </w:r>
      <w:r>
        <w:rPr>
          <w:color w:val="231F20"/>
          <w:spacing w:val="1"/>
          <w:w w:val="55"/>
        </w:rPr>
        <w:t>l</w:t>
      </w:r>
      <w:r>
        <w:rPr>
          <w:color w:val="231F20"/>
          <w:spacing w:val="5"/>
          <w:w w:val="88"/>
        </w:rPr>
        <w:t>a</w:t>
      </w:r>
      <w:r>
        <w:rPr>
          <w:color w:val="231F20"/>
          <w:spacing w:val="1"/>
        </w:rPr>
        <w:t>n</w:t>
      </w:r>
      <w:r>
        <w:rPr>
          <w:color w:val="231F20"/>
        </w:rPr>
        <w:t>d</w:t>
      </w:r>
      <w:r>
        <w:rPr>
          <w:color w:val="231F20"/>
          <w:spacing w:val="-28"/>
        </w:rPr>
        <w:t xml:space="preserve"> </w:t>
      </w:r>
      <w:r>
        <w:rPr>
          <w:color w:val="231F20"/>
          <w:spacing w:val="2"/>
          <w:w w:val="88"/>
        </w:rPr>
        <w:t>c</w:t>
      </w:r>
      <w:r>
        <w:rPr>
          <w:color w:val="231F20"/>
          <w:spacing w:val="-4"/>
        </w:rPr>
        <w:t>o</w:t>
      </w:r>
      <w:r>
        <w:rPr>
          <w:color w:val="231F20"/>
          <w:spacing w:val="-3"/>
        </w:rPr>
        <w:t>v</w:t>
      </w:r>
      <w:r>
        <w:rPr>
          <w:color w:val="231F20"/>
          <w:spacing w:val="2"/>
          <w:w w:val="88"/>
        </w:rPr>
        <w:t>e</w:t>
      </w:r>
      <w:r>
        <w:rPr>
          <w:color w:val="231F20"/>
          <w:spacing w:val="3"/>
          <w:w w:val="66"/>
        </w:rPr>
        <w:t>r</w:t>
      </w:r>
      <w:r>
        <w:rPr>
          <w:color w:val="231F20"/>
          <w:spacing w:val="2"/>
          <w:w w:val="88"/>
        </w:rPr>
        <w:t>a</w:t>
      </w:r>
      <w:r>
        <w:rPr>
          <w:color w:val="231F20"/>
        </w:rPr>
        <w:t>g</w:t>
      </w:r>
      <w:r>
        <w:rPr>
          <w:color w:val="231F20"/>
          <w:w w:val="88"/>
        </w:rPr>
        <w:t>e</w:t>
      </w:r>
      <w:r>
        <w:rPr>
          <w:color w:val="231F20"/>
          <w:spacing w:val="-28"/>
        </w:rPr>
        <w:t xml:space="preserve"> </w:t>
      </w:r>
      <w:r>
        <w:rPr>
          <w:color w:val="231F20"/>
          <w:spacing w:val="-1"/>
        </w:rPr>
        <w:t>o</w:t>
      </w:r>
      <w:r>
        <w:rPr>
          <w:color w:val="231F20"/>
          <w:w w:val="66"/>
        </w:rPr>
        <w:t>f</w:t>
      </w:r>
      <w:r>
        <w:rPr>
          <w:color w:val="231F20"/>
          <w:spacing w:val="-28"/>
        </w:rPr>
        <w:t xml:space="preserve"> </w:t>
      </w:r>
      <w:r>
        <w:rPr>
          <w:color w:val="231F20"/>
          <w:spacing w:val="-7"/>
        </w:rPr>
        <w:t>1</w:t>
      </w:r>
      <w:r>
        <w:rPr>
          <w:color w:val="231F20"/>
          <w:spacing w:val="5"/>
        </w:rPr>
        <w:t>0</w:t>
      </w:r>
      <w:r>
        <w:rPr>
          <w:color w:val="231F20"/>
        </w:rPr>
        <w:t>0</w:t>
      </w:r>
      <w:r>
        <w:rPr>
          <w:color w:val="231F20"/>
          <w:spacing w:val="-1"/>
          <w:w w:val="50"/>
        </w:rPr>
        <w:t>,</w:t>
      </w:r>
      <w:r>
        <w:rPr>
          <w:color w:val="231F20"/>
          <w:spacing w:val="5"/>
        </w:rPr>
        <w:t>00</w:t>
      </w:r>
      <w:r>
        <w:rPr>
          <w:color w:val="231F20"/>
        </w:rPr>
        <w:t>0</w:t>
      </w:r>
      <w:r>
        <w:rPr>
          <w:color w:val="231F20"/>
          <w:spacing w:val="-28"/>
        </w:rPr>
        <w:t xml:space="preserve"> </w:t>
      </w:r>
      <w:r>
        <w:rPr>
          <w:color w:val="231F20"/>
          <w:spacing w:val="6"/>
          <w:w w:val="155"/>
        </w:rPr>
        <w:t>m</w:t>
      </w:r>
      <w:r>
        <w:rPr>
          <w:color w:val="231F20"/>
        </w:rPr>
        <w:t>2</w:t>
      </w:r>
      <w:r>
        <w:rPr>
          <w:color w:val="231F20"/>
          <w:spacing w:val="-28"/>
        </w:rPr>
        <w:t xml:space="preserve"> </w:t>
      </w:r>
      <w:r>
        <w:rPr>
          <w:color w:val="231F20"/>
          <w:spacing w:val="5"/>
          <w:w w:val="88"/>
        </w:rPr>
        <w:t>a</w:t>
      </w:r>
      <w:r>
        <w:rPr>
          <w:color w:val="231F20"/>
          <w:spacing w:val="1"/>
        </w:rPr>
        <w:t>n</w:t>
      </w:r>
      <w:r>
        <w:rPr>
          <w:color w:val="231F20"/>
        </w:rPr>
        <w:t>d</w:t>
      </w:r>
      <w:r>
        <w:rPr>
          <w:color w:val="231F20"/>
          <w:spacing w:val="-28"/>
        </w:rPr>
        <w:t xml:space="preserve"> </w:t>
      </w:r>
      <w:r>
        <w:rPr>
          <w:color w:val="231F20"/>
          <w:spacing w:val="5"/>
          <w:w w:val="88"/>
        </w:rPr>
        <w:t>a</w:t>
      </w:r>
      <w:r>
        <w:rPr>
          <w:color w:val="231F20"/>
        </w:rPr>
        <w:t>n</w:t>
      </w:r>
      <w:r>
        <w:rPr>
          <w:color w:val="231F20"/>
          <w:spacing w:val="-28"/>
        </w:rPr>
        <w:t xml:space="preserve"> </w:t>
      </w:r>
      <w:r>
        <w:rPr>
          <w:color w:val="231F20"/>
          <w:spacing w:val="1"/>
          <w:w w:val="88"/>
        </w:rPr>
        <w:t>e</w:t>
      </w:r>
      <w:r>
        <w:rPr>
          <w:color w:val="231F20"/>
          <w:spacing w:val="1"/>
          <w:w w:val="155"/>
        </w:rPr>
        <w:t>m</w:t>
      </w:r>
      <w:r>
        <w:rPr>
          <w:color w:val="231F20"/>
          <w:spacing w:val="-1"/>
        </w:rPr>
        <w:t>p</w:t>
      </w:r>
      <w:r>
        <w:rPr>
          <w:color w:val="231F20"/>
          <w:spacing w:val="-1"/>
          <w:w w:val="55"/>
        </w:rPr>
        <w:t>l</w:t>
      </w:r>
      <w:r>
        <w:rPr>
          <w:color w:val="231F20"/>
          <w:spacing w:val="-3"/>
        </w:rPr>
        <w:t>o</w:t>
      </w:r>
      <w:r>
        <w:rPr>
          <w:color w:val="231F20"/>
          <w:spacing w:val="3"/>
        </w:rPr>
        <w:t>y</w:t>
      </w:r>
      <w:r>
        <w:rPr>
          <w:color w:val="231F20"/>
          <w:spacing w:val="2"/>
          <w:w w:val="155"/>
        </w:rPr>
        <w:t>m</w:t>
      </w:r>
      <w:r>
        <w:rPr>
          <w:color w:val="231F20"/>
          <w:spacing w:val="2"/>
          <w:w w:val="88"/>
        </w:rPr>
        <w:t>e</w:t>
      </w:r>
      <w:r>
        <w:rPr>
          <w:color w:val="231F20"/>
          <w:spacing w:val="2"/>
        </w:rPr>
        <w:t>n</w:t>
      </w:r>
      <w:r>
        <w:rPr>
          <w:color w:val="231F20"/>
          <w:w w:val="55"/>
        </w:rPr>
        <w:t>t</w:t>
      </w:r>
      <w:r>
        <w:rPr>
          <w:color w:val="231F20"/>
          <w:spacing w:val="-28"/>
        </w:rPr>
        <w:t xml:space="preserve"> </w:t>
      </w:r>
      <w:r>
        <w:rPr>
          <w:color w:val="231F20"/>
          <w:spacing w:val="-1"/>
        </w:rPr>
        <w:t>o</w:t>
      </w:r>
      <w:r>
        <w:rPr>
          <w:color w:val="231F20"/>
          <w:w w:val="66"/>
        </w:rPr>
        <w:t>f</w:t>
      </w:r>
      <w:r>
        <w:rPr>
          <w:color w:val="231F20"/>
          <w:spacing w:val="-28"/>
        </w:rPr>
        <w:t xml:space="preserve"> </w:t>
      </w:r>
      <w:r>
        <w:rPr>
          <w:color w:val="231F20"/>
          <w:spacing w:val="-4"/>
        </w:rPr>
        <w:t>o</w:t>
      </w:r>
      <w:r>
        <w:rPr>
          <w:color w:val="231F20"/>
          <w:spacing w:val="-3"/>
        </w:rPr>
        <w:t>v</w:t>
      </w:r>
      <w:r>
        <w:rPr>
          <w:color w:val="231F20"/>
          <w:spacing w:val="2"/>
          <w:w w:val="88"/>
        </w:rPr>
        <w:t>e</w:t>
      </w:r>
      <w:r>
        <w:rPr>
          <w:color w:val="231F20"/>
          <w:w w:val="66"/>
        </w:rPr>
        <w:t>r</w:t>
      </w:r>
      <w:r>
        <w:rPr>
          <w:color w:val="231F20"/>
          <w:spacing w:val="-28"/>
        </w:rPr>
        <w:t xml:space="preserve"> </w:t>
      </w:r>
      <w:r>
        <w:rPr>
          <w:color w:val="231F20"/>
          <w:spacing w:val="-6"/>
        </w:rPr>
        <w:t>1</w:t>
      </w:r>
      <w:r>
        <w:rPr>
          <w:color w:val="231F20"/>
          <w:spacing w:val="4"/>
        </w:rPr>
        <w:t>8</w:t>
      </w:r>
      <w:r>
        <w:rPr>
          <w:color w:val="231F20"/>
        </w:rPr>
        <w:t>0 including</w:t>
      </w:r>
      <w:r>
        <w:rPr>
          <w:color w:val="231F20"/>
          <w:spacing w:val="-62"/>
        </w:rPr>
        <w:t xml:space="preserve"> </w:t>
      </w:r>
      <w:r>
        <w:rPr>
          <w:color w:val="231F20"/>
        </w:rPr>
        <w:t>more</w:t>
      </w:r>
      <w:r>
        <w:rPr>
          <w:color w:val="231F20"/>
          <w:spacing w:val="-62"/>
        </w:rPr>
        <w:t xml:space="preserve"> </w:t>
      </w:r>
      <w:r>
        <w:rPr>
          <w:color w:val="231F20"/>
        </w:rPr>
        <w:t>than</w:t>
      </w:r>
      <w:r>
        <w:rPr>
          <w:color w:val="231F20"/>
          <w:spacing w:val="-61"/>
        </w:rPr>
        <w:t xml:space="preserve"> </w:t>
      </w:r>
      <w:r>
        <w:rPr>
          <w:color w:val="231F20"/>
        </w:rPr>
        <w:t>50</w:t>
      </w:r>
      <w:r>
        <w:rPr>
          <w:color w:val="231F20"/>
          <w:spacing w:val="-62"/>
        </w:rPr>
        <w:t xml:space="preserve"> </w:t>
      </w:r>
      <w:r>
        <w:rPr>
          <w:color w:val="231F20"/>
        </w:rPr>
        <w:t>engineering</w:t>
      </w:r>
      <w:r>
        <w:rPr>
          <w:color w:val="231F20"/>
          <w:spacing w:val="-62"/>
        </w:rPr>
        <w:t xml:space="preserve"> </w:t>
      </w:r>
      <w:r>
        <w:rPr>
          <w:color w:val="231F20"/>
        </w:rPr>
        <w:t>and</w:t>
      </w:r>
      <w:r>
        <w:rPr>
          <w:color w:val="231F20"/>
          <w:spacing w:val="-61"/>
        </w:rPr>
        <w:t xml:space="preserve"> </w:t>
      </w:r>
      <w:r>
        <w:rPr>
          <w:color w:val="231F20"/>
        </w:rPr>
        <w:t>technical</w:t>
      </w:r>
      <w:r>
        <w:rPr>
          <w:color w:val="231F20"/>
          <w:spacing w:val="-62"/>
        </w:rPr>
        <w:t xml:space="preserve"> </w:t>
      </w:r>
      <w:r>
        <w:rPr>
          <w:color w:val="231F20"/>
        </w:rPr>
        <w:t>professionals.</w:t>
      </w:r>
    </w:p>
    <w:p>
      <w:pPr>
        <w:pStyle w:val="3"/>
        <w:spacing w:before="7" w:line="290" w:lineRule="auto"/>
        <w:ind w:left="1152" w:right="1153" w:firstLine="184"/>
        <w:jc w:val="both"/>
      </w:pPr>
      <w:r>
        <w:rPr>
          <w:color w:val="231F20"/>
          <w:spacing w:val="-2"/>
          <w:w w:val="143"/>
        </w:rPr>
        <w:t>U</w:t>
      </w:r>
      <w:r>
        <w:rPr>
          <w:color w:val="231F20"/>
          <w:spacing w:val="2"/>
        </w:rPr>
        <w:t>n</w:t>
      </w:r>
      <w:r>
        <w:rPr>
          <w:color w:val="231F20"/>
          <w:spacing w:val="3"/>
        </w:rPr>
        <w:t>d</w:t>
      </w:r>
      <w:r>
        <w:rPr>
          <w:color w:val="231F20"/>
          <w:spacing w:val="3"/>
          <w:w w:val="88"/>
        </w:rPr>
        <w:t>e</w:t>
      </w:r>
      <w:r>
        <w:rPr>
          <w:color w:val="231F20"/>
          <w:w w:val="66"/>
        </w:rPr>
        <w:t>r</w:t>
      </w:r>
      <w:r>
        <w:rPr>
          <w:color w:val="231F20"/>
          <w:spacing w:val="-27"/>
        </w:rPr>
        <w:t xml:space="preserve"> </w:t>
      </w:r>
      <w:r>
        <w:rPr>
          <w:color w:val="231F20"/>
          <w:spacing w:val="1"/>
          <w:w w:val="77"/>
        </w:rPr>
        <w:t>s</w:t>
      </w:r>
      <w:r>
        <w:rPr>
          <w:color w:val="231F20"/>
          <w:spacing w:val="5"/>
          <w:w w:val="55"/>
        </w:rPr>
        <w:t>t</w:t>
      </w:r>
      <w:r>
        <w:rPr>
          <w:color w:val="231F20"/>
          <w:spacing w:val="2"/>
          <w:w w:val="66"/>
        </w:rPr>
        <w:t>r</w:t>
      </w:r>
      <w:r>
        <w:rPr>
          <w:color w:val="231F20"/>
          <w:spacing w:val="1"/>
        </w:rPr>
        <w:t>o</w:t>
      </w:r>
      <w:r>
        <w:rPr>
          <w:color w:val="231F20"/>
        </w:rPr>
        <w:t>ng</w:t>
      </w:r>
      <w:r>
        <w:rPr>
          <w:color w:val="231F20"/>
          <w:spacing w:val="-27"/>
        </w:rPr>
        <w:t xml:space="preserve"> </w:t>
      </w:r>
      <w:r>
        <w:rPr>
          <w:color w:val="231F20"/>
          <w:spacing w:val="1"/>
          <w:w w:val="77"/>
        </w:rPr>
        <w:t>s</w:t>
      </w:r>
      <w:r>
        <w:rPr>
          <w:color w:val="231F20"/>
          <w:spacing w:val="1"/>
        </w:rPr>
        <w:t>u</w:t>
      </w:r>
      <w:r>
        <w:rPr>
          <w:color w:val="231F20"/>
          <w:spacing w:val="2"/>
        </w:rPr>
        <w:t>p</w:t>
      </w:r>
      <w:r>
        <w:rPr>
          <w:color w:val="231F20"/>
          <w:spacing w:val="3"/>
        </w:rPr>
        <w:t>p</w:t>
      </w:r>
      <w:r>
        <w:rPr>
          <w:color w:val="231F20"/>
          <w:spacing w:val="2"/>
        </w:rPr>
        <w:t>o</w:t>
      </w:r>
      <w:r>
        <w:rPr>
          <w:color w:val="231F20"/>
          <w:spacing w:val="7"/>
          <w:w w:val="66"/>
        </w:rPr>
        <w:t>r</w:t>
      </w:r>
      <w:r>
        <w:rPr>
          <w:color w:val="231F20"/>
          <w:w w:val="55"/>
        </w:rPr>
        <w:t>t</w:t>
      </w:r>
      <w:r>
        <w:rPr>
          <w:color w:val="231F20"/>
          <w:spacing w:val="-27"/>
        </w:rPr>
        <w:t xml:space="preserve"> </w:t>
      </w:r>
      <w:r>
        <w:rPr>
          <w:color w:val="231F20"/>
          <w:spacing w:val="-2"/>
        </w:rPr>
        <w:t>b</w:t>
      </w:r>
      <w:r>
        <w:rPr>
          <w:color w:val="231F20"/>
        </w:rPr>
        <w:t>y</w:t>
      </w:r>
      <w:r>
        <w:rPr>
          <w:color w:val="231F20"/>
          <w:spacing w:val="-27"/>
        </w:rPr>
        <w:t xml:space="preserve"> </w:t>
      </w:r>
      <w:r>
        <w:rPr>
          <w:color w:val="231F20"/>
          <w:spacing w:val="3"/>
          <w:w w:val="121"/>
        </w:rPr>
        <w:t>E</w:t>
      </w:r>
      <w:r>
        <w:rPr>
          <w:color w:val="231F20"/>
          <w:spacing w:val="-3"/>
        </w:rPr>
        <w:t>n</w:t>
      </w:r>
      <w:r>
        <w:rPr>
          <w:color w:val="231F20"/>
          <w:spacing w:val="3"/>
        </w:rPr>
        <w:t>v</w:t>
      </w:r>
      <w:r>
        <w:rPr>
          <w:color w:val="231F20"/>
          <w:spacing w:val="6"/>
          <w:w w:val="55"/>
        </w:rPr>
        <w:t>i</w:t>
      </w:r>
      <w:r>
        <w:rPr>
          <w:color w:val="231F20"/>
          <w:spacing w:val="2"/>
          <w:w w:val="66"/>
        </w:rPr>
        <w:t>r</w:t>
      </w:r>
      <w:r>
        <w:rPr>
          <w:color w:val="231F20"/>
          <w:spacing w:val="1"/>
        </w:rPr>
        <w:t>o</w:t>
      </w:r>
      <w:r>
        <w:rPr>
          <w:color w:val="231F20"/>
          <w:spacing w:val="6"/>
        </w:rPr>
        <w:t>n</w:t>
      </w:r>
      <w:r>
        <w:rPr>
          <w:color w:val="231F20"/>
          <w:spacing w:val="3"/>
          <w:w w:val="155"/>
        </w:rPr>
        <w:t>m</w:t>
      </w:r>
      <w:r>
        <w:rPr>
          <w:color w:val="231F20"/>
          <w:spacing w:val="2"/>
          <w:w w:val="88"/>
        </w:rPr>
        <w:t>e</w:t>
      </w:r>
      <w:r>
        <w:rPr>
          <w:color w:val="231F20"/>
        </w:rPr>
        <w:t>n</w:t>
      </w:r>
      <w:r>
        <w:rPr>
          <w:color w:val="231F20"/>
          <w:w w:val="55"/>
        </w:rPr>
        <w:t>t</w:t>
      </w:r>
      <w:r>
        <w:rPr>
          <w:color w:val="231F20"/>
          <w:spacing w:val="-27"/>
        </w:rPr>
        <w:t xml:space="preserve"> </w:t>
      </w:r>
      <w:r>
        <w:rPr>
          <w:color w:val="231F20"/>
          <w:spacing w:val="6"/>
          <w:w w:val="110"/>
        </w:rPr>
        <w:t>P</w:t>
      </w:r>
      <w:r>
        <w:rPr>
          <w:color w:val="231F20"/>
          <w:spacing w:val="2"/>
          <w:w w:val="66"/>
        </w:rPr>
        <w:t>r</w:t>
      </w:r>
      <w:r>
        <w:rPr>
          <w:color w:val="231F20"/>
          <w:spacing w:val="1"/>
        </w:rPr>
        <w:t>o</w:t>
      </w:r>
      <w:r>
        <w:rPr>
          <w:color w:val="231F20"/>
          <w:spacing w:val="3"/>
          <w:w w:val="55"/>
        </w:rPr>
        <w:t>t</w:t>
      </w:r>
      <w:r>
        <w:rPr>
          <w:color w:val="231F20"/>
          <w:spacing w:val="4"/>
          <w:w w:val="88"/>
        </w:rPr>
        <w:t>e</w:t>
      </w:r>
      <w:r>
        <w:rPr>
          <w:color w:val="231F20"/>
          <w:spacing w:val="2"/>
          <w:w w:val="88"/>
        </w:rPr>
        <w:t>c</w:t>
      </w:r>
      <w:r>
        <w:rPr>
          <w:color w:val="231F20"/>
          <w:spacing w:val="4"/>
          <w:w w:val="55"/>
        </w:rPr>
        <w:t>t</w:t>
      </w:r>
      <w:r>
        <w:rPr>
          <w:color w:val="231F20"/>
          <w:spacing w:val="-1"/>
          <w:w w:val="55"/>
        </w:rPr>
        <w:t>i</w:t>
      </w:r>
      <w:r>
        <w:rPr>
          <w:color w:val="231F20"/>
          <w:spacing w:val="1"/>
        </w:rPr>
        <w:t>o</w:t>
      </w:r>
      <w:r>
        <w:rPr>
          <w:color w:val="231F20"/>
        </w:rPr>
        <w:t>n</w:t>
      </w:r>
      <w:r>
        <w:rPr>
          <w:color w:val="231F20"/>
          <w:spacing w:val="-27"/>
        </w:rPr>
        <w:t xml:space="preserve"> </w:t>
      </w:r>
      <w:r>
        <w:rPr>
          <w:color w:val="231F20"/>
          <w:spacing w:val="5"/>
          <w:w w:val="177"/>
        </w:rPr>
        <w:t>M</w:t>
      </w:r>
      <w:r>
        <w:rPr>
          <w:color w:val="231F20"/>
          <w:spacing w:val="4"/>
          <w:w w:val="55"/>
        </w:rPr>
        <w:t>i</w:t>
      </w:r>
      <w:r>
        <w:rPr>
          <w:color w:val="231F20"/>
          <w:spacing w:val="6"/>
        </w:rPr>
        <w:t>n</w:t>
      </w:r>
      <w:r>
        <w:rPr>
          <w:color w:val="231F20"/>
          <w:spacing w:val="2"/>
          <w:w w:val="55"/>
        </w:rPr>
        <w:t>i</w:t>
      </w:r>
      <w:r>
        <w:rPr>
          <w:color w:val="231F20"/>
          <w:spacing w:val="1"/>
          <w:w w:val="77"/>
        </w:rPr>
        <w:t>s</w:t>
      </w:r>
      <w:r>
        <w:rPr>
          <w:color w:val="231F20"/>
          <w:spacing w:val="5"/>
          <w:w w:val="55"/>
        </w:rPr>
        <w:t>t</w:t>
      </w:r>
      <w:r>
        <w:rPr>
          <w:color w:val="231F20"/>
          <w:spacing w:val="7"/>
          <w:w w:val="66"/>
        </w:rPr>
        <w:t>r</w:t>
      </w:r>
      <w:r>
        <w:rPr>
          <w:color w:val="231F20"/>
          <w:spacing w:val="-9"/>
        </w:rPr>
        <w:t>y</w:t>
      </w:r>
      <w:r>
        <w:rPr>
          <w:color w:val="231F20"/>
          <w:w w:val="50"/>
        </w:rPr>
        <w:t>,</w:t>
      </w:r>
      <w:r>
        <w:rPr>
          <w:color w:val="231F20"/>
          <w:spacing w:val="-27"/>
        </w:rPr>
        <w:t xml:space="preserve"> </w:t>
      </w:r>
      <w:r>
        <w:rPr>
          <w:color w:val="231F20"/>
          <w:w w:val="143"/>
        </w:rPr>
        <w:t>H</w:t>
      </w:r>
      <w:r>
        <w:rPr>
          <w:color w:val="231F20"/>
          <w:spacing w:val="1"/>
        </w:rPr>
        <w:t>o</w:t>
      </w:r>
      <w:r>
        <w:rPr>
          <w:color w:val="231F20"/>
          <w:spacing w:val="4"/>
        </w:rPr>
        <w:t>u</w:t>
      </w:r>
      <w:r>
        <w:rPr>
          <w:color w:val="231F20"/>
          <w:w w:val="77"/>
        </w:rPr>
        <w:t>s</w:t>
      </w:r>
      <w:r>
        <w:rPr>
          <w:color w:val="231F20"/>
          <w:spacing w:val="4"/>
          <w:w w:val="55"/>
        </w:rPr>
        <w:t>i</w:t>
      </w:r>
      <w:r>
        <w:rPr>
          <w:color w:val="231F20"/>
        </w:rPr>
        <w:t>ng</w:t>
      </w:r>
      <w:r>
        <w:rPr>
          <w:color w:val="231F20"/>
          <w:spacing w:val="-27"/>
        </w:rPr>
        <w:t xml:space="preserve"> </w:t>
      </w:r>
      <w:r>
        <w:rPr>
          <w:color w:val="231F20"/>
          <w:spacing w:val="6"/>
          <w:w w:val="88"/>
        </w:rPr>
        <w:t>a</w:t>
      </w:r>
      <w:r>
        <w:rPr>
          <w:color w:val="231F20"/>
          <w:spacing w:val="2"/>
        </w:rPr>
        <w:t>n</w:t>
      </w:r>
      <w:r>
        <w:rPr>
          <w:color w:val="231F20"/>
        </w:rPr>
        <w:t>d</w:t>
      </w:r>
      <w:r>
        <w:rPr>
          <w:color w:val="231F20"/>
          <w:spacing w:val="-27"/>
        </w:rPr>
        <w:t xml:space="preserve"> </w:t>
      </w:r>
      <w:r>
        <w:rPr>
          <w:color w:val="231F20"/>
          <w:spacing w:val="-2"/>
          <w:w w:val="143"/>
        </w:rPr>
        <w:t>U</w:t>
      </w:r>
      <w:r>
        <w:rPr>
          <w:color w:val="231F20"/>
          <w:spacing w:val="2"/>
          <w:w w:val="66"/>
        </w:rPr>
        <w:t>r</w:t>
      </w:r>
      <w:r>
        <w:rPr>
          <w:color w:val="231F20"/>
          <w:spacing w:val="2"/>
        </w:rPr>
        <w:t>b</w:t>
      </w:r>
      <w:r>
        <w:rPr>
          <w:color w:val="231F20"/>
          <w:spacing w:val="6"/>
          <w:w w:val="88"/>
        </w:rPr>
        <w:t>a</w:t>
      </w:r>
      <w:r>
        <w:rPr>
          <w:color w:val="231F20"/>
          <w:spacing w:val="7"/>
        </w:rPr>
        <w:t>n</w:t>
      </w:r>
      <w:r>
        <w:rPr>
          <w:color w:val="231F20"/>
          <w:w w:val="55"/>
        </w:rPr>
        <w:t xml:space="preserve">/ </w:t>
      </w:r>
      <w:r>
        <w:rPr>
          <w:color w:val="231F20"/>
          <w:spacing w:val="3"/>
          <w:w w:val="132"/>
        </w:rPr>
        <w:t>R</w:t>
      </w:r>
      <w:r>
        <w:rPr>
          <w:color w:val="231F20"/>
          <w:spacing w:val="9"/>
        </w:rPr>
        <w:t>u</w:t>
      </w:r>
      <w:r>
        <w:rPr>
          <w:color w:val="231F20"/>
          <w:spacing w:val="7"/>
          <w:w w:val="66"/>
        </w:rPr>
        <w:t>r</w:t>
      </w:r>
      <w:r>
        <w:rPr>
          <w:color w:val="231F20"/>
          <w:spacing w:val="10"/>
          <w:w w:val="88"/>
        </w:rPr>
        <w:t>a</w:t>
      </w:r>
      <w:r>
        <w:rPr>
          <w:color w:val="231F20"/>
          <w:w w:val="55"/>
        </w:rPr>
        <w:t>l</w:t>
      </w:r>
      <w:r>
        <w:rPr>
          <w:color w:val="231F20"/>
          <w:spacing w:val="-20"/>
        </w:rPr>
        <w:t xml:space="preserve"> </w:t>
      </w:r>
      <w:r>
        <w:rPr>
          <w:color w:val="231F20"/>
          <w:spacing w:val="6"/>
          <w:w w:val="132"/>
        </w:rPr>
        <w:t>C</w:t>
      </w:r>
      <w:r>
        <w:rPr>
          <w:color w:val="231F20"/>
          <w:spacing w:val="5"/>
        </w:rPr>
        <w:t>o</w:t>
      </w:r>
      <w:r>
        <w:rPr>
          <w:color w:val="231F20"/>
          <w:spacing w:val="6"/>
        </w:rPr>
        <w:t>n</w:t>
      </w:r>
      <w:r>
        <w:rPr>
          <w:color w:val="231F20"/>
          <w:spacing w:val="5"/>
          <w:w w:val="77"/>
        </w:rPr>
        <w:t>s</w:t>
      </w:r>
      <w:r>
        <w:rPr>
          <w:color w:val="231F20"/>
          <w:spacing w:val="9"/>
          <w:w w:val="55"/>
        </w:rPr>
        <w:t>t</w:t>
      </w:r>
      <w:r>
        <w:rPr>
          <w:color w:val="231F20"/>
          <w:spacing w:val="12"/>
          <w:w w:val="66"/>
        </w:rPr>
        <w:t>r</w:t>
      </w:r>
      <w:r>
        <w:rPr>
          <w:color w:val="231F20"/>
          <w:spacing w:val="6"/>
        </w:rPr>
        <w:t>u</w:t>
      </w:r>
      <w:r>
        <w:rPr>
          <w:color w:val="231F20"/>
          <w:spacing w:val="6"/>
          <w:w w:val="88"/>
        </w:rPr>
        <w:t>c</w:t>
      </w:r>
      <w:r>
        <w:rPr>
          <w:color w:val="231F20"/>
          <w:spacing w:val="8"/>
          <w:w w:val="55"/>
        </w:rPr>
        <w:t>t</w:t>
      </w:r>
      <w:r>
        <w:rPr>
          <w:color w:val="231F20"/>
          <w:spacing w:val="3"/>
          <w:w w:val="55"/>
        </w:rPr>
        <w:t>i</w:t>
      </w:r>
      <w:r>
        <w:rPr>
          <w:color w:val="231F20"/>
          <w:spacing w:val="5"/>
        </w:rPr>
        <w:t>o</w:t>
      </w:r>
      <w:r>
        <w:rPr>
          <w:color w:val="231F20"/>
        </w:rPr>
        <w:t>n</w:t>
      </w:r>
      <w:r>
        <w:rPr>
          <w:color w:val="231F20"/>
          <w:spacing w:val="-20"/>
        </w:rPr>
        <w:t xml:space="preserve"> </w:t>
      </w:r>
      <w:r>
        <w:rPr>
          <w:color w:val="231F20"/>
          <w:spacing w:val="9"/>
          <w:w w:val="177"/>
        </w:rPr>
        <w:t>M</w:t>
      </w:r>
      <w:r>
        <w:rPr>
          <w:color w:val="231F20"/>
          <w:spacing w:val="8"/>
          <w:w w:val="77"/>
        </w:rPr>
        <w:t>i</w:t>
      </w:r>
      <w:r>
        <w:rPr>
          <w:color w:val="231F20"/>
          <w:spacing w:val="9"/>
          <w:w w:val="77"/>
        </w:rPr>
        <w:t>n</w:t>
      </w:r>
      <w:r>
        <w:rPr>
          <w:color w:val="231F20"/>
          <w:spacing w:val="6"/>
          <w:w w:val="55"/>
        </w:rPr>
        <w:t>i</w:t>
      </w:r>
      <w:r>
        <w:rPr>
          <w:color w:val="231F20"/>
          <w:spacing w:val="5"/>
          <w:w w:val="77"/>
        </w:rPr>
        <w:t>s</w:t>
      </w:r>
      <w:r>
        <w:rPr>
          <w:color w:val="231F20"/>
          <w:spacing w:val="9"/>
          <w:w w:val="55"/>
        </w:rPr>
        <w:t>t</w:t>
      </w:r>
      <w:r>
        <w:rPr>
          <w:color w:val="231F20"/>
          <w:spacing w:val="11"/>
          <w:w w:val="66"/>
        </w:rPr>
        <w:t>r</w:t>
      </w:r>
      <w:r>
        <w:rPr>
          <w:color w:val="231F20"/>
          <w:spacing w:val="-5"/>
        </w:rPr>
        <w:t>y</w:t>
      </w:r>
      <w:r>
        <w:rPr>
          <w:color w:val="231F20"/>
          <w:w w:val="50"/>
        </w:rPr>
        <w:t>,</w:t>
      </w:r>
      <w:r>
        <w:rPr>
          <w:color w:val="231F20"/>
          <w:spacing w:val="-19"/>
        </w:rPr>
        <w:t xml:space="preserve"> </w:t>
      </w:r>
      <w:r>
        <w:rPr>
          <w:color w:val="231F20"/>
          <w:spacing w:val="8"/>
          <w:w w:val="143"/>
        </w:rPr>
        <w:t>Q</w:t>
      </w:r>
      <w:r>
        <w:rPr>
          <w:color w:val="231F20"/>
          <w:spacing w:val="8"/>
          <w:w w:val="77"/>
        </w:rPr>
        <w:t>i</w:t>
      </w:r>
      <w:r>
        <w:rPr>
          <w:color w:val="231F20"/>
          <w:spacing w:val="4"/>
          <w:w w:val="77"/>
        </w:rPr>
        <w:t>n</w:t>
      </w:r>
      <w:r>
        <w:rPr>
          <w:color w:val="231F20"/>
          <w:spacing w:val="3"/>
        </w:rPr>
        <w:t>g</w:t>
      </w:r>
      <w:r>
        <w:rPr>
          <w:color w:val="231F20"/>
          <w:spacing w:val="8"/>
        </w:rPr>
        <w:t>d</w:t>
      </w:r>
      <w:r>
        <w:rPr>
          <w:color w:val="231F20"/>
          <w:spacing w:val="6"/>
          <w:w w:val="88"/>
        </w:rPr>
        <w:t>a</w:t>
      </w:r>
      <w:r>
        <w:rPr>
          <w:color w:val="231F20"/>
        </w:rPr>
        <w:t>o</w:t>
      </w:r>
      <w:r>
        <w:rPr>
          <w:color w:val="231F20"/>
          <w:spacing w:val="-19"/>
        </w:rPr>
        <w:t xml:space="preserve"> </w:t>
      </w:r>
      <w:r>
        <w:rPr>
          <w:color w:val="231F20"/>
          <w:spacing w:val="2"/>
          <w:w w:val="143"/>
        </w:rPr>
        <w:t>U</w:t>
      </w:r>
      <w:r>
        <w:rPr>
          <w:color w:val="231F20"/>
          <w:spacing w:val="9"/>
        </w:rPr>
        <w:t>n</w:t>
      </w:r>
      <w:r>
        <w:rPr>
          <w:color w:val="231F20"/>
          <w:spacing w:val="2"/>
          <w:w w:val="55"/>
        </w:rPr>
        <w:t>i</w:t>
      </w:r>
      <w:r>
        <w:rPr>
          <w:color w:val="231F20"/>
          <w:spacing w:val="1"/>
        </w:rPr>
        <w:t>v</w:t>
      </w:r>
      <w:r>
        <w:rPr>
          <w:color w:val="231F20"/>
          <w:spacing w:val="7"/>
          <w:w w:val="88"/>
        </w:rPr>
        <w:t>e</w:t>
      </w:r>
      <w:r>
        <w:rPr>
          <w:color w:val="231F20"/>
          <w:spacing w:val="7"/>
          <w:w w:val="66"/>
        </w:rPr>
        <w:t>r</w:t>
      </w:r>
      <w:r>
        <w:rPr>
          <w:color w:val="231F20"/>
          <w:spacing w:val="4"/>
          <w:w w:val="77"/>
        </w:rPr>
        <w:t>s</w:t>
      </w:r>
      <w:r>
        <w:rPr>
          <w:color w:val="231F20"/>
          <w:spacing w:val="3"/>
          <w:w w:val="55"/>
        </w:rPr>
        <w:t>i</w:t>
      </w:r>
      <w:r>
        <w:rPr>
          <w:color w:val="231F20"/>
          <w:spacing w:val="9"/>
          <w:w w:val="55"/>
        </w:rPr>
        <w:t>t</w:t>
      </w:r>
      <w:r>
        <w:rPr>
          <w:color w:val="231F20"/>
        </w:rPr>
        <w:t>y</w:t>
      </w:r>
      <w:r>
        <w:rPr>
          <w:color w:val="231F20"/>
          <w:spacing w:val="-20"/>
        </w:rPr>
        <w:t xml:space="preserve"> </w:t>
      </w:r>
      <w:r>
        <w:rPr>
          <w:color w:val="231F20"/>
          <w:spacing w:val="10"/>
          <w:w w:val="88"/>
        </w:rPr>
        <w:t>a</w:t>
      </w:r>
      <w:r>
        <w:rPr>
          <w:color w:val="231F20"/>
          <w:spacing w:val="6"/>
        </w:rPr>
        <w:t>n</w:t>
      </w:r>
      <w:r>
        <w:rPr>
          <w:color w:val="231F20"/>
        </w:rPr>
        <w:t>d</w:t>
      </w:r>
      <w:r>
        <w:rPr>
          <w:color w:val="231F20"/>
          <w:spacing w:val="-20"/>
        </w:rPr>
        <w:t xml:space="preserve"> </w:t>
      </w:r>
      <w:r>
        <w:rPr>
          <w:color w:val="231F20"/>
          <w:spacing w:val="5"/>
        </w:rPr>
        <w:t>o</w:t>
      </w:r>
      <w:r>
        <w:rPr>
          <w:color w:val="231F20"/>
          <w:spacing w:val="9"/>
          <w:w w:val="55"/>
        </w:rPr>
        <w:t>t</w:t>
      </w:r>
      <w:r>
        <w:rPr>
          <w:color w:val="231F20"/>
          <w:spacing w:val="6"/>
        </w:rPr>
        <w:t>h</w:t>
      </w:r>
      <w:r>
        <w:rPr>
          <w:color w:val="231F20"/>
          <w:spacing w:val="7"/>
          <w:w w:val="88"/>
        </w:rPr>
        <w:t>e</w:t>
      </w:r>
      <w:r>
        <w:rPr>
          <w:color w:val="231F20"/>
          <w:w w:val="66"/>
        </w:rPr>
        <w:t>r</w:t>
      </w:r>
      <w:r>
        <w:rPr>
          <w:color w:val="231F20"/>
          <w:spacing w:val="-20"/>
        </w:rPr>
        <w:t xml:space="preserve"> </w:t>
      </w:r>
      <w:r>
        <w:rPr>
          <w:color w:val="231F20"/>
          <w:spacing w:val="6"/>
          <w:w w:val="77"/>
        </w:rPr>
        <w:t>s</w:t>
      </w:r>
      <w:r>
        <w:rPr>
          <w:color w:val="231F20"/>
          <w:spacing w:val="6"/>
          <w:w w:val="88"/>
        </w:rPr>
        <w:t>c</w:t>
      </w:r>
      <w:r>
        <w:rPr>
          <w:color w:val="231F20"/>
          <w:spacing w:val="4"/>
          <w:w w:val="55"/>
        </w:rPr>
        <w:t>i</w:t>
      </w:r>
      <w:r>
        <w:rPr>
          <w:color w:val="231F20"/>
          <w:spacing w:val="6"/>
          <w:w w:val="88"/>
        </w:rPr>
        <w:t>e</w:t>
      </w:r>
      <w:r>
        <w:rPr>
          <w:color w:val="231F20"/>
          <w:spacing w:val="7"/>
        </w:rPr>
        <w:t>n</w:t>
      </w:r>
      <w:r>
        <w:rPr>
          <w:color w:val="231F20"/>
          <w:spacing w:val="8"/>
          <w:w w:val="59"/>
        </w:rPr>
        <w:t>ti</w:t>
      </w:r>
      <w:r>
        <w:rPr>
          <w:color w:val="231F20"/>
          <w:spacing w:val="10"/>
          <w:w w:val="59"/>
        </w:rPr>
        <w:t>f</w:t>
      </w:r>
      <w:r>
        <w:rPr>
          <w:color w:val="231F20"/>
          <w:spacing w:val="4"/>
          <w:w w:val="55"/>
        </w:rPr>
        <w:t>i</w:t>
      </w:r>
      <w:r>
        <w:rPr>
          <w:color w:val="231F20"/>
          <w:w w:val="88"/>
        </w:rPr>
        <w:t>c</w:t>
      </w:r>
      <w:r>
        <w:rPr>
          <w:color w:val="231F20"/>
          <w:spacing w:val="-20"/>
        </w:rPr>
        <w:t xml:space="preserve"> </w:t>
      </w:r>
      <w:r>
        <w:rPr>
          <w:color w:val="231F20"/>
          <w:spacing w:val="7"/>
          <w:w w:val="66"/>
        </w:rPr>
        <w:t>r</w:t>
      </w:r>
      <w:r>
        <w:rPr>
          <w:color w:val="231F20"/>
          <w:spacing w:val="7"/>
          <w:w w:val="88"/>
        </w:rPr>
        <w:t>e</w:t>
      </w:r>
      <w:r>
        <w:rPr>
          <w:color w:val="231F20"/>
          <w:spacing w:val="6"/>
          <w:w w:val="77"/>
        </w:rPr>
        <w:t>s</w:t>
      </w:r>
      <w:r>
        <w:rPr>
          <w:color w:val="231F20"/>
          <w:spacing w:val="7"/>
          <w:w w:val="88"/>
        </w:rPr>
        <w:t>e</w:t>
      </w:r>
      <w:r>
        <w:rPr>
          <w:color w:val="231F20"/>
          <w:spacing w:val="11"/>
          <w:w w:val="88"/>
        </w:rPr>
        <w:t>a</w:t>
      </w:r>
      <w:r>
        <w:rPr>
          <w:color w:val="231F20"/>
          <w:spacing w:val="6"/>
          <w:w w:val="66"/>
        </w:rPr>
        <w:t>r</w:t>
      </w:r>
      <w:r>
        <w:rPr>
          <w:color w:val="231F20"/>
          <w:spacing w:val="5"/>
          <w:w w:val="88"/>
        </w:rPr>
        <w:t>c</w:t>
      </w:r>
      <w:r>
        <w:rPr>
          <w:color w:val="231F20"/>
        </w:rPr>
        <w:t xml:space="preserve">h </w:t>
      </w:r>
      <w:r>
        <w:rPr>
          <w:color w:val="231F20"/>
          <w:spacing w:val="3"/>
          <w:w w:val="55"/>
        </w:rPr>
        <w:t>i</w:t>
      </w:r>
      <w:r>
        <w:rPr>
          <w:color w:val="231F20"/>
          <w:spacing w:val="1"/>
        </w:rPr>
        <w:t>n</w:t>
      </w:r>
      <w:r>
        <w:rPr>
          <w:color w:val="231F20"/>
          <w:spacing w:val="-1"/>
          <w:w w:val="66"/>
        </w:rPr>
        <w:t>s</w:t>
      </w:r>
      <w:r>
        <w:rPr>
          <w:color w:val="231F20"/>
          <w:spacing w:val="3"/>
          <w:w w:val="66"/>
        </w:rPr>
        <w:t>t</w:t>
      </w:r>
      <w:r>
        <w:rPr>
          <w:color w:val="231F20"/>
          <w:spacing w:val="-2"/>
          <w:w w:val="55"/>
        </w:rPr>
        <w:t>i</w:t>
      </w:r>
      <w:r>
        <w:rPr>
          <w:color w:val="231F20"/>
          <w:spacing w:val="4"/>
          <w:w w:val="55"/>
        </w:rPr>
        <w:t>t</w:t>
      </w:r>
      <w:r>
        <w:rPr>
          <w:color w:val="231F20"/>
          <w:w w:val="77"/>
        </w:rPr>
        <w:t>u</w:t>
      </w:r>
      <w:r>
        <w:rPr>
          <w:color w:val="231F20"/>
          <w:spacing w:val="2"/>
          <w:w w:val="77"/>
        </w:rPr>
        <w:t>t</w:t>
      </w:r>
      <w:r>
        <w:rPr>
          <w:color w:val="231F20"/>
          <w:spacing w:val="1"/>
          <w:w w:val="88"/>
        </w:rPr>
        <w:t>e</w:t>
      </w:r>
      <w:r>
        <w:rPr>
          <w:color w:val="231F20"/>
          <w:w w:val="77"/>
        </w:rPr>
        <w:t>s</w:t>
      </w:r>
      <w:r>
        <w:rPr>
          <w:color w:val="231F20"/>
          <w:w w:val="50"/>
        </w:rPr>
        <w:t>,</w:t>
      </w:r>
      <w:r>
        <w:rPr>
          <w:color w:val="231F20"/>
          <w:spacing w:val="-39"/>
        </w:rPr>
        <w:t xml:space="preserve"> </w:t>
      </w:r>
      <w:r>
        <w:rPr>
          <w:color w:val="231F20"/>
          <w:spacing w:val="3"/>
          <w:w w:val="55"/>
        </w:rPr>
        <w:t>t</w:t>
      </w:r>
      <w:r>
        <w:rPr>
          <w:color w:val="231F20"/>
        </w:rPr>
        <w:t>h</w:t>
      </w:r>
      <w:r>
        <w:rPr>
          <w:color w:val="231F20"/>
          <w:w w:val="88"/>
        </w:rPr>
        <w:t>e</w:t>
      </w:r>
      <w:r>
        <w:rPr>
          <w:color w:val="231F20"/>
          <w:spacing w:val="-39"/>
        </w:rPr>
        <w:t xml:space="preserve"> </w:t>
      </w:r>
      <w:r>
        <w:rPr>
          <w:color w:val="231F20"/>
          <w:w w:val="115"/>
        </w:rPr>
        <w:t>Comp</w:t>
      </w:r>
      <w:r>
        <w:rPr>
          <w:color w:val="231F20"/>
          <w:spacing w:val="4"/>
          <w:w w:val="115"/>
        </w:rPr>
        <w:t>a</w:t>
      </w:r>
      <w:r>
        <w:rPr>
          <w:color w:val="231F20"/>
          <w:spacing w:val="-4"/>
        </w:rPr>
        <w:t>n</w:t>
      </w:r>
      <w:r>
        <w:rPr>
          <w:color w:val="231F20"/>
        </w:rPr>
        <w:t>y</w:t>
      </w:r>
      <w:r>
        <w:rPr>
          <w:color w:val="231F20"/>
          <w:spacing w:val="-39"/>
        </w:rPr>
        <w:t xml:space="preserve"> </w:t>
      </w:r>
      <w:r>
        <w:rPr>
          <w:color w:val="231F20"/>
          <w:spacing w:val="1"/>
        </w:rPr>
        <w:t>h</w:t>
      </w:r>
      <w:r>
        <w:rPr>
          <w:color w:val="231F20"/>
          <w:spacing w:val="2"/>
          <w:w w:val="88"/>
        </w:rPr>
        <w:t>a</w:t>
      </w:r>
      <w:r>
        <w:rPr>
          <w:color w:val="231F20"/>
          <w:w w:val="77"/>
        </w:rPr>
        <w:t>s</w:t>
      </w:r>
      <w:r>
        <w:rPr>
          <w:color w:val="231F20"/>
          <w:spacing w:val="-39"/>
        </w:rPr>
        <w:t xml:space="preserve"> </w:t>
      </w:r>
      <w:r>
        <w:rPr>
          <w:color w:val="231F20"/>
          <w:spacing w:val="1"/>
        </w:rPr>
        <w:t>d</w:t>
      </w:r>
      <w:r>
        <w:rPr>
          <w:color w:val="231F20"/>
          <w:spacing w:val="-3"/>
          <w:w w:val="88"/>
        </w:rPr>
        <w:t>e</w:t>
      </w:r>
      <w:r>
        <w:rPr>
          <w:color w:val="231F20"/>
          <w:spacing w:val="-5"/>
        </w:rPr>
        <w:t>v</w:t>
      </w:r>
      <w:r>
        <w:rPr>
          <w:color w:val="231F20"/>
          <w:spacing w:val="-2"/>
          <w:w w:val="88"/>
        </w:rPr>
        <w:t>e</w:t>
      </w:r>
      <w:r>
        <w:rPr>
          <w:color w:val="231F20"/>
          <w:spacing w:val="-2"/>
          <w:w w:val="55"/>
        </w:rPr>
        <w:t>l</w:t>
      </w:r>
      <w:r>
        <w:rPr>
          <w:color w:val="231F20"/>
        </w:rPr>
        <w:t>o</w:t>
      </w:r>
      <w:r>
        <w:rPr>
          <w:color w:val="231F20"/>
          <w:spacing w:val="3"/>
        </w:rPr>
        <w:t>p</w:t>
      </w:r>
      <w:r>
        <w:rPr>
          <w:color w:val="231F20"/>
          <w:spacing w:val="3"/>
          <w:w w:val="88"/>
        </w:rPr>
        <w:t>e</w:t>
      </w:r>
      <w:r>
        <w:rPr>
          <w:color w:val="231F20"/>
        </w:rPr>
        <w:t>d</w:t>
      </w:r>
      <w:r>
        <w:rPr>
          <w:color w:val="231F20"/>
          <w:spacing w:val="-39"/>
        </w:rPr>
        <w:t xml:space="preserve"> </w:t>
      </w:r>
      <w:r>
        <w:rPr>
          <w:color w:val="231F20"/>
          <w:spacing w:val="1"/>
          <w:w w:val="88"/>
        </w:rPr>
        <w:t>c</w:t>
      </w:r>
      <w:r>
        <w:rPr>
          <w:color w:val="231F20"/>
          <w:spacing w:val="-1"/>
        </w:rPr>
        <w:t>o</w:t>
      </w:r>
      <w:r>
        <w:rPr>
          <w:color w:val="231F20"/>
          <w:w w:val="127"/>
        </w:rPr>
        <w:t>m</w:t>
      </w:r>
      <w:r>
        <w:rPr>
          <w:color w:val="231F20"/>
          <w:spacing w:val="-2"/>
          <w:w w:val="127"/>
        </w:rPr>
        <w:t>p</w:t>
      </w:r>
      <w:r>
        <w:rPr>
          <w:color w:val="231F20"/>
          <w:w w:val="71"/>
        </w:rPr>
        <w:t>le</w:t>
      </w:r>
      <w:r>
        <w:rPr>
          <w:color w:val="231F20"/>
          <w:spacing w:val="2"/>
          <w:w w:val="55"/>
        </w:rPr>
        <w:t>t</w:t>
      </w:r>
      <w:r>
        <w:rPr>
          <w:color w:val="231F20"/>
          <w:w w:val="88"/>
        </w:rPr>
        <w:t>e</w:t>
      </w:r>
      <w:r>
        <w:rPr>
          <w:color w:val="231F20"/>
          <w:spacing w:val="-39"/>
        </w:rPr>
        <w:t xml:space="preserve"> </w:t>
      </w:r>
      <w:r>
        <w:rPr>
          <w:color w:val="231F20"/>
          <w:spacing w:val="-2"/>
          <w:w w:val="77"/>
        </w:rPr>
        <w:t>s</w:t>
      </w:r>
      <w:r>
        <w:rPr>
          <w:color w:val="231F20"/>
          <w:spacing w:val="-2"/>
          <w:w w:val="55"/>
        </w:rPr>
        <w:t>l</w:t>
      </w:r>
      <w:r>
        <w:rPr>
          <w:color w:val="231F20"/>
        </w:rPr>
        <w:t>ud</w:t>
      </w:r>
      <w:r>
        <w:rPr>
          <w:color w:val="231F20"/>
          <w:spacing w:val="-2"/>
        </w:rPr>
        <w:t>g</w:t>
      </w:r>
      <w:r>
        <w:rPr>
          <w:color w:val="231F20"/>
          <w:w w:val="88"/>
        </w:rPr>
        <w:t>e</w:t>
      </w:r>
      <w:r>
        <w:rPr>
          <w:color w:val="231F20"/>
          <w:spacing w:val="-39"/>
        </w:rPr>
        <w:t xml:space="preserve"> </w:t>
      </w:r>
      <w:r>
        <w:rPr>
          <w:color w:val="231F20"/>
          <w:spacing w:val="4"/>
        </w:rPr>
        <w:t>d</w:t>
      </w:r>
      <w:r>
        <w:rPr>
          <w:color w:val="231F20"/>
          <w:spacing w:val="5"/>
          <w:w w:val="66"/>
        </w:rPr>
        <w:t>r</w:t>
      </w:r>
      <w:r>
        <w:rPr>
          <w:color w:val="231F20"/>
          <w:spacing w:val="1"/>
        </w:rPr>
        <w:t>y</w:t>
      </w:r>
      <w:r>
        <w:rPr>
          <w:color w:val="231F20"/>
          <w:spacing w:val="3"/>
          <w:w w:val="55"/>
        </w:rPr>
        <w:t>i</w:t>
      </w:r>
      <w:r>
        <w:rPr>
          <w:color w:val="231F20"/>
          <w:spacing w:val="-2"/>
        </w:rPr>
        <w:t>n</w:t>
      </w:r>
      <w:r>
        <w:rPr>
          <w:color w:val="231F20"/>
        </w:rPr>
        <w:t>g</w:t>
      </w:r>
      <w:r>
        <w:rPr>
          <w:color w:val="231F20"/>
          <w:spacing w:val="-39"/>
        </w:rPr>
        <w:t xml:space="preserve"> </w:t>
      </w:r>
      <w:r>
        <w:rPr>
          <w:color w:val="231F20"/>
          <w:spacing w:val="3"/>
          <w:w w:val="88"/>
        </w:rPr>
        <w:t>e</w:t>
      </w:r>
      <w:r>
        <w:rPr>
          <w:color w:val="231F20"/>
          <w:spacing w:val="3"/>
        </w:rPr>
        <w:t>qu</w:t>
      </w:r>
      <w:r>
        <w:rPr>
          <w:color w:val="231F20"/>
          <w:spacing w:val="-2"/>
          <w:w w:val="55"/>
        </w:rPr>
        <w:t>i</w:t>
      </w:r>
      <w:r>
        <w:rPr>
          <w:color w:val="231F20"/>
          <w:spacing w:val="-1"/>
          <w:w w:val="127"/>
        </w:rPr>
        <w:t>p</w:t>
      </w:r>
      <w:r>
        <w:rPr>
          <w:color w:val="231F20"/>
          <w:spacing w:val="1"/>
          <w:w w:val="127"/>
        </w:rPr>
        <w:t>m</w:t>
      </w:r>
      <w:r>
        <w:rPr>
          <w:color w:val="231F20"/>
          <w:spacing w:val="1"/>
          <w:w w:val="88"/>
        </w:rPr>
        <w:t>e</w:t>
      </w:r>
      <w:r>
        <w:rPr>
          <w:color w:val="231F20"/>
          <w:spacing w:val="-1"/>
        </w:rPr>
        <w:t>n</w:t>
      </w:r>
      <w:r>
        <w:rPr>
          <w:color w:val="231F20"/>
          <w:w w:val="55"/>
        </w:rPr>
        <w:t>t</w:t>
      </w:r>
      <w:r>
        <w:rPr>
          <w:color w:val="231F20"/>
          <w:spacing w:val="-39"/>
        </w:rPr>
        <w:t xml:space="preserve"> </w:t>
      </w:r>
      <w:r>
        <w:rPr>
          <w:color w:val="231F20"/>
          <w:spacing w:val="1"/>
          <w:w w:val="88"/>
        </w:rPr>
        <w:t>c</w:t>
      </w:r>
      <w:r>
        <w:rPr>
          <w:color w:val="231F20"/>
          <w:spacing w:val="-1"/>
        </w:rPr>
        <w:t>o</w:t>
      </w:r>
      <w:r>
        <w:rPr>
          <w:color w:val="231F20"/>
          <w:spacing w:val="-1"/>
          <w:w w:val="103"/>
        </w:rPr>
        <w:t>mb</w:t>
      </w:r>
      <w:r>
        <w:rPr>
          <w:color w:val="231F20"/>
          <w:spacing w:val="3"/>
          <w:w w:val="103"/>
        </w:rPr>
        <w:t>i</w:t>
      </w:r>
      <w:r>
        <w:rPr>
          <w:color w:val="231F20"/>
          <w:spacing w:val="4"/>
        </w:rPr>
        <w:t>n</w:t>
      </w:r>
      <w:r>
        <w:rPr>
          <w:color w:val="231F20"/>
          <w:spacing w:val="3"/>
          <w:w w:val="55"/>
        </w:rPr>
        <w:t>i</w:t>
      </w:r>
      <w:r>
        <w:rPr>
          <w:color w:val="231F20"/>
          <w:spacing w:val="-2"/>
        </w:rPr>
        <w:t>n</w:t>
      </w:r>
      <w:r>
        <w:rPr>
          <w:color w:val="231F20"/>
        </w:rPr>
        <w:t xml:space="preserve">g </w:t>
      </w:r>
      <w:r>
        <w:rPr>
          <w:color w:val="231F20"/>
          <w:spacing w:val="6"/>
          <w:w w:val="88"/>
        </w:rPr>
        <w:t>s</w:t>
      </w:r>
      <w:r>
        <w:rPr>
          <w:color w:val="231F20"/>
          <w:spacing w:val="4"/>
          <w:w w:val="88"/>
        </w:rPr>
        <w:t>o</w:t>
      </w:r>
      <w:r>
        <w:rPr>
          <w:color w:val="231F20"/>
          <w:spacing w:val="6"/>
          <w:w w:val="71"/>
        </w:rPr>
        <w:t>l</w:t>
      </w:r>
      <w:r>
        <w:rPr>
          <w:color w:val="231F20"/>
          <w:spacing w:val="12"/>
          <w:w w:val="71"/>
        </w:rPr>
        <w:t>a</w:t>
      </w:r>
      <w:r>
        <w:rPr>
          <w:color w:val="231F20"/>
          <w:w w:val="66"/>
        </w:rPr>
        <w:t>r</w:t>
      </w:r>
      <w:r>
        <w:rPr>
          <w:color w:val="231F20"/>
          <w:spacing w:val="-18"/>
        </w:rPr>
        <w:t xml:space="preserve"> </w:t>
      </w:r>
      <w:r>
        <w:rPr>
          <w:color w:val="231F20"/>
          <w:spacing w:val="8"/>
        </w:rPr>
        <w:t>p</w:t>
      </w:r>
      <w:r>
        <w:rPr>
          <w:color w:val="231F20"/>
          <w:spacing w:val="2"/>
        </w:rPr>
        <w:t>o</w:t>
      </w:r>
      <w:r>
        <w:rPr>
          <w:color w:val="231F20"/>
          <w:spacing w:val="3"/>
          <w:w w:val="143"/>
        </w:rPr>
        <w:t>w</w:t>
      </w:r>
      <w:r>
        <w:rPr>
          <w:color w:val="231F20"/>
          <w:spacing w:val="7"/>
          <w:w w:val="88"/>
        </w:rPr>
        <w:t>e</w:t>
      </w:r>
      <w:r>
        <w:rPr>
          <w:color w:val="231F20"/>
          <w:w w:val="66"/>
        </w:rPr>
        <w:t>r</w:t>
      </w:r>
      <w:r>
        <w:rPr>
          <w:color w:val="231F20"/>
          <w:spacing w:val="-18"/>
        </w:rPr>
        <w:t xml:space="preserve"> </w:t>
      </w:r>
      <w:r>
        <w:rPr>
          <w:color w:val="231F20"/>
          <w:spacing w:val="10"/>
          <w:w w:val="88"/>
        </w:rPr>
        <w:t>a</w:t>
      </w:r>
      <w:r>
        <w:rPr>
          <w:color w:val="231F20"/>
          <w:spacing w:val="7"/>
        </w:rPr>
        <w:t>n</w:t>
      </w:r>
      <w:r>
        <w:rPr>
          <w:color w:val="231F20"/>
        </w:rPr>
        <w:t>d</w:t>
      </w:r>
      <w:r>
        <w:rPr>
          <w:color w:val="231F20"/>
          <w:spacing w:val="-18"/>
        </w:rPr>
        <w:t xml:space="preserve"> </w:t>
      </w:r>
      <w:r>
        <w:rPr>
          <w:color w:val="231F20"/>
          <w:spacing w:val="6"/>
          <w:w w:val="94"/>
        </w:rPr>
        <w:t>h</w:t>
      </w:r>
      <w:r>
        <w:rPr>
          <w:color w:val="231F20"/>
          <w:spacing w:val="8"/>
          <w:w w:val="94"/>
        </w:rPr>
        <w:t>e</w:t>
      </w:r>
      <w:r>
        <w:rPr>
          <w:color w:val="231F20"/>
          <w:spacing w:val="6"/>
          <w:w w:val="71"/>
        </w:rPr>
        <w:t>a</w:t>
      </w:r>
      <w:r>
        <w:rPr>
          <w:color w:val="231F20"/>
          <w:w w:val="71"/>
        </w:rPr>
        <w:t>t</w:t>
      </w:r>
      <w:r>
        <w:rPr>
          <w:color w:val="231F20"/>
          <w:spacing w:val="-18"/>
        </w:rPr>
        <w:t xml:space="preserve"> </w:t>
      </w:r>
      <w:r>
        <w:rPr>
          <w:color w:val="231F20"/>
          <w:spacing w:val="6"/>
        </w:rPr>
        <w:t>p</w:t>
      </w:r>
      <w:r>
        <w:rPr>
          <w:color w:val="231F20"/>
          <w:spacing w:val="9"/>
        </w:rPr>
        <w:t>u</w:t>
      </w:r>
      <w:r>
        <w:rPr>
          <w:color w:val="231F20"/>
          <w:spacing w:val="6"/>
          <w:w w:val="155"/>
        </w:rPr>
        <w:t>m</w:t>
      </w:r>
      <w:r>
        <w:rPr>
          <w:color w:val="231F20"/>
        </w:rPr>
        <w:t>p</w:t>
      </w:r>
      <w:r>
        <w:rPr>
          <w:color w:val="231F20"/>
          <w:spacing w:val="-18"/>
        </w:rPr>
        <w:t xml:space="preserve"> </w:t>
      </w:r>
      <w:r>
        <w:rPr>
          <w:color w:val="231F20"/>
          <w:spacing w:val="8"/>
          <w:w w:val="55"/>
        </w:rPr>
        <w:t>t</w:t>
      </w:r>
      <w:r>
        <w:rPr>
          <w:color w:val="231F20"/>
          <w:spacing w:val="9"/>
          <w:w w:val="88"/>
        </w:rPr>
        <w:t>e</w:t>
      </w:r>
      <w:r>
        <w:rPr>
          <w:color w:val="231F20"/>
          <w:spacing w:val="6"/>
          <w:w w:val="94"/>
        </w:rPr>
        <w:t>c</w:t>
      </w:r>
      <w:r>
        <w:rPr>
          <w:color w:val="231F20"/>
          <w:spacing w:val="10"/>
          <w:w w:val="94"/>
        </w:rPr>
        <w:t>h</w:t>
      </w:r>
      <w:r>
        <w:rPr>
          <w:color w:val="231F20"/>
          <w:spacing w:val="10"/>
        </w:rPr>
        <w:t>n</w:t>
      </w:r>
      <w:r>
        <w:rPr>
          <w:color w:val="231F20"/>
          <w:spacing w:val="5"/>
          <w:w w:val="55"/>
        </w:rPr>
        <w:t>i</w:t>
      </w:r>
      <w:r>
        <w:rPr>
          <w:color w:val="231F20"/>
          <w:spacing w:val="6"/>
          <w:w w:val="96"/>
        </w:rPr>
        <w:t>qu</w:t>
      </w:r>
      <w:r>
        <w:rPr>
          <w:color w:val="231F20"/>
          <w:spacing w:val="7"/>
          <w:w w:val="96"/>
        </w:rPr>
        <w:t>e</w:t>
      </w:r>
      <w:r>
        <w:rPr>
          <w:color w:val="231F20"/>
          <w:w w:val="77"/>
        </w:rPr>
        <w:t>s</w:t>
      </w:r>
      <w:r>
        <w:rPr>
          <w:color w:val="231F20"/>
          <w:spacing w:val="-18"/>
        </w:rPr>
        <w:t xml:space="preserve"> </w:t>
      </w:r>
      <w:r>
        <w:rPr>
          <w:color w:val="231F20"/>
          <w:spacing w:val="8"/>
          <w:w w:val="143"/>
        </w:rPr>
        <w:t>w</w:t>
      </w:r>
      <w:r>
        <w:rPr>
          <w:color w:val="231F20"/>
          <w:spacing w:val="4"/>
          <w:w w:val="55"/>
        </w:rPr>
        <w:t>i</w:t>
      </w:r>
      <w:r>
        <w:rPr>
          <w:color w:val="231F20"/>
          <w:spacing w:val="10"/>
          <w:w w:val="55"/>
        </w:rPr>
        <w:t>t</w:t>
      </w:r>
      <w:r>
        <w:rPr>
          <w:color w:val="231F20"/>
        </w:rPr>
        <w:t>h</w:t>
      </w:r>
      <w:r>
        <w:rPr>
          <w:color w:val="231F20"/>
          <w:spacing w:val="-18"/>
        </w:rPr>
        <w:t xml:space="preserve"> </w:t>
      </w:r>
      <w:r>
        <w:rPr>
          <w:color w:val="231F20"/>
          <w:spacing w:val="9"/>
          <w:w w:val="55"/>
        </w:rPr>
        <w:t>i</w:t>
      </w:r>
      <w:r>
        <w:rPr>
          <w:color w:val="231F20"/>
          <w:spacing w:val="7"/>
        </w:rPr>
        <w:t>n</w:t>
      </w:r>
      <w:r>
        <w:rPr>
          <w:color w:val="231F20"/>
          <w:spacing w:val="8"/>
        </w:rPr>
        <w:t>d</w:t>
      </w:r>
      <w:r>
        <w:rPr>
          <w:color w:val="231F20"/>
          <w:spacing w:val="7"/>
          <w:w w:val="88"/>
        </w:rPr>
        <w:t>e</w:t>
      </w:r>
      <w:r>
        <w:rPr>
          <w:color w:val="231F20"/>
          <w:spacing w:val="9"/>
        </w:rPr>
        <w:t>p</w:t>
      </w:r>
      <w:r>
        <w:rPr>
          <w:color w:val="231F20"/>
          <w:spacing w:val="7"/>
          <w:w w:val="88"/>
        </w:rPr>
        <w:t>e</w:t>
      </w:r>
      <w:r>
        <w:rPr>
          <w:color w:val="231F20"/>
          <w:spacing w:val="6"/>
        </w:rPr>
        <w:t>n</w:t>
      </w:r>
      <w:r>
        <w:rPr>
          <w:color w:val="231F20"/>
          <w:spacing w:val="8"/>
        </w:rPr>
        <w:t>d</w:t>
      </w:r>
      <w:r>
        <w:rPr>
          <w:color w:val="231F20"/>
          <w:spacing w:val="7"/>
          <w:w w:val="88"/>
        </w:rPr>
        <w:t>e</w:t>
      </w:r>
      <w:r>
        <w:rPr>
          <w:color w:val="231F20"/>
          <w:spacing w:val="5"/>
        </w:rPr>
        <w:t>n</w:t>
      </w:r>
      <w:r>
        <w:rPr>
          <w:color w:val="231F20"/>
          <w:w w:val="55"/>
        </w:rPr>
        <w:t>t</w:t>
      </w:r>
      <w:r>
        <w:rPr>
          <w:color w:val="231F20"/>
          <w:spacing w:val="-18"/>
        </w:rPr>
        <w:t xml:space="preserve"> </w:t>
      </w:r>
      <w:r>
        <w:rPr>
          <w:color w:val="231F20"/>
          <w:spacing w:val="9"/>
          <w:w w:val="55"/>
        </w:rPr>
        <w:t>i</w:t>
      </w:r>
      <w:r>
        <w:rPr>
          <w:color w:val="231F20"/>
          <w:spacing w:val="5"/>
        </w:rPr>
        <w:t>n</w:t>
      </w:r>
      <w:r>
        <w:rPr>
          <w:color w:val="231F20"/>
          <w:spacing w:val="8"/>
          <w:w w:val="55"/>
        </w:rPr>
        <w:t>t</w:t>
      </w:r>
      <w:r>
        <w:rPr>
          <w:color w:val="231F20"/>
          <w:spacing w:val="4"/>
          <w:w w:val="88"/>
        </w:rPr>
        <w:t>e</w:t>
      </w:r>
      <w:r>
        <w:rPr>
          <w:color w:val="231F20"/>
          <w:spacing w:val="10"/>
          <w:w w:val="55"/>
        </w:rPr>
        <w:t>l</w:t>
      </w:r>
      <w:r>
        <w:rPr>
          <w:color w:val="231F20"/>
          <w:spacing w:val="5"/>
          <w:w w:val="55"/>
        </w:rPr>
        <w:t>l</w:t>
      </w:r>
      <w:r>
        <w:rPr>
          <w:color w:val="231F20"/>
          <w:spacing w:val="9"/>
          <w:w w:val="88"/>
        </w:rPr>
        <w:t>e</w:t>
      </w:r>
      <w:r>
        <w:rPr>
          <w:color w:val="231F20"/>
          <w:spacing w:val="7"/>
          <w:w w:val="88"/>
        </w:rPr>
        <w:t>c</w:t>
      </w:r>
      <w:r>
        <w:rPr>
          <w:color w:val="231F20"/>
          <w:spacing w:val="13"/>
          <w:w w:val="55"/>
        </w:rPr>
        <w:t>t</w:t>
      </w:r>
      <w:r>
        <w:rPr>
          <w:color w:val="231F20"/>
          <w:spacing w:val="8"/>
          <w:w w:val="94"/>
        </w:rPr>
        <w:t>u</w:t>
      </w:r>
      <w:r>
        <w:rPr>
          <w:color w:val="231F20"/>
          <w:spacing w:val="10"/>
          <w:w w:val="94"/>
        </w:rPr>
        <w:t>a</w:t>
      </w:r>
      <w:r>
        <w:rPr>
          <w:color w:val="231F20"/>
          <w:w w:val="55"/>
        </w:rPr>
        <w:t>l</w:t>
      </w:r>
      <w:r>
        <w:rPr>
          <w:color w:val="231F20"/>
          <w:spacing w:val="-18"/>
        </w:rPr>
        <w:t xml:space="preserve"> </w:t>
      </w:r>
      <w:r>
        <w:rPr>
          <w:color w:val="231F20"/>
          <w:spacing w:val="8"/>
          <w:w w:val="88"/>
        </w:rPr>
        <w:t>pr</w:t>
      </w:r>
      <w:r>
        <w:rPr>
          <w:color w:val="231F20"/>
          <w:spacing w:val="6"/>
          <w:w w:val="88"/>
        </w:rPr>
        <w:t>o</w:t>
      </w:r>
      <w:r>
        <w:rPr>
          <w:color w:val="231F20"/>
          <w:spacing w:val="9"/>
        </w:rPr>
        <w:t>p</w:t>
      </w:r>
      <w:r>
        <w:rPr>
          <w:color w:val="231F20"/>
          <w:spacing w:val="8"/>
          <w:w w:val="77"/>
        </w:rPr>
        <w:t>e</w:t>
      </w:r>
      <w:r>
        <w:rPr>
          <w:color w:val="231F20"/>
          <w:spacing w:val="12"/>
          <w:w w:val="77"/>
        </w:rPr>
        <w:t>r</w:t>
      </w:r>
      <w:r>
        <w:rPr>
          <w:color w:val="231F20"/>
          <w:spacing w:val="10"/>
          <w:w w:val="55"/>
        </w:rPr>
        <w:t>t</w:t>
      </w:r>
      <w:r>
        <w:rPr>
          <w:color w:val="231F20"/>
        </w:rPr>
        <w:t xml:space="preserve">y </w:t>
      </w:r>
      <w:r>
        <w:rPr>
          <w:color w:val="231F20"/>
          <w:spacing w:val="5"/>
          <w:w w:val="66"/>
        </w:rPr>
        <w:t>r</w:t>
      </w:r>
      <w:r>
        <w:rPr>
          <w:color w:val="231F20"/>
          <w:spacing w:val="-3"/>
          <w:w w:val="55"/>
        </w:rPr>
        <w:t>i</w:t>
      </w:r>
      <w:r>
        <w:rPr>
          <w:color w:val="231F20"/>
          <w:spacing w:val="2"/>
        </w:rPr>
        <w:t>g</w:t>
      </w:r>
      <w:r>
        <w:rPr>
          <w:color w:val="231F20"/>
          <w:spacing w:val="-1"/>
        </w:rPr>
        <w:t>h</w:t>
      </w:r>
      <w:r>
        <w:rPr>
          <w:color w:val="231F20"/>
          <w:spacing w:val="2"/>
          <w:w w:val="55"/>
        </w:rPr>
        <w:t>t</w:t>
      </w:r>
      <w:r>
        <w:rPr>
          <w:color w:val="231F20"/>
          <w:w w:val="77"/>
        </w:rPr>
        <w:t>s</w:t>
      </w:r>
      <w:r>
        <w:rPr>
          <w:color w:val="231F20"/>
          <w:spacing w:val="-31"/>
        </w:rPr>
        <w:t xml:space="preserve"> </w:t>
      </w:r>
      <w:r>
        <w:rPr>
          <w:color w:val="231F20"/>
          <w:spacing w:val="-3"/>
          <w:w w:val="66"/>
        </w:rPr>
        <w:t>f</w:t>
      </w:r>
      <w:r>
        <w:rPr>
          <w:color w:val="231F20"/>
        </w:rPr>
        <w:t>o</w:t>
      </w:r>
      <w:r>
        <w:rPr>
          <w:color w:val="231F20"/>
          <w:w w:val="66"/>
        </w:rPr>
        <w:t>r</w:t>
      </w:r>
      <w:r>
        <w:rPr>
          <w:color w:val="231F20"/>
          <w:spacing w:val="-31"/>
        </w:rPr>
        <w:t xml:space="preserve"> </w:t>
      </w:r>
      <w:r>
        <w:rPr>
          <w:color w:val="231F20"/>
        </w:rPr>
        <w:t>n</w:t>
      </w:r>
      <w:r>
        <w:rPr>
          <w:color w:val="231F20"/>
          <w:w w:val="88"/>
        </w:rPr>
        <w:t>a</w:t>
      </w:r>
      <w:r>
        <w:rPr>
          <w:color w:val="231F20"/>
          <w:spacing w:val="3"/>
          <w:w w:val="55"/>
        </w:rPr>
        <w:t>t</w:t>
      </w:r>
      <w:r>
        <w:rPr>
          <w:color w:val="231F20"/>
          <w:spacing w:val="-2"/>
          <w:w w:val="55"/>
        </w:rPr>
        <w:t>i</w:t>
      </w:r>
      <w:r>
        <w:rPr>
          <w:color w:val="231F20"/>
        </w:rPr>
        <w:t>on</w:t>
      </w:r>
      <w:r>
        <w:rPr>
          <w:color w:val="231F20"/>
          <w:spacing w:val="4"/>
          <w:w w:val="88"/>
        </w:rPr>
        <w:t>a</w:t>
      </w:r>
      <w:r>
        <w:rPr>
          <w:color w:val="231F20"/>
          <w:w w:val="55"/>
        </w:rPr>
        <w:t>l</w:t>
      </w:r>
      <w:r>
        <w:rPr>
          <w:color w:val="231F20"/>
          <w:spacing w:val="-31"/>
        </w:rPr>
        <w:t xml:space="preserve"> </w:t>
      </w:r>
      <w:r>
        <w:rPr>
          <w:color w:val="231F20"/>
          <w:spacing w:val="4"/>
        </w:rPr>
        <w:t>h</w:t>
      </w:r>
      <w:r>
        <w:rPr>
          <w:color w:val="231F20"/>
          <w:spacing w:val="-3"/>
          <w:w w:val="55"/>
        </w:rPr>
        <w:t>i</w:t>
      </w:r>
      <w:r>
        <w:rPr>
          <w:color w:val="231F20"/>
          <w:spacing w:val="2"/>
        </w:rPr>
        <w:t>g</w:t>
      </w:r>
      <w:r>
        <w:rPr>
          <w:color w:val="231F20"/>
        </w:rPr>
        <w:t>h</w:t>
      </w:r>
      <w:r>
        <w:rPr>
          <w:color w:val="231F20"/>
          <w:spacing w:val="-31"/>
        </w:rPr>
        <w:t xml:space="preserve"> </w:t>
      </w:r>
      <w:r>
        <w:rPr>
          <w:color w:val="231F20"/>
          <w:spacing w:val="4"/>
          <w:w w:val="88"/>
        </w:rPr>
        <w:t>a</w:t>
      </w:r>
      <w:r>
        <w:rPr>
          <w:color w:val="231F20"/>
        </w:rPr>
        <w:t>nd</w:t>
      </w:r>
      <w:r>
        <w:rPr>
          <w:color w:val="231F20"/>
          <w:spacing w:val="-31"/>
        </w:rPr>
        <w:t xml:space="preserve"> </w:t>
      </w:r>
      <w:r>
        <w:rPr>
          <w:color w:val="231F20"/>
          <w:spacing w:val="1"/>
        </w:rPr>
        <w:t>n</w:t>
      </w:r>
      <w:r>
        <w:rPr>
          <w:color w:val="231F20"/>
          <w:spacing w:val="-3"/>
          <w:w w:val="88"/>
        </w:rPr>
        <w:t>e</w:t>
      </w:r>
      <w:r>
        <w:rPr>
          <w:color w:val="231F20"/>
          <w:w w:val="143"/>
        </w:rPr>
        <w:t>w</w:t>
      </w:r>
      <w:r>
        <w:rPr>
          <w:color w:val="231F20"/>
          <w:spacing w:val="-31"/>
        </w:rPr>
        <w:t xml:space="preserve"> </w:t>
      </w:r>
      <w:r>
        <w:rPr>
          <w:color w:val="231F20"/>
          <w:spacing w:val="2"/>
          <w:w w:val="55"/>
        </w:rPr>
        <w:t>t</w:t>
      </w:r>
      <w:r>
        <w:rPr>
          <w:color w:val="231F20"/>
          <w:spacing w:val="3"/>
          <w:w w:val="88"/>
        </w:rPr>
        <w:t>e</w:t>
      </w:r>
      <w:r>
        <w:rPr>
          <w:color w:val="231F20"/>
          <w:spacing w:val="-1"/>
          <w:w w:val="88"/>
        </w:rPr>
        <w:t>c</w:t>
      </w:r>
      <w:r>
        <w:rPr>
          <w:color w:val="231F20"/>
          <w:spacing w:val="4"/>
        </w:rPr>
        <w:t>h</w:t>
      </w:r>
      <w:r>
        <w:rPr>
          <w:color w:val="231F20"/>
        </w:rPr>
        <w:t>n</w:t>
      </w:r>
      <w:r>
        <w:rPr>
          <w:color w:val="231F20"/>
          <w:spacing w:val="-2"/>
        </w:rPr>
        <w:t>o</w:t>
      </w:r>
      <w:r>
        <w:rPr>
          <w:color w:val="231F20"/>
          <w:spacing w:val="-2"/>
          <w:w w:val="55"/>
        </w:rPr>
        <w:t>l</w:t>
      </w:r>
      <w:r>
        <w:rPr>
          <w:color w:val="231F20"/>
          <w:spacing w:val="-2"/>
        </w:rPr>
        <w:t>o</w:t>
      </w:r>
      <w:r>
        <w:rPr>
          <w:color w:val="231F20"/>
          <w:spacing w:val="3"/>
        </w:rPr>
        <w:t>g</w:t>
      </w:r>
      <w:r>
        <w:rPr>
          <w:color w:val="231F20"/>
        </w:rPr>
        <w:t>y</w:t>
      </w:r>
      <w:r>
        <w:rPr>
          <w:color w:val="231F20"/>
          <w:spacing w:val="-31"/>
        </w:rPr>
        <w:t xml:space="preserve"> </w:t>
      </w:r>
      <w:r>
        <w:rPr>
          <w:color w:val="231F20"/>
          <w:spacing w:val="1"/>
        </w:rPr>
        <w:t>p</w:t>
      </w:r>
      <w:r>
        <w:rPr>
          <w:color w:val="231F20"/>
          <w:spacing w:val="1"/>
          <w:w w:val="66"/>
        </w:rPr>
        <w:t>r</w:t>
      </w:r>
      <w:r>
        <w:rPr>
          <w:color w:val="231F20"/>
          <w:spacing w:val="-2"/>
        </w:rPr>
        <w:t>o</w:t>
      </w:r>
      <w:r>
        <w:rPr>
          <w:color w:val="231F20"/>
          <w:spacing w:val="3"/>
        </w:rPr>
        <w:t>g</w:t>
      </w:r>
      <w:r>
        <w:rPr>
          <w:color w:val="231F20"/>
          <w:spacing w:val="1"/>
          <w:w w:val="66"/>
        </w:rPr>
        <w:t>r</w:t>
      </w:r>
      <w:r>
        <w:rPr>
          <w:color w:val="231F20"/>
          <w:spacing w:val="4"/>
          <w:w w:val="88"/>
        </w:rPr>
        <w:t>a</w:t>
      </w:r>
      <w:r>
        <w:rPr>
          <w:color w:val="231F20"/>
          <w:spacing w:val="2"/>
          <w:w w:val="155"/>
        </w:rPr>
        <w:t>m</w:t>
      </w:r>
      <w:r>
        <w:rPr>
          <w:color w:val="231F20"/>
          <w:w w:val="77"/>
        </w:rPr>
        <w:t>s</w:t>
      </w:r>
      <w:r>
        <w:rPr>
          <w:color w:val="231F20"/>
          <w:spacing w:val="1"/>
          <w:w w:val="50"/>
        </w:rPr>
        <w:t>,</w:t>
      </w:r>
      <w:r>
        <w:rPr>
          <w:color w:val="231F20"/>
        </w:rPr>
        <w:t>n</w:t>
      </w:r>
      <w:r>
        <w:rPr>
          <w:color w:val="231F20"/>
          <w:w w:val="88"/>
        </w:rPr>
        <w:t>a</w:t>
      </w:r>
      <w:r>
        <w:rPr>
          <w:color w:val="231F20"/>
          <w:spacing w:val="3"/>
          <w:w w:val="55"/>
        </w:rPr>
        <w:t>t</w:t>
      </w:r>
      <w:r>
        <w:rPr>
          <w:color w:val="231F20"/>
          <w:spacing w:val="-2"/>
          <w:w w:val="55"/>
        </w:rPr>
        <w:t>i</w:t>
      </w:r>
      <w:r>
        <w:rPr>
          <w:color w:val="231F20"/>
        </w:rPr>
        <w:t>on</w:t>
      </w:r>
      <w:r>
        <w:rPr>
          <w:color w:val="231F20"/>
          <w:spacing w:val="4"/>
          <w:w w:val="88"/>
        </w:rPr>
        <w:t>a</w:t>
      </w:r>
      <w:r>
        <w:rPr>
          <w:color w:val="231F20"/>
          <w:w w:val="55"/>
        </w:rPr>
        <w:t>l</w:t>
      </w:r>
      <w:r>
        <w:rPr>
          <w:color w:val="231F20"/>
          <w:spacing w:val="-31"/>
        </w:rPr>
        <w:t xml:space="preserve"> </w:t>
      </w:r>
      <w:r>
        <w:rPr>
          <w:color w:val="231F20"/>
          <w:spacing w:val="3"/>
        </w:rPr>
        <w:t>p</w:t>
      </w:r>
      <w:r>
        <w:rPr>
          <w:color w:val="231F20"/>
          <w:spacing w:val="5"/>
          <w:w w:val="66"/>
        </w:rPr>
        <w:t>r</w:t>
      </w:r>
      <w:r>
        <w:rPr>
          <w:color w:val="231F20"/>
          <w:spacing w:val="-2"/>
          <w:w w:val="55"/>
        </w:rPr>
        <w:t>i</w:t>
      </w:r>
      <w:r>
        <w:rPr>
          <w:color w:val="231F20"/>
          <w:w w:val="83"/>
        </w:rPr>
        <w:t>o</w:t>
      </w:r>
      <w:r>
        <w:rPr>
          <w:color w:val="231F20"/>
          <w:spacing w:val="5"/>
          <w:w w:val="83"/>
        </w:rPr>
        <w:t>r</w:t>
      </w:r>
      <w:r>
        <w:rPr>
          <w:color w:val="231F20"/>
          <w:spacing w:val="-2"/>
          <w:w w:val="55"/>
        </w:rPr>
        <w:t>i</w:t>
      </w:r>
      <w:r>
        <w:rPr>
          <w:color w:val="231F20"/>
          <w:spacing w:val="3"/>
          <w:w w:val="55"/>
        </w:rPr>
        <w:t>t</w:t>
      </w:r>
      <w:r>
        <w:rPr>
          <w:color w:val="231F20"/>
        </w:rPr>
        <w:t>y</w:t>
      </w:r>
      <w:r>
        <w:rPr>
          <w:color w:val="231F20"/>
          <w:spacing w:val="-31"/>
        </w:rPr>
        <w:t xml:space="preserve"> </w:t>
      </w:r>
      <w:r>
        <w:rPr>
          <w:color w:val="231F20"/>
          <w:spacing w:val="1"/>
        </w:rPr>
        <w:t>n</w:t>
      </w:r>
      <w:r>
        <w:rPr>
          <w:color w:val="231F20"/>
          <w:spacing w:val="-3"/>
          <w:w w:val="88"/>
        </w:rPr>
        <w:t>e</w:t>
      </w:r>
      <w:r>
        <w:rPr>
          <w:color w:val="231F20"/>
          <w:w w:val="143"/>
        </w:rPr>
        <w:t>w</w:t>
      </w:r>
      <w:r>
        <w:rPr>
          <w:color w:val="231F20"/>
          <w:spacing w:val="-31"/>
        </w:rPr>
        <w:t xml:space="preserve"> </w:t>
      </w:r>
      <w:r>
        <w:rPr>
          <w:color w:val="231F20"/>
          <w:spacing w:val="1"/>
        </w:rPr>
        <w:t>p</w:t>
      </w:r>
      <w:r>
        <w:rPr>
          <w:color w:val="231F20"/>
          <w:spacing w:val="1"/>
          <w:w w:val="66"/>
        </w:rPr>
        <w:t>r</w:t>
      </w:r>
      <w:r>
        <w:rPr>
          <w:color w:val="231F20"/>
          <w:spacing w:val="2"/>
        </w:rPr>
        <w:t>o</w:t>
      </w:r>
      <w:r>
        <w:rPr>
          <w:color w:val="231F20"/>
        </w:rPr>
        <w:t>d</w:t>
      </w:r>
      <w:r>
        <w:rPr>
          <w:color w:val="231F20"/>
          <w:w w:val="94"/>
        </w:rPr>
        <w:t>u</w:t>
      </w:r>
      <w:r>
        <w:rPr>
          <w:color w:val="231F20"/>
          <w:spacing w:val="1"/>
          <w:w w:val="94"/>
        </w:rPr>
        <w:t>c</w:t>
      </w:r>
      <w:r>
        <w:rPr>
          <w:color w:val="231F20"/>
          <w:w w:val="55"/>
        </w:rPr>
        <w:t>t</w:t>
      </w:r>
    </w:p>
    <w:p>
      <w:pPr>
        <w:pStyle w:val="2"/>
        <w:spacing w:line="250" w:lineRule="exact"/>
        <w:ind w:left="1492" w:right="998"/>
        <w:jc w:val="right"/>
      </w:pPr>
      <w:r>
        <w:rPr>
          <w:color w:val="231F20"/>
        </w:rPr>
        <w:t>121</w:t>
      </w:r>
    </w:p>
    <w:p>
      <w:pPr>
        <w:spacing w:after="0" w:line="250"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88" name="组合 486"/>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85" name="直线 487"/>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86" name="图片 488"/>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87" name="文本框 489"/>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86"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">
                <o:lock v:ext="edit" aspectratio="f"/>
                <v:line id="直线 487" o:spid="_x0000_s1026" o:spt="20" style="position:absolute;left:8;top:478;height:0;width:6236;" filled="f" stroked="t" coordsize="21600,21600" o:gfxdata="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f8b4A&#10;AADcAAAADwAAAAAAAAABACAAAAAiAAAAZHJzL2Rvd25yZXYueG1sUEsBAhQAFAAAAAgAh07iQDMv&#10;BZ47AAAAOQAAABAAAAAAAAAAAQAgAAAADQEAAGRycy9zaGFwZXhtbC54bWxQSwUGAAAAAAYABgBb&#10;AQAAtwMAAAAA&#10;">
                  <v:fill on="f" focussize="0,0"/>
                  <v:stroke weight="0.567007874015748pt" color="#231F20" joinstyle="round"/>
                  <v:imagedata o:title=""/>
                  <o:lock v:ext="edit" aspectratio="f"/>
                </v:line>
                <v:shape id="图片 488" o:spid="_x0000_s1026" o:spt="75" alt="" type="#_x0000_t75" style="position:absolute;left:0;top:0;height:476;width:1228;" filled="f" o:preferrelative="t" stroked="f" coordsize="21600,21600" o:gfxdata="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z+A+/&#10;AAAA3AAAAA8AAAAAAAAAAQAgAAAAIgAAAGRycy9kb3ducmV2LnhtbFBLAQIUABQAAAAIAIdO4kAz&#10;LwWeOwAAADkAAAAQAAAAAAAAAAEAIAAAAA4BAABkcnMvc2hhcGV4bWwueG1sUEsFBgAAAAAGAAYA&#10;WwEAALgDAAAAAA==&#10;">
                  <v:fill on="f" focussize="0,0"/>
                  <v:stroke on="f"/>
                  <v:imagedata r:id="rId4" o:title=""/>
                  <o:lock v:ext="edit" aspectratio="t"/>
                </v:shape>
                <v:shape id="文本框 489" o:spid="_x0000_s1026" o:spt="202" type="#_x0000_t202" style="position:absolute;left:0;top:0;height:484;width:6245;" filled="f" stroked="f" coordsize="21600,21600" o:gfxdata="UEsDBAoAAAAAAIdO4kAAAAAAAAAAAAAAAAAEAAAAZHJzL1BLAwQUAAAACACHTuJAKNRuyL8AAADc&#10;AAAADwAAAGRycy9kb3ducmV2LnhtbEWPT2sCMRTE74V+h/AK3mpiE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bs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spacing w:val="1"/>
        </w:rPr>
        <w:t>p</w:t>
      </w:r>
      <w:r>
        <w:rPr>
          <w:color w:val="231F20"/>
          <w:spacing w:val="1"/>
          <w:w w:val="66"/>
        </w:rPr>
        <w:t>r</w:t>
      </w:r>
      <w:r>
        <w:rPr>
          <w:color w:val="231F20"/>
          <w:spacing w:val="-2"/>
        </w:rPr>
        <w:t>o</w:t>
      </w:r>
      <w:r>
        <w:rPr>
          <w:color w:val="231F20"/>
          <w:spacing w:val="3"/>
        </w:rPr>
        <w:t>g</w:t>
      </w:r>
      <w:r>
        <w:rPr>
          <w:color w:val="231F20"/>
          <w:spacing w:val="1"/>
          <w:w w:val="66"/>
        </w:rPr>
        <w:t>r</w:t>
      </w:r>
      <w:r>
        <w:rPr>
          <w:color w:val="231F20"/>
          <w:spacing w:val="4"/>
          <w:w w:val="88"/>
        </w:rPr>
        <w:t>a</w:t>
      </w:r>
      <w:r>
        <w:rPr>
          <w:color w:val="231F20"/>
          <w:spacing w:val="2"/>
          <w:w w:val="155"/>
        </w:rPr>
        <w:t>m</w:t>
      </w:r>
      <w:r>
        <w:rPr>
          <w:color w:val="231F20"/>
          <w:w w:val="77"/>
        </w:rPr>
        <w:t>s</w:t>
      </w:r>
      <w:r>
        <w:rPr>
          <w:color w:val="231F20"/>
          <w:spacing w:val="-45"/>
        </w:rPr>
        <w:t xml:space="preserve"> </w:t>
      </w:r>
      <w:r>
        <w:rPr>
          <w:color w:val="231F20"/>
          <w:spacing w:val="4"/>
          <w:w w:val="88"/>
        </w:rPr>
        <w:t>a</w:t>
      </w:r>
      <w:r>
        <w:rPr>
          <w:color w:val="231F20"/>
        </w:rPr>
        <w:t>nd</w:t>
      </w:r>
      <w:r>
        <w:rPr>
          <w:color w:val="231F20"/>
          <w:spacing w:val="-45"/>
        </w:rPr>
        <w:t xml:space="preserve"> </w:t>
      </w:r>
      <w:r>
        <w:rPr>
          <w:color w:val="231F20"/>
          <w:w w:val="94"/>
        </w:rPr>
        <w:t>k</w:t>
      </w:r>
      <w:r>
        <w:rPr>
          <w:color w:val="231F20"/>
          <w:spacing w:val="-3"/>
          <w:w w:val="94"/>
        </w:rPr>
        <w:t>e</w:t>
      </w:r>
      <w:r>
        <w:rPr>
          <w:color w:val="231F20"/>
        </w:rPr>
        <w:t>y</w:t>
      </w:r>
      <w:r>
        <w:rPr>
          <w:color w:val="231F20"/>
          <w:spacing w:val="-45"/>
        </w:rPr>
        <w:t xml:space="preserve"> </w:t>
      </w:r>
      <w:r>
        <w:rPr>
          <w:color w:val="231F20"/>
          <w:spacing w:val="2"/>
          <w:w w:val="55"/>
        </w:rPr>
        <w:t>t</w:t>
      </w:r>
      <w:r>
        <w:rPr>
          <w:color w:val="231F20"/>
          <w:spacing w:val="3"/>
          <w:w w:val="88"/>
        </w:rPr>
        <w:t>e</w:t>
      </w:r>
      <w:r>
        <w:rPr>
          <w:color w:val="231F20"/>
          <w:spacing w:val="-1"/>
          <w:w w:val="88"/>
        </w:rPr>
        <w:t>c</w:t>
      </w:r>
      <w:r>
        <w:rPr>
          <w:color w:val="231F20"/>
          <w:spacing w:val="4"/>
        </w:rPr>
        <w:t>hn</w:t>
      </w:r>
      <w:r>
        <w:rPr>
          <w:color w:val="231F20"/>
          <w:spacing w:val="-1"/>
          <w:w w:val="55"/>
        </w:rPr>
        <w:t>i</w:t>
      </w:r>
      <w:r>
        <w:rPr>
          <w:color w:val="231F20"/>
          <w:w w:val="88"/>
        </w:rPr>
        <w:t>c</w:t>
      </w:r>
      <w:r>
        <w:rPr>
          <w:color w:val="231F20"/>
          <w:spacing w:val="4"/>
          <w:w w:val="88"/>
        </w:rPr>
        <w:t>a</w:t>
      </w:r>
      <w:r>
        <w:rPr>
          <w:color w:val="231F20"/>
          <w:w w:val="55"/>
        </w:rPr>
        <w:t>l</w:t>
      </w:r>
      <w:r>
        <w:rPr>
          <w:color w:val="231F20"/>
          <w:spacing w:val="-45"/>
        </w:rPr>
        <w:t xml:space="preserve"> </w:t>
      </w:r>
      <w:r>
        <w:rPr>
          <w:color w:val="231F20"/>
          <w:spacing w:val="1"/>
        </w:rPr>
        <w:t>p</w:t>
      </w:r>
      <w:r>
        <w:rPr>
          <w:color w:val="231F20"/>
          <w:spacing w:val="1"/>
          <w:w w:val="66"/>
        </w:rPr>
        <w:t>r</w:t>
      </w:r>
      <w:r>
        <w:rPr>
          <w:color w:val="231F20"/>
          <w:spacing w:val="-3"/>
        </w:rPr>
        <w:t>o</w:t>
      </w:r>
      <w:r>
        <w:rPr>
          <w:color w:val="231F20"/>
          <w:w w:val="71"/>
        </w:rPr>
        <w:t>j</w:t>
      </w:r>
      <w:r>
        <w:rPr>
          <w:color w:val="231F20"/>
          <w:spacing w:val="3"/>
          <w:w w:val="71"/>
        </w:rPr>
        <w:t>e</w:t>
      </w:r>
      <w:r>
        <w:rPr>
          <w:color w:val="231F20"/>
          <w:w w:val="88"/>
        </w:rPr>
        <w:t>c</w:t>
      </w:r>
      <w:r>
        <w:rPr>
          <w:color w:val="231F20"/>
          <w:spacing w:val="2"/>
          <w:w w:val="55"/>
        </w:rPr>
        <w:t>t</w:t>
      </w:r>
      <w:r>
        <w:rPr>
          <w:color w:val="231F20"/>
          <w:w w:val="77"/>
        </w:rPr>
        <w:t>s</w:t>
      </w:r>
      <w:r>
        <w:rPr>
          <w:color w:val="231F20"/>
          <w:spacing w:val="-45"/>
        </w:rPr>
        <w:t xml:space="preserve"> </w:t>
      </w:r>
      <w:r>
        <w:rPr>
          <w:color w:val="231F20"/>
          <w:spacing w:val="-2"/>
        </w:rPr>
        <w:t>o</w:t>
      </w:r>
      <w:r>
        <w:rPr>
          <w:color w:val="231F20"/>
          <w:w w:val="66"/>
        </w:rPr>
        <w:t>f</w:t>
      </w:r>
      <w:r>
        <w:rPr>
          <w:color w:val="231F20"/>
          <w:spacing w:val="-45"/>
        </w:rPr>
        <w:t xml:space="preserve"> </w:t>
      </w:r>
      <w:r>
        <w:rPr>
          <w:color w:val="231F20"/>
          <w:spacing w:val="3"/>
          <w:w w:val="177"/>
        </w:rPr>
        <w:t>M</w:t>
      </w:r>
      <w:r>
        <w:rPr>
          <w:color w:val="231F20"/>
          <w:spacing w:val="3"/>
          <w:w w:val="55"/>
        </w:rPr>
        <w:t>i</w:t>
      </w:r>
      <w:r>
        <w:rPr>
          <w:color w:val="231F20"/>
          <w:spacing w:val="4"/>
        </w:rPr>
        <w:t>n</w:t>
      </w:r>
      <w:r>
        <w:rPr>
          <w:color w:val="231F20"/>
          <w:w w:val="62"/>
        </w:rPr>
        <w:t>is</w:t>
      </w:r>
      <w:r>
        <w:rPr>
          <w:color w:val="231F20"/>
          <w:spacing w:val="4"/>
          <w:w w:val="62"/>
        </w:rPr>
        <w:t>t</w:t>
      </w:r>
      <w:r>
        <w:rPr>
          <w:color w:val="231F20"/>
          <w:spacing w:val="5"/>
          <w:w w:val="66"/>
        </w:rPr>
        <w:t>r</w:t>
      </w:r>
      <w:r>
        <w:rPr>
          <w:color w:val="231F20"/>
        </w:rPr>
        <w:t>y</w:t>
      </w:r>
      <w:r>
        <w:rPr>
          <w:color w:val="231F20"/>
          <w:spacing w:val="-45"/>
        </w:rPr>
        <w:t xml:space="preserve"> </w:t>
      </w:r>
      <w:r>
        <w:rPr>
          <w:color w:val="231F20"/>
          <w:spacing w:val="-2"/>
        </w:rPr>
        <w:t>o</w:t>
      </w:r>
      <w:r>
        <w:rPr>
          <w:color w:val="231F20"/>
          <w:w w:val="66"/>
        </w:rPr>
        <w:t>f</w:t>
      </w:r>
      <w:r>
        <w:rPr>
          <w:color w:val="231F20"/>
          <w:spacing w:val="-45"/>
        </w:rPr>
        <w:t xml:space="preserve"> </w:t>
      </w:r>
      <w:r>
        <w:rPr>
          <w:color w:val="231F20"/>
          <w:w w:val="110"/>
        </w:rPr>
        <w:t>Co</w:t>
      </w:r>
      <w:r>
        <w:rPr>
          <w:color w:val="231F20"/>
          <w:spacing w:val="1"/>
          <w:w w:val="110"/>
        </w:rPr>
        <w:t>n</w:t>
      </w:r>
      <w:r>
        <w:rPr>
          <w:color w:val="231F20"/>
          <w:w w:val="66"/>
        </w:rPr>
        <w:t>s</w:t>
      </w:r>
      <w:r>
        <w:rPr>
          <w:color w:val="231F20"/>
          <w:spacing w:val="4"/>
          <w:w w:val="66"/>
        </w:rPr>
        <w:t>t</w:t>
      </w:r>
      <w:r>
        <w:rPr>
          <w:color w:val="231F20"/>
          <w:spacing w:val="6"/>
          <w:w w:val="66"/>
        </w:rPr>
        <w:t>r</w:t>
      </w:r>
      <w:r>
        <w:rPr>
          <w:color w:val="231F20"/>
        </w:rPr>
        <w:t>u</w:t>
      </w:r>
      <w:r>
        <w:rPr>
          <w:color w:val="231F20"/>
          <w:w w:val="88"/>
        </w:rPr>
        <w:t>c</w:t>
      </w:r>
      <w:r>
        <w:rPr>
          <w:color w:val="231F20"/>
          <w:spacing w:val="3"/>
          <w:w w:val="55"/>
        </w:rPr>
        <w:t>t</w:t>
      </w:r>
      <w:r>
        <w:rPr>
          <w:color w:val="231F20"/>
          <w:spacing w:val="-2"/>
          <w:w w:val="55"/>
        </w:rPr>
        <w:t>i</w:t>
      </w:r>
      <w:r>
        <w:rPr>
          <w:color w:val="231F20"/>
        </w:rPr>
        <w:t>o</w:t>
      </w:r>
      <w:r>
        <w:rPr>
          <w:color w:val="231F20"/>
          <w:spacing w:val="2"/>
        </w:rPr>
        <w:t>n</w:t>
      </w:r>
      <w:r>
        <w:rPr>
          <w:color w:val="231F20"/>
          <w:w w:val="50"/>
        </w:rPr>
        <w:t>.</w:t>
      </w:r>
    </w:p>
    <w:p>
      <w:pPr>
        <w:pStyle w:val="3"/>
        <w:spacing w:before="50" w:line="290" w:lineRule="auto"/>
        <w:ind w:left="1152" w:right="1154" w:firstLine="195"/>
        <w:jc w:val="both"/>
      </w:pPr>
      <w:r>
        <w:rPr>
          <w:color w:val="231F20"/>
          <w:spacing w:val="9"/>
          <w:w w:val="121"/>
        </w:rPr>
        <w:t>T</w:t>
      </w:r>
      <w:r>
        <w:rPr>
          <w:color w:val="231F20"/>
          <w:spacing w:val="6"/>
        </w:rPr>
        <w:t>h</w:t>
      </w:r>
      <w:r>
        <w:rPr>
          <w:color w:val="231F20"/>
          <w:w w:val="88"/>
        </w:rPr>
        <w:t>e</w:t>
      </w:r>
      <w:r>
        <w:rPr>
          <w:color w:val="231F20"/>
          <w:spacing w:val="-20"/>
        </w:rPr>
        <w:t xml:space="preserve"> </w:t>
      </w:r>
      <w:r>
        <w:rPr>
          <w:color w:val="231F20"/>
          <w:spacing w:val="3"/>
          <w:w w:val="77"/>
        </w:rPr>
        <w:t>s</w:t>
      </w:r>
      <w:r>
        <w:rPr>
          <w:color w:val="231F20"/>
          <w:spacing w:val="3"/>
          <w:w w:val="55"/>
        </w:rPr>
        <w:t>l</w:t>
      </w:r>
      <w:r>
        <w:rPr>
          <w:color w:val="231F20"/>
          <w:spacing w:val="5"/>
        </w:rPr>
        <w:t>ud</w:t>
      </w:r>
      <w:r>
        <w:rPr>
          <w:color w:val="231F20"/>
          <w:spacing w:val="4"/>
        </w:rPr>
        <w:t>g</w:t>
      </w:r>
      <w:r>
        <w:rPr>
          <w:color w:val="231F20"/>
          <w:w w:val="88"/>
        </w:rPr>
        <w:t>e</w:t>
      </w:r>
      <w:r>
        <w:rPr>
          <w:color w:val="231F20"/>
          <w:spacing w:val="-20"/>
        </w:rPr>
        <w:t xml:space="preserve"> </w:t>
      </w:r>
      <w:r>
        <w:rPr>
          <w:color w:val="231F20"/>
          <w:spacing w:val="9"/>
        </w:rPr>
        <w:t>d</w:t>
      </w:r>
      <w:r>
        <w:rPr>
          <w:color w:val="231F20"/>
          <w:spacing w:val="11"/>
          <w:w w:val="66"/>
        </w:rPr>
        <w:t>r</w:t>
      </w:r>
      <w:r>
        <w:rPr>
          <w:color w:val="231F20"/>
          <w:spacing w:val="7"/>
        </w:rPr>
        <w:t>y</w:t>
      </w:r>
      <w:r>
        <w:rPr>
          <w:color w:val="231F20"/>
          <w:spacing w:val="8"/>
          <w:w w:val="55"/>
        </w:rPr>
        <w:t>i</w:t>
      </w:r>
      <w:r>
        <w:rPr>
          <w:color w:val="231F20"/>
          <w:spacing w:val="3"/>
        </w:rPr>
        <w:t>n</w:t>
      </w:r>
      <w:r>
        <w:rPr>
          <w:color w:val="231F20"/>
        </w:rPr>
        <w:t>g</w:t>
      </w:r>
      <w:r>
        <w:rPr>
          <w:color w:val="231F20"/>
          <w:spacing w:val="-20"/>
        </w:rPr>
        <w:t xml:space="preserve"> </w:t>
      </w:r>
      <w:r>
        <w:rPr>
          <w:color w:val="231F20"/>
          <w:spacing w:val="4"/>
          <w:w w:val="77"/>
        </w:rPr>
        <w:t>s</w:t>
      </w:r>
      <w:r>
        <w:rPr>
          <w:color w:val="231F20"/>
          <w:spacing w:val="3"/>
        </w:rPr>
        <w:t>y</w:t>
      </w:r>
      <w:r>
        <w:rPr>
          <w:color w:val="231F20"/>
          <w:spacing w:val="5"/>
          <w:w w:val="77"/>
        </w:rPr>
        <w:t>s</w:t>
      </w:r>
      <w:r>
        <w:rPr>
          <w:color w:val="231F20"/>
          <w:spacing w:val="7"/>
          <w:w w:val="55"/>
        </w:rPr>
        <w:t>t</w:t>
      </w:r>
      <w:r>
        <w:rPr>
          <w:color w:val="231F20"/>
          <w:spacing w:val="5"/>
          <w:w w:val="88"/>
        </w:rPr>
        <w:t>e</w:t>
      </w:r>
      <w:r>
        <w:rPr>
          <w:color w:val="231F20"/>
          <w:w w:val="155"/>
        </w:rPr>
        <w:t>m</w:t>
      </w:r>
      <w:r>
        <w:rPr>
          <w:color w:val="231F20"/>
          <w:spacing w:val="-20"/>
        </w:rPr>
        <w:t xml:space="preserve"> </w:t>
      </w:r>
      <w:r>
        <w:rPr>
          <w:color w:val="231F20"/>
          <w:spacing w:val="9"/>
          <w:w w:val="55"/>
        </w:rPr>
        <w:t>t</w:t>
      </w:r>
      <w:r>
        <w:rPr>
          <w:color w:val="231F20"/>
          <w:spacing w:val="11"/>
          <w:w w:val="66"/>
        </w:rPr>
        <w:t>r</w:t>
      </w:r>
      <w:r>
        <w:rPr>
          <w:color w:val="231F20"/>
          <w:spacing w:val="8"/>
        </w:rPr>
        <w:t>u</w:t>
      </w:r>
      <w:r>
        <w:rPr>
          <w:color w:val="231F20"/>
          <w:spacing w:val="2"/>
          <w:w w:val="55"/>
        </w:rPr>
        <w:t>l</w:t>
      </w:r>
      <w:r>
        <w:rPr>
          <w:color w:val="231F20"/>
        </w:rPr>
        <w:t>y</w:t>
      </w:r>
      <w:r>
        <w:rPr>
          <w:color w:val="231F20"/>
          <w:spacing w:val="-20"/>
        </w:rPr>
        <w:t xml:space="preserve"> </w:t>
      </w:r>
      <w:r>
        <w:rPr>
          <w:color w:val="231F20"/>
          <w:spacing w:val="6"/>
          <w:w w:val="66"/>
        </w:rPr>
        <w:t>r</w:t>
      </w:r>
      <w:r>
        <w:rPr>
          <w:color w:val="231F20"/>
          <w:spacing w:val="6"/>
          <w:w w:val="88"/>
        </w:rPr>
        <w:t>e</w:t>
      </w:r>
      <w:r>
        <w:rPr>
          <w:color w:val="231F20"/>
          <w:spacing w:val="9"/>
          <w:w w:val="88"/>
        </w:rPr>
        <w:t>a</w:t>
      </w:r>
      <w:r>
        <w:rPr>
          <w:color w:val="231F20"/>
          <w:spacing w:val="9"/>
          <w:w w:val="55"/>
        </w:rPr>
        <w:t>l</w:t>
      </w:r>
      <w:r>
        <w:rPr>
          <w:color w:val="231F20"/>
          <w:spacing w:val="7"/>
          <w:w w:val="55"/>
        </w:rPr>
        <w:t>i</w:t>
      </w:r>
      <w:r>
        <w:rPr>
          <w:color w:val="231F20"/>
          <w:spacing w:val="7"/>
          <w:w w:val="88"/>
        </w:rPr>
        <w:t>z</w:t>
      </w:r>
      <w:r>
        <w:rPr>
          <w:color w:val="231F20"/>
          <w:spacing w:val="6"/>
          <w:w w:val="88"/>
        </w:rPr>
        <w:t>e</w:t>
      </w:r>
      <w:r>
        <w:rPr>
          <w:color w:val="231F20"/>
          <w:w w:val="77"/>
        </w:rPr>
        <w:t>s</w:t>
      </w:r>
      <w:r>
        <w:rPr>
          <w:color w:val="231F20"/>
          <w:spacing w:val="-20"/>
        </w:rPr>
        <w:t xml:space="preserve"> </w:t>
      </w:r>
      <w:r>
        <w:rPr>
          <w:color w:val="231F20"/>
          <w:spacing w:val="3"/>
          <w:w w:val="77"/>
        </w:rPr>
        <w:t>s</w:t>
      </w:r>
      <w:r>
        <w:rPr>
          <w:color w:val="231F20"/>
          <w:spacing w:val="3"/>
          <w:w w:val="55"/>
        </w:rPr>
        <w:t>l</w:t>
      </w:r>
      <w:r>
        <w:rPr>
          <w:color w:val="231F20"/>
          <w:spacing w:val="5"/>
        </w:rPr>
        <w:t>ud</w:t>
      </w:r>
      <w:r>
        <w:rPr>
          <w:color w:val="231F20"/>
          <w:spacing w:val="4"/>
        </w:rPr>
        <w:t>g</w:t>
      </w:r>
      <w:r>
        <w:rPr>
          <w:color w:val="231F20"/>
          <w:w w:val="88"/>
        </w:rPr>
        <w:t>e</w:t>
      </w:r>
      <w:r>
        <w:rPr>
          <w:color w:val="231F20"/>
          <w:spacing w:val="-20"/>
        </w:rPr>
        <w:t xml:space="preserve"> </w:t>
      </w:r>
      <w:r>
        <w:rPr>
          <w:color w:val="231F20"/>
          <w:spacing w:val="6"/>
        </w:rPr>
        <w:t>h</w:t>
      </w:r>
      <w:r>
        <w:rPr>
          <w:color w:val="231F20"/>
          <w:spacing w:val="11"/>
          <w:w w:val="88"/>
        </w:rPr>
        <w:t>a</w:t>
      </w:r>
      <w:r>
        <w:rPr>
          <w:color w:val="231F20"/>
          <w:spacing w:val="10"/>
          <w:w w:val="66"/>
        </w:rPr>
        <w:t>r</w:t>
      </w:r>
      <w:r>
        <w:rPr>
          <w:color w:val="231F20"/>
          <w:spacing w:val="10"/>
          <w:w w:val="155"/>
        </w:rPr>
        <w:t>m</w:t>
      </w:r>
      <w:r>
        <w:rPr>
          <w:color w:val="231F20"/>
          <w:spacing w:val="4"/>
          <w:w w:val="55"/>
        </w:rPr>
        <w:t>l</w:t>
      </w:r>
      <w:r>
        <w:rPr>
          <w:color w:val="231F20"/>
          <w:spacing w:val="6"/>
          <w:w w:val="88"/>
        </w:rPr>
        <w:t>e</w:t>
      </w:r>
      <w:r>
        <w:rPr>
          <w:color w:val="231F20"/>
          <w:spacing w:val="6"/>
          <w:w w:val="77"/>
        </w:rPr>
        <w:t>s</w:t>
      </w:r>
      <w:r>
        <w:rPr>
          <w:color w:val="231F20"/>
          <w:w w:val="77"/>
        </w:rPr>
        <w:t>s</w:t>
      </w:r>
      <w:r>
        <w:rPr>
          <w:color w:val="231F20"/>
          <w:spacing w:val="-20"/>
        </w:rPr>
        <w:t xml:space="preserve"> </w:t>
      </w:r>
      <w:r>
        <w:rPr>
          <w:color w:val="231F20"/>
          <w:spacing w:val="9"/>
          <w:w w:val="55"/>
        </w:rPr>
        <w:t>t</w:t>
      </w:r>
      <w:r>
        <w:rPr>
          <w:color w:val="231F20"/>
          <w:spacing w:val="6"/>
          <w:w w:val="66"/>
        </w:rPr>
        <w:t>r</w:t>
      </w:r>
      <w:r>
        <w:rPr>
          <w:color w:val="231F20"/>
          <w:spacing w:val="6"/>
          <w:w w:val="88"/>
        </w:rPr>
        <w:t>e</w:t>
      </w:r>
      <w:r>
        <w:rPr>
          <w:color w:val="231F20"/>
          <w:spacing w:val="8"/>
          <w:w w:val="88"/>
        </w:rPr>
        <w:t>a</w:t>
      </w:r>
      <w:r>
        <w:rPr>
          <w:color w:val="231F20"/>
          <w:spacing w:val="8"/>
          <w:w w:val="105"/>
        </w:rPr>
        <w:t>t</w:t>
      </w:r>
      <w:r>
        <w:rPr>
          <w:color w:val="231F20"/>
          <w:spacing w:val="6"/>
          <w:w w:val="105"/>
        </w:rPr>
        <w:t>m</w:t>
      </w:r>
      <w:r>
        <w:rPr>
          <w:color w:val="231F20"/>
          <w:spacing w:val="6"/>
          <w:w w:val="88"/>
        </w:rPr>
        <w:t>e</w:t>
      </w:r>
      <w:r>
        <w:rPr>
          <w:color w:val="231F20"/>
          <w:spacing w:val="4"/>
        </w:rPr>
        <w:t>n</w:t>
      </w:r>
      <w:r>
        <w:rPr>
          <w:color w:val="231F20"/>
          <w:spacing w:val="8"/>
          <w:w w:val="52"/>
        </w:rPr>
        <w:t>t</w:t>
      </w:r>
      <w:r>
        <w:rPr>
          <w:color w:val="231F20"/>
          <w:w w:val="52"/>
        </w:rPr>
        <w:t>,</w:t>
      </w:r>
      <w:r>
        <w:rPr>
          <w:color w:val="231F20"/>
          <w:spacing w:val="-20"/>
        </w:rPr>
        <w:t xml:space="preserve"> </w:t>
      </w:r>
      <w:r>
        <w:rPr>
          <w:color w:val="231F20"/>
          <w:spacing w:val="5"/>
        </w:rPr>
        <w:t>q</w:t>
      </w:r>
      <w:r>
        <w:rPr>
          <w:color w:val="231F20"/>
          <w:spacing w:val="7"/>
        </w:rPr>
        <w:t>u</w:t>
      </w:r>
      <w:r>
        <w:rPr>
          <w:color w:val="231F20"/>
          <w:spacing w:val="9"/>
          <w:w w:val="88"/>
        </w:rPr>
        <w:t>a</w:t>
      </w:r>
      <w:r>
        <w:rPr>
          <w:color w:val="231F20"/>
          <w:spacing w:val="4"/>
        </w:rPr>
        <w:t>n</w:t>
      </w:r>
      <w:r>
        <w:rPr>
          <w:color w:val="231F20"/>
          <w:spacing w:val="8"/>
          <w:w w:val="55"/>
        </w:rPr>
        <w:t>t</w:t>
      </w:r>
      <w:r>
        <w:rPr>
          <w:color w:val="231F20"/>
          <w:spacing w:val="3"/>
          <w:w w:val="55"/>
        </w:rPr>
        <w:t>i</w:t>
      </w:r>
      <w:r>
        <w:rPr>
          <w:color w:val="231F20"/>
          <w:spacing w:val="8"/>
          <w:w w:val="55"/>
        </w:rPr>
        <w:t>t</w:t>
      </w:r>
      <w:r>
        <w:rPr>
          <w:color w:val="231F20"/>
        </w:rPr>
        <w:t xml:space="preserve">y </w:t>
      </w:r>
      <w:r>
        <w:rPr>
          <w:color w:val="231F20"/>
          <w:spacing w:val="1"/>
          <w:w w:val="66"/>
        </w:rPr>
        <w:t>r</w:t>
      </w:r>
      <w:r>
        <w:rPr>
          <w:color w:val="231F20"/>
          <w:spacing w:val="2"/>
          <w:w w:val="88"/>
        </w:rPr>
        <w:t>e</w:t>
      </w:r>
      <w:r>
        <w:rPr>
          <w:color w:val="231F20"/>
          <w:spacing w:val="-1"/>
          <w:w w:val="96"/>
        </w:rPr>
        <w:t>du</w:t>
      </w:r>
      <w:r>
        <w:rPr>
          <w:color w:val="231F20"/>
          <w:w w:val="96"/>
        </w:rPr>
        <w:t>c</w:t>
      </w:r>
      <w:r>
        <w:rPr>
          <w:color w:val="231F20"/>
          <w:spacing w:val="2"/>
          <w:w w:val="55"/>
        </w:rPr>
        <w:t>t</w:t>
      </w:r>
      <w:r>
        <w:rPr>
          <w:color w:val="231F20"/>
          <w:spacing w:val="-2"/>
          <w:w w:val="55"/>
        </w:rPr>
        <w:t>i</w:t>
      </w:r>
      <w:r>
        <w:rPr>
          <w:color w:val="231F20"/>
        </w:rPr>
        <w:t>on</w:t>
      </w:r>
      <w:r>
        <w:rPr>
          <w:color w:val="231F20"/>
          <w:w w:val="50"/>
        </w:rPr>
        <w:t>,</w:t>
      </w:r>
      <w:r>
        <w:rPr>
          <w:color w:val="231F20"/>
          <w:spacing w:val="-46"/>
        </w:rPr>
        <w:t xml:space="preserve"> </w:t>
      </w:r>
      <w:r>
        <w:rPr>
          <w:color w:val="231F20"/>
          <w:spacing w:val="-1"/>
          <w:w w:val="66"/>
        </w:rPr>
        <w:t>s</w:t>
      </w:r>
      <w:r>
        <w:rPr>
          <w:color w:val="231F20"/>
          <w:spacing w:val="3"/>
          <w:w w:val="66"/>
        </w:rPr>
        <w:t>t</w:t>
      </w:r>
      <w:r>
        <w:rPr>
          <w:color w:val="231F20"/>
          <w:w w:val="88"/>
        </w:rPr>
        <w:t>a</w:t>
      </w:r>
      <w:r>
        <w:rPr>
          <w:color w:val="231F20"/>
          <w:spacing w:val="-1"/>
          <w:w w:val="77"/>
        </w:rPr>
        <w:t>b</w:t>
      </w:r>
      <w:r>
        <w:rPr>
          <w:color w:val="231F20"/>
          <w:spacing w:val="3"/>
          <w:w w:val="77"/>
        </w:rPr>
        <w:t>i</w:t>
      </w:r>
      <w:r>
        <w:rPr>
          <w:color w:val="231F20"/>
          <w:spacing w:val="3"/>
          <w:w w:val="55"/>
        </w:rPr>
        <w:t>l</w:t>
      </w:r>
      <w:r>
        <w:rPr>
          <w:color w:val="231F20"/>
          <w:spacing w:val="2"/>
          <w:w w:val="55"/>
        </w:rPr>
        <w:t>i</w:t>
      </w:r>
      <w:r>
        <w:rPr>
          <w:color w:val="231F20"/>
          <w:spacing w:val="1"/>
          <w:w w:val="88"/>
        </w:rPr>
        <w:t>z</w:t>
      </w:r>
      <w:r>
        <w:rPr>
          <w:color w:val="231F20"/>
          <w:w w:val="88"/>
        </w:rPr>
        <w:t>a</w:t>
      </w:r>
      <w:r>
        <w:rPr>
          <w:color w:val="231F20"/>
          <w:spacing w:val="2"/>
          <w:w w:val="55"/>
        </w:rPr>
        <w:t>t</w:t>
      </w:r>
      <w:r>
        <w:rPr>
          <w:color w:val="231F20"/>
          <w:spacing w:val="-2"/>
          <w:w w:val="55"/>
        </w:rPr>
        <w:t>i</w:t>
      </w:r>
      <w:r>
        <w:rPr>
          <w:color w:val="231F20"/>
          <w:spacing w:val="-1"/>
        </w:rPr>
        <w:t>o</w:t>
      </w:r>
      <w:r>
        <w:rPr>
          <w:color w:val="231F20"/>
        </w:rPr>
        <w:t>n</w:t>
      </w:r>
      <w:r>
        <w:rPr>
          <w:color w:val="231F20"/>
          <w:spacing w:val="-46"/>
        </w:rPr>
        <w:t xml:space="preserve"> </w:t>
      </w:r>
      <w:r>
        <w:rPr>
          <w:color w:val="231F20"/>
          <w:spacing w:val="4"/>
          <w:w w:val="88"/>
        </w:rPr>
        <w:t>a</w:t>
      </w:r>
      <w:r>
        <w:rPr>
          <w:color w:val="231F20"/>
          <w:spacing w:val="-1"/>
        </w:rPr>
        <w:t>n</w:t>
      </w:r>
      <w:r>
        <w:rPr>
          <w:color w:val="231F20"/>
        </w:rPr>
        <w:t>d</w:t>
      </w:r>
      <w:r>
        <w:rPr>
          <w:color w:val="231F20"/>
          <w:spacing w:val="-46"/>
        </w:rPr>
        <w:t xml:space="preserve"> </w:t>
      </w:r>
      <w:r>
        <w:rPr>
          <w:color w:val="231F20"/>
          <w:spacing w:val="1"/>
          <w:w w:val="66"/>
        </w:rPr>
        <w:t>r</w:t>
      </w:r>
      <w:r>
        <w:rPr>
          <w:color w:val="231F20"/>
          <w:spacing w:val="-1"/>
          <w:w w:val="81"/>
        </w:rPr>
        <w:t>eu</w:t>
      </w:r>
      <w:r>
        <w:rPr>
          <w:color w:val="231F20"/>
          <w:spacing w:val="2"/>
          <w:w w:val="81"/>
        </w:rPr>
        <w:t>t</w:t>
      </w:r>
      <w:r>
        <w:rPr>
          <w:color w:val="231F20"/>
          <w:spacing w:val="2"/>
          <w:w w:val="55"/>
        </w:rPr>
        <w:t>i</w:t>
      </w:r>
      <w:r>
        <w:rPr>
          <w:color w:val="231F20"/>
          <w:spacing w:val="3"/>
          <w:w w:val="55"/>
        </w:rPr>
        <w:t>l</w:t>
      </w:r>
      <w:r>
        <w:rPr>
          <w:color w:val="231F20"/>
          <w:spacing w:val="2"/>
          <w:w w:val="55"/>
        </w:rPr>
        <w:t>i</w:t>
      </w:r>
      <w:r>
        <w:rPr>
          <w:color w:val="231F20"/>
          <w:spacing w:val="1"/>
          <w:w w:val="88"/>
        </w:rPr>
        <w:t>z</w:t>
      </w:r>
      <w:r>
        <w:rPr>
          <w:color w:val="231F20"/>
          <w:spacing w:val="-1"/>
          <w:w w:val="71"/>
        </w:rPr>
        <w:t>a</w:t>
      </w:r>
      <w:r>
        <w:rPr>
          <w:color w:val="231F20"/>
          <w:spacing w:val="2"/>
          <w:w w:val="71"/>
        </w:rPr>
        <w:t>t</w:t>
      </w:r>
      <w:r>
        <w:rPr>
          <w:color w:val="231F20"/>
          <w:spacing w:val="-2"/>
          <w:w w:val="55"/>
        </w:rPr>
        <w:t>i</w:t>
      </w:r>
      <w:r>
        <w:rPr>
          <w:color w:val="231F20"/>
        </w:rPr>
        <w:t>o</w:t>
      </w:r>
      <w:r>
        <w:rPr>
          <w:color w:val="231F20"/>
          <w:spacing w:val="-1"/>
          <w:w w:val="75"/>
        </w:rPr>
        <w:t>n</w:t>
      </w:r>
      <w:r>
        <w:rPr>
          <w:color w:val="231F20"/>
          <w:w w:val="75"/>
        </w:rPr>
        <w:t>.</w:t>
      </w:r>
      <w:r>
        <w:rPr>
          <w:color w:val="231F20"/>
          <w:spacing w:val="-46"/>
        </w:rPr>
        <w:t xml:space="preserve"> </w:t>
      </w:r>
      <w:r>
        <w:rPr>
          <w:color w:val="231F20"/>
          <w:spacing w:val="4"/>
          <w:w w:val="121"/>
        </w:rPr>
        <w:t>T</w:t>
      </w:r>
      <w:r>
        <w:rPr>
          <w:color w:val="231F20"/>
          <w:spacing w:val="-1"/>
          <w:w w:val="94"/>
        </w:rPr>
        <w:t>h</w:t>
      </w:r>
      <w:r>
        <w:rPr>
          <w:color w:val="231F20"/>
          <w:w w:val="94"/>
        </w:rPr>
        <w:t>e</w:t>
      </w:r>
      <w:r>
        <w:rPr>
          <w:color w:val="231F20"/>
          <w:spacing w:val="-46"/>
        </w:rPr>
        <w:t xml:space="preserve"> </w:t>
      </w:r>
      <w:r>
        <w:rPr>
          <w:color w:val="231F20"/>
          <w:spacing w:val="-1"/>
          <w:w w:val="88"/>
        </w:rPr>
        <w:t>s</w:t>
      </w:r>
      <w:r>
        <w:rPr>
          <w:color w:val="231F20"/>
          <w:spacing w:val="-3"/>
          <w:w w:val="88"/>
        </w:rPr>
        <w:t>y</w:t>
      </w:r>
      <w:r>
        <w:rPr>
          <w:color w:val="231F20"/>
          <w:spacing w:val="-1"/>
          <w:w w:val="77"/>
        </w:rPr>
        <w:t>s</w:t>
      </w:r>
      <w:r>
        <w:rPr>
          <w:color w:val="231F20"/>
          <w:spacing w:val="2"/>
          <w:w w:val="55"/>
        </w:rPr>
        <w:t>t</w:t>
      </w:r>
      <w:r>
        <w:rPr>
          <w:color w:val="231F20"/>
          <w:w w:val="88"/>
        </w:rPr>
        <w:t>e</w:t>
      </w:r>
      <w:r>
        <w:rPr>
          <w:color w:val="231F20"/>
          <w:w w:val="155"/>
        </w:rPr>
        <w:t>m</w:t>
      </w:r>
      <w:r>
        <w:rPr>
          <w:color w:val="231F20"/>
          <w:spacing w:val="-46"/>
        </w:rPr>
        <w:t xml:space="preserve"> </w:t>
      </w:r>
      <w:r>
        <w:rPr>
          <w:color w:val="231F20"/>
        </w:rPr>
        <w:t>h</w:t>
      </w:r>
      <w:r>
        <w:rPr>
          <w:color w:val="231F20"/>
          <w:spacing w:val="2"/>
          <w:w w:val="88"/>
        </w:rPr>
        <w:t>a</w:t>
      </w:r>
      <w:r>
        <w:rPr>
          <w:color w:val="231F20"/>
          <w:w w:val="77"/>
        </w:rPr>
        <w:t>s</w:t>
      </w:r>
      <w:r>
        <w:rPr>
          <w:color w:val="231F20"/>
          <w:spacing w:val="-46"/>
        </w:rPr>
        <w:t xml:space="preserve"> </w:t>
      </w:r>
      <w:r>
        <w:rPr>
          <w:color w:val="231F20"/>
          <w:spacing w:val="-1"/>
          <w:w w:val="94"/>
        </w:rPr>
        <w:t>p</w:t>
      </w:r>
      <w:r>
        <w:rPr>
          <w:color w:val="231F20"/>
          <w:spacing w:val="2"/>
          <w:w w:val="94"/>
        </w:rPr>
        <w:t>a</w:t>
      </w:r>
      <w:r>
        <w:rPr>
          <w:color w:val="231F20"/>
          <w:w w:val="77"/>
        </w:rPr>
        <w:t>s</w:t>
      </w:r>
      <w:r>
        <w:rPr>
          <w:color w:val="231F20"/>
          <w:spacing w:val="5"/>
          <w:w w:val="77"/>
        </w:rPr>
        <w:t>s</w:t>
      </w:r>
      <w:r>
        <w:rPr>
          <w:color w:val="231F20"/>
          <w:spacing w:val="2"/>
          <w:w w:val="88"/>
        </w:rPr>
        <w:t>e</w:t>
      </w:r>
      <w:r>
        <w:rPr>
          <w:color w:val="231F20"/>
        </w:rPr>
        <w:t>d</w:t>
      </w:r>
      <w:r>
        <w:rPr>
          <w:color w:val="231F20"/>
          <w:spacing w:val="-46"/>
        </w:rPr>
        <w:t xml:space="preserve"> </w:t>
      </w:r>
      <w:r>
        <w:rPr>
          <w:color w:val="231F20"/>
          <w:spacing w:val="-4"/>
          <w:w w:val="88"/>
        </w:rPr>
        <w:t>e</w:t>
      </w:r>
      <w:r>
        <w:rPr>
          <w:color w:val="231F20"/>
          <w:spacing w:val="-1"/>
        </w:rPr>
        <w:t>x</w:t>
      </w:r>
      <w:r>
        <w:rPr>
          <w:color w:val="231F20"/>
          <w:spacing w:val="2"/>
        </w:rPr>
        <w:t>p</w:t>
      </w:r>
      <w:r>
        <w:rPr>
          <w:color w:val="231F20"/>
          <w:spacing w:val="1"/>
          <w:w w:val="88"/>
        </w:rPr>
        <w:t>e</w:t>
      </w:r>
      <w:r>
        <w:rPr>
          <w:color w:val="231F20"/>
          <w:spacing w:val="6"/>
          <w:w w:val="66"/>
        </w:rPr>
        <w:t>r</w:t>
      </w:r>
      <w:r>
        <w:rPr>
          <w:color w:val="231F20"/>
          <w:w w:val="55"/>
        </w:rPr>
        <w:t>t</w:t>
      </w:r>
      <w:r>
        <w:rPr>
          <w:color w:val="231F20"/>
          <w:spacing w:val="-46"/>
        </w:rPr>
        <w:t xml:space="preserve"> </w:t>
      </w:r>
      <w:r>
        <w:rPr>
          <w:color w:val="231F20"/>
          <w:spacing w:val="5"/>
          <w:w w:val="88"/>
        </w:rPr>
        <w:t>a</w:t>
      </w:r>
      <w:r>
        <w:rPr>
          <w:color w:val="231F20"/>
          <w:spacing w:val="-1"/>
          <w:w w:val="83"/>
        </w:rPr>
        <w:t>r</w:t>
      </w:r>
      <w:r>
        <w:rPr>
          <w:color w:val="231F20"/>
          <w:spacing w:val="3"/>
          <w:w w:val="83"/>
        </w:rPr>
        <w:t>g</w:t>
      </w:r>
      <w:r>
        <w:rPr>
          <w:color w:val="231F20"/>
          <w:spacing w:val="2"/>
        </w:rPr>
        <w:t>u</w:t>
      </w:r>
      <w:r>
        <w:rPr>
          <w:color w:val="231F20"/>
          <w:spacing w:val="1"/>
          <w:w w:val="155"/>
        </w:rPr>
        <w:t>m</w:t>
      </w:r>
      <w:r>
        <w:rPr>
          <w:color w:val="231F20"/>
          <w:w w:val="88"/>
        </w:rPr>
        <w:t>e</w:t>
      </w:r>
      <w:r>
        <w:rPr>
          <w:color w:val="231F20"/>
          <w:spacing w:val="-1"/>
        </w:rPr>
        <w:t>n</w:t>
      </w:r>
      <w:r>
        <w:rPr>
          <w:color w:val="231F20"/>
          <w:spacing w:val="3"/>
          <w:w w:val="55"/>
        </w:rPr>
        <w:t>t</w:t>
      </w:r>
      <w:r>
        <w:rPr>
          <w:color w:val="231F20"/>
          <w:w w:val="88"/>
        </w:rPr>
        <w:t>a</w:t>
      </w:r>
      <w:r>
        <w:rPr>
          <w:color w:val="231F20"/>
          <w:spacing w:val="2"/>
          <w:w w:val="55"/>
        </w:rPr>
        <w:t>t</w:t>
      </w:r>
      <w:r>
        <w:rPr>
          <w:color w:val="231F20"/>
          <w:spacing w:val="-2"/>
          <w:w w:val="55"/>
        </w:rPr>
        <w:t>i</w:t>
      </w:r>
      <w:r>
        <w:rPr>
          <w:color w:val="231F20"/>
          <w:spacing w:val="-1"/>
        </w:rPr>
        <w:t xml:space="preserve">on </w:t>
      </w:r>
      <w:r>
        <w:rPr>
          <w:color w:val="231F20"/>
          <w:spacing w:val="-3"/>
        </w:rPr>
        <w:t>b</w:t>
      </w:r>
      <w:r>
        <w:rPr>
          <w:color w:val="231F20"/>
        </w:rPr>
        <w:t>y</w:t>
      </w:r>
      <w:r>
        <w:rPr>
          <w:color w:val="231F20"/>
          <w:spacing w:val="-30"/>
        </w:rPr>
        <w:t xml:space="preserve"> </w:t>
      </w:r>
      <w:r>
        <w:rPr>
          <w:color w:val="231F20"/>
          <w:spacing w:val="4"/>
          <w:w w:val="177"/>
        </w:rPr>
        <w:t>M</w:t>
      </w:r>
      <w:r>
        <w:rPr>
          <w:color w:val="231F20"/>
          <w:spacing w:val="3"/>
          <w:w w:val="55"/>
        </w:rPr>
        <w:t>i</w:t>
      </w:r>
      <w:r>
        <w:rPr>
          <w:color w:val="231F20"/>
          <w:spacing w:val="4"/>
        </w:rPr>
        <w:t>n</w:t>
      </w:r>
      <w:r>
        <w:rPr>
          <w:color w:val="231F20"/>
          <w:w w:val="62"/>
        </w:rPr>
        <w:t>is</w:t>
      </w:r>
      <w:r>
        <w:rPr>
          <w:color w:val="231F20"/>
          <w:spacing w:val="4"/>
          <w:w w:val="62"/>
        </w:rPr>
        <w:t>t</w:t>
      </w:r>
      <w:r>
        <w:rPr>
          <w:color w:val="231F20"/>
          <w:spacing w:val="6"/>
          <w:w w:val="66"/>
        </w:rPr>
        <w:t>r</w:t>
      </w:r>
      <w:r>
        <w:rPr>
          <w:color w:val="231F20"/>
        </w:rPr>
        <w:t>y</w:t>
      </w:r>
      <w:r>
        <w:rPr>
          <w:color w:val="231F20"/>
          <w:spacing w:val="-30"/>
        </w:rPr>
        <w:t xml:space="preserve"> </w:t>
      </w:r>
      <w:r>
        <w:rPr>
          <w:color w:val="231F20"/>
          <w:spacing w:val="-2"/>
        </w:rPr>
        <w:t>o</w:t>
      </w:r>
      <w:r>
        <w:rPr>
          <w:color w:val="231F20"/>
          <w:w w:val="66"/>
        </w:rPr>
        <w:t>f</w:t>
      </w:r>
      <w:r>
        <w:rPr>
          <w:color w:val="231F20"/>
          <w:spacing w:val="-30"/>
        </w:rPr>
        <w:t xml:space="preserve"> </w:t>
      </w:r>
      <w:r>
        <w:rPr>
          <w:color w:val="231F20"/>
          <w:w w:val="132"/>
        </w:rPr>
        <w:t>C</w:t>
      </w:r>
      <w:r>
        <w:rPr>
          <w:color w:val="231F20"/>
        </w:rPr>
        <w:t>o</w:t>
      </w:r>
      <w:r>
        <w:rPr>
          <w:color w:val="231F20"/>
          <w:spacing w:val="1"/>
        </w:rPr>
        <w:t>n</w:t>
      </w:r>
      <w:r>
        <w:rPr>
          <w:color w:val="231F20"/>
          <w:w w:val="66"/>
        </w:rPr>
        <w:t>s</w:t>
      </w:r>
      <w:r>
        <w:rPr>
          <w:color w:val="231F20"/>
          <w:spacing w:val="4"/>
          <w:w w:val="66"/>
        </w:rPr>
        <w:t>t</w:t>
      </w:r>
      <w:r>
        <w:rPr>
          <w:color w:val="231F20"/>
          <w:spacing w:val="6"/>
          <w:w w:val="66"/>
        </w:rPr>
        <w:t>r</w:t>
      </w:r>
      <w:r>
        <w:rPr>
          <w:color w:val="231F20"/>
        </w:rPr>
        <w:t>u</w:t>
      </w:r>
      <w:r>
        <w:rPr>
          <w:color w:val="231F20"/>
          <w:spacing w:val="1"/>
          <w:w w:val="88"/>
        </w:rPr>
        <w:t>c</w:t>
      </w:r>
      <w:r>
        <w:rPr>
          <w:color w:val="231F20"/>
          <w:spacing w:val="3"/>
          <w:w w:val="55"/>
        </w:rPr>
        <w:t>t</w:t>
      </w:r>
      <w:r>
        <w:rPr>
          <w:color w:val="231F20"/>
          <w:spacing w:val="-2"/>
          <w:w w:val="55"/>
        </w:rPr>
        <w:t>i</w:t>
      </w:r>
      <w:r>
        <w:rPr>
          <w:color w:val="231F20"/>
        </w:rPr>
        <w:t>on</w:t>
      </w:r>
      <w:r>
        <w:rPr>
          <w:color w:val="231F20"/>
          <w:spacing w:val="-30"/>
        </w:rPr>
        <w:t xml:space="preserve"> </w:t>
      </w:r>
      <w:r>
        <w:rPr>
          <w:color w:val="231F20"/>
          <w:spacing w:val="4"/>
          <w:w w:val="88"/>
        </w:rPr>
        <w:t>a</w:t>
      </w:r>
      <w:r>
        <w:rPr>
          <w:color w:val="231F20"/>
        </w:rPr>
        <w:t>nd</w:t>
      </w:r>
      <w:r>
        <w:rPr>
          <w:color w:val="231F20"/>
          <w:spacing w:val="-30"/>
        </w:rPr>
        <w:t xml:space="preserve"> </w:t>
      </w:r>
      <w:r>
        <w:rPr>
          <w:color w:val="231F20"/>
          <w:spacing w:val="2"/>
          <w:w w:val="88"/>
        </w:rPr>
        <w:t>c</w:t>
      </w:r>
      <w:r>
        <w:rPr>
          <w:color w:val="231F20"/>
          <w:spacing w:val="1"/>
          <w:w w:val="66"/>
        </w:rPr>
        <w:t>r</w:t>
      </w:r>
      <w:r>
        <w:rPr>
          <w:color w:val="231F20"/>
          <w:spacing w:val="1"/>
          <w:w w:val="88"/>
        </w:rPr>
        <w:t>ea</w:t>
      </w:r>
      <w:r>
        <w:rPr>
          <w:color w:val="231F20"/>
          <w:spacing w:val="2"/>
          <w:w w:val="55"/>
        </w:rPr>
        <w:t>t</w:t>
      </w:r>
      <w:r>
        <w:rPr>
          <w:color w:val="231F20"/>
          <w:spacing w:val="3"/>
          <w:w w:val="88"/>
        </w:rPr>
        <w:t>e</w:t>
      </w:r>
      <w:r>
        <w:rPr>
          <w:color w:val="231F20"/>
        </w:rPr>
        <w:t>d</w:t>
      </w:r>
      <w:r>
        <w:rPr>
          <w:color w:val="231F20"/>
          <w:spacing w:val="-30"/>
        </w:rPr>
        <w:t xml:space="preserve"> </w:t>
      </w:r>
      <w:r>
        <w:rPr>
          <w:color w:val="231F20"/>
          <w:w w:val="88"/>
        </w:rPr>
        <w:t>a</w:t>
      </w:r>
      <w:r>
        <w:rPr>
          <w:color w:val="231F20"/>
          <w:spacing w:val="-30"/>
        </w:rPr>
        <w:t xml:space="preserve"> </w:t>
      </w:r>
      <w:r>
        <w:rPr>
          <w:color w:val="231F20"/>
          <w:spacing w:val="1"/>
        </w:rPr>
        <w:t>n</w:t>
      </w:r>
      <w:r>
        <w:rPr>
          <w:color w:val="231F20"/>
          <w:spacing w:val="-3"/>
          <w:w w:val="88"/>
        </w:rPr>
        <w:t>e</w:t>
      </w:r>
      <w:r>
        <w:rPr>
          <w:color w:val="231F20"/>
          <w:w w:val="143"/>
        </w:rPr>
        <w:t>w</w:t>
      </w:r>
      <w:r>
        <w:rPr>
          <w:color w:val="231F20"/>
          <w:spacing w:val="-30"/>
        </w:rPr>
        <w:t xml:space="preserve"> </w:t>
      </w:r>
      <w:r>
        <w:rPr>
          <w:color w:val="231F20"/>
          <w:spacing w:val="1"/>
          <w:w w:val="88"/>
        </w:rPr>
        <w:t>e</w:t>
      </w:r>
      <w:r>
        <w:rPr>
          <w:color w:val="231F20"/>
          <w:spacing w:val="2"/>
        </w:rPr>
        <w:t>po</w:t>
      </w:r>
      <w:r>
        <w:rPr>
          <w:color w:val="231F20"/>
          <w:spacing w:val="-1"/>
          <w:w w:val="88"/>
        </w:rPr>
        <w:t>c</w:t>
      </w:r>
      <w:r>
        <w:rPr>
          <w:color w:val="231F20"/>
        </w:rPr>
        <w:t>h</w:t>
      </w:r>
      <w:r>
        <w:rPr>
          <w:color w:val="231F20"/>
          <w:spacing w:val="-30"/>
        </w:rPr>
        <w:t xml:space="preserve"> </w:t>
      </w:r>
      <w:r>
        <w:rPr>
          <w:color w:val="231F20"/>
          <w:spacing w:val="3"/>
          <w:w w:val="55"/>
        </w:rPr>
        <w:t>i</w:t>
      </w:r>
      <w:r>
        <w:rPr>
          <w:color w:val="231F20"/>
        </w:rPr>
        <w:t>n</w:t>
      </w:r>
      <w:r>
        <w:rPr>
          <w:color w:val="231F20"/>
          <w:spacing w:val="-30"/>
        </w:rPr>
        <w:t xml:space="preserve"> </w:t>
      </w:r>
      <w:r>
        <w:rPr>
          <w:color w:val="231F20"/>
          <w:spacing w:val="-2"/>
          <w:w w:val="77"/>
        </w:rPr>
        <w:t>s</w:t>
      </w:r>
      <w:r>
        <w:rPr>
          <w:color w:val="231F20"/>
          <w:spacing w:val="-2"/>
          <w:w w:val="55"/>
        </w:rPr>
        <w:t>l</w:t>
      </w:r>
      <w:r>
        <w:rPr>
          <w:color w:val="231F20"/>
        </w:rPr>
        <w:t>ud</w:t>
      </w:r>
      <w:r>
        <w:rPr>
          <w:color w:val="231F20"/>
          <w:spacing w:val="-1"/>
        </w:rPr>
        <w:t>g</w:t>
      </w:r>
      <w:r>
        <w:rPr>
          <w:color w:val="231F20"/>
          <w:w w:val="88"/>
        </w:rPr>
        <w:t>e</w:t>
      </w:r>
      <w:r>
        <w:rPr>
          <w:color w:val="231F20"/>
          <w:spacing w:val="-30"/>
        </w:rPr>
        <w:t xml:space="preserve"> </w:t>
      </w:r>
      <w:r>
        <w:rPr>
          <w:color w:val="231F20"/>
          <w:spacing w:val="7"/>
          <w:w w:val="55"/>
        </w:rPr>
        <w:t>t</w:t>
      </w:r>
      <w:r>
        <w:rPr>
          <w:color w:val="231F20"/>
          <w:spacing w:val="1"/>
          <w:w w:val="74"/>
        </w:rPr>
        <w:t>rea</w:t>
      </w:r>
      <w:r>
        <w:rPr>
          <w:color w:val="231F20"/>
          <w:spacing w:val="3"/>
          <w:w w:val="74"/>
        </w:rPr>
        <w:t>t</w:t>
      </w:r>
      <w:r>
        <w:rPr>
          <w:color w:val="231F20"/>
          <w:spacing w:val="1"/>
          <w:w w:val="114"/>
        </w:rPr>
        <w:t>me</w:t>
      </w:r>
      <w:r>
        <w:rPr>
          <w:color w:val="231F20"/>
          <w:spacing w:val="-1"/>
          <w:w w:val="114"/>
        </w:rPr>
        <w:t>n</w:t>
      </w:r>
      <w:r>
        <w:rPr>
          <w:color w:val="231F20"/>
          <w:w w:val="55"/>
        </w:rPr>
        <w:t>t</w:t>
      </w:r>
      <w:r>
        <w:rPr>
          <w:color w:val="231F20"/>
          <w:spacing w:val="-30"/>
        </w:rPr>
        <w:t xml:space="preserve"> </w:t>
      </w:r>
      <w:r>
        <w:rPr>
          <w:color w:val="231F20"/>
          <w:spacing w:val="1"/>
          <w:w w:val="143"/>
        </w:rPr>
        <w:t>w</w:t>
      </w:r>
      <w:r>
        <w:rPr>
          <w:color w:val="231F20"/>
          <w:spacing w:val="-2"/>
          <w:w w:val="55"/>
        </w:rPr>
        <w:t>i</w:t>
      </w:r>
      <w:r>
        <w:rPr>
          <w:color w:val="231F20"/>
          <w:spacing w:val="4"/>
          <w:w w:val="55"/>
        </w:rPr>
        <w:t>t</w:t>
      </w:r>
      <w:r>
        <w:rPr>
          <w:color w:val="231F20"/>
        </w:rPr>
        <w:t>h</w:t>
      </w:r>
      <w:r>
        <w:rPr>
          <w:color w:val="231F20"/>
          <w:spacing w:val="-30"/>
        </w:rPr>
        <w:t xml:space="preserve"> </w:t>
      </w:r>
      <w:r>
        <w:rPr>
          <w:color w:val="231F20"/>
          <w:spacing w:val="1"/>
          <w:w w:val="94"/>
        </w:rPr>
        <w:t>n</w:t>
      </w:r>
      <w:r>
        <w:rPr>
          <w:color w:val="231F20"/>
          <w:spacing w:val="-3"/>
          <w:w w:val="94"/>
        </w:rPr>
        <w:t>e</w:t>
      </w:r>
      <w:r>
        <w:rPr>
          <w:color w:val="231F20"/>
          <w:w w:val="143"/>
        </w:rPr>
        <w:t xml:space="preserve">w </w:t>
      </w:r>
      <w:r>
        <w:rPr>
          <w:color w:val="231F20"/>
          <w:spacing w:val="1"/>
          <w:w w:val="88"/>
        </w:rPr>
        <w:t>e</w:t>
      </w:r>
      <w:r>
        <w:rPr>
          <w:color w:val="231F20"/>
          <w:spacing w:val="1"/>
        </w:rPr>
        <w:t>n</w:t>
      </w:r>
      <w:r>
        <w:rPr>
          <w:color w:val="231F20"/>
          <w:spacing w:val="1"/>
          <w:w w:val="88"/>
        </w:rPr>
        <w:t>e</w:t>
      </w:r>
      <w:r>
        <w:rPr>
          <w:color w:val="231F20"/>
          <w:spacing w:val="-1"/>
          <w:w w:val="66"/>
        </w:rPr>
        <w:t>r</w:t>
      </w:r>
      <w:r>
        <w:rPr>
          <w:color w:val="231F20"/>
          <w:spacing w:val="3"/>
        </w:rPr>
        <w:t>g</w:t>
      </w:r>
      <w:r>
        <w:rPr>
          <w:color w:val="231F20"/>
        </w:rPr>
        <w:t>y</w:t>
      </w:r>
      <w:r>
        <w:rPr>
          <w:color w:val="231F20"/>
          <w:spacing w:val="-33"/>
        </w:rPr>
        <w:t xml:space="preserve"> </w:t>
      </w:r>
      <w:r>
        <w:rPr>
          <w:color w:val="231F20"/>
          <w:spacing w:val="3"/>
          <w:w w:val="55"/>
        </w:rPr>
        <w:t>i</w:t>
      </w:r>
      <w:r>
        <w:rPr>
          <w:color w:val="231F20"/>
        </w:rPr>
        <w:t>n</w:t>
      </w:r>
      <w:r>
        <w:rPr>
          <w:color w:val="231F20"/>
          <w:spacing w:val="-33"/>
        </w:rPr>
        <w:t xml:space="preserve"> </w:t>
      </w:r>
      <w:r>
        <w:rPr>
          <w:color w:val="231F20"/>
          <w:spacing w:val="2"/>
          <w:w w:val="132"/>
        </w:rPr>
        <w:t>C</w:t>
      </w:r>
      <w:r>
        <w:rPr>
          <w:color w:val="231F20"/>
          <w:spacing w:val="4"/>
        </w:rPr>
        <w:t>h</w:t>
      </w:r>
      <w:r>
        <w:rPr>
          <w:color w:val="231F20"/>
          <w:spacing w:val="3"/>
          <w:w w:val="55"/>
        </w:rPr>
        <w:t>i</w:t>
      </w:r>
      <w:r>
        <w:rPr>
          <w:color w:val="231F20"/>
        </w:rPr>
        <w:t>n</w:t>
      </w:r>
      <w:r>
        <w:rPr>
          <w:color w:val="231F20"/>
          <w:spacing w:val="2"/>
          <w:w w:val="88"/>
        </w:rPr>
        <w:t>a</w:t>
      </w:r>
      <w:r>
        <w:rPr>
          <w:color w:val="231F20"/>
          <w:w w:val="50"/>
        </w:rPr>
        <w:t>.</w:t>
      </w:r>
      <w:r>
        <w:rPr>
          <w:color w:val="231F20"/>
          <w:spacing w:val="-33"/>
        </w:rPr>
        <w:t xml:space="preserve"> </w:t>
      </w:r>
      <w:r>
        <w:rPr>
          <w:color w:val="231F20"/>
          <w:spacing w:val="-2"/>
          <w:w w:val="110"/>
        </w:rPr>
        <w:t>S</w:t>
      </w:r>
      <w:r>
        <w:rPr>
          <w:color w:val="231F20"/>
          <w:spacing w:val="3"/>
          <w:w w:val="55"/>
        </w:rPr>
        <w:t>t</w:t>
      </w:r>
      <w:r>
        <w:rPr>
          <w:color w:val="231F20"/>
          <w:spacing w:val="4"/>
          <w:w w:val="88"/>
        </w:rPr>
        <w:t>a</w:t>
      </w:r>
      <w:r>
        <w:rPr>
          <w:color w:val="231F20"/>
        </w:rPr>
        <w:t>n</w:t>
      </w:r>
      <w:r>
        <w:rPr>
          <w:color w:val="231F20"/>
          <w:spacing w:val="3"/>
        </w:rPr>
        <w:t>d</w:t>
      </w:r>
      <w:r>
        <w:rPr>
          <w:color w:val="231F20"/>
          <w:spacing w:val="3"/>
          <w:w w:val="55"/>
        </w:rPr>
        <w:t>i</w:t>
      </w:r>
      <w:r>
        <w:rPr>
          <w:color w:val="231F20"/>
          <w:spacing w:val="-2"/>
        </w:rPr>
        <w:t>n</w:t>
      </w:r>
      <w:r>
        <w:rPr>
          <w:color w:val="231F20"/>
        </w:rPr>
        <w:t>g</w:t>
      </w:r>
      <w:r>
        <w:rPr>
          <w:color w:val="231F20"/>
          <w:spacing w:val="-33"/>
        </w:rPr>
        <w:t xml:space="preserve"> </w:t>
      </w:r>
      <w:r>
        <w:rPr>
          <w:color w:val="231F20"/>
        </w:rPr>
        <w:t>on</w:t>
      </w:r>
      <w:r>
        <w:rPr>
          <w:color w:val="231F20"/>
          <w:spacing w:val="-33"/>
        </w:rPr>
        <w:t xml:space="preserve"> </w:t>
      </w:r>
      <w:r>
        <w:rPr>
          <w:color w:val="231F20"/>
          <w:spacing w:val="3"/>
          <w:w w:val="55"/>
        </w:rPr>
        <w:t>t</w:t>
      </w:r>
      <w:r>
        <w:rPr>
          <w:color w:val="231F20"/>
          <w:w w:val="94"/>
        </w:rPr>
        <w:t>he</w:t>
      </w:r>
      <w:r>
        <w:rPr>
          <w:color w:val="231F20"/>
          <w:spacing w:val="-33"/>
        </w:rPr>
        <w:t xml:space="preserve"> </w:t>
      </w:r>
      <w:r>
        <w:rPr>
          <w:color w:val="231F20"/>
        </w:rPr>
        <w:t>d</w:t>
      </w:r>
      <w:r>
        <w:rPr>
          <w:color w:val="231F20"/>
          <w:w w:val="127"/>
        </w:rPr>
        <w:t>o</w:t>
      </w:r>
      <w:r>
        <w:rPr>
          <w:color w:val="231F20"/>
          <w:spacing w:val="1"/>
          <w:w w:val="127"/>
        </w:rPr>
        <w:t>m</w:t>
      </w:r>
      <w:r>
        <w:rPr>
          <w:color w:val="231F20"/>
          <w:spacing w:val="1"/>
          <w:w w:val="88"/>
        </w:rPr>
        <w:t>e</w:t>
      </w:r>
      <w:r>
        <w:rPr>
          <w:color w:val="231F20"/>
          <w:w w:val="77"/>
        </w:rPr>
        <w:t>s</w:t>
      </w:r>
      <w:r>
        <w:rPr>
          <w:color w:val="231F20"/>
          <w:spacing w:val="3"/>
          <w:w w:val="55"/>
        </w:rPr>
        <w:t>t</w:t>
      </w:r>
      <w:r>
        <w:rPr>
          <w:color w:val="231F20"/>
          <w:spacing w:val="-1"/>
          <w:w w:val="55"/>
        </w:rPr>
        <w:t>i</w:t>
      </w:r>
      <w:r>
        <w:rPr>
          <w:color w:val="231F20"/>
          <w:w w:val="88"/>
        </w:rPr>
        <w:t>c</w:t>
      </w:r>
      <w:r>
        <w:rPr>
          <w:color w:val="231F20"/>
          <w:spacing w:val="-33"/>
        </w:rPr>
        <w:t xml:space="preserve"> </w:t>
      </w:r>
      <w:r>
        <w:rPr>
          <w:color w:val="231F20"/>
          <w:spacing w:val="1"/>
          <w:w w:val="88"/>
        </w:rPr>
        <w:t>a</w:t>
      </w:r>
      <w:r>
        <w:rPr>
          <w:color w:val="231F20"/>
          <w:spacing w:val="-1"/>
        </w:rPr>
        <w:t>d</w:t>
      </w:r>
      <w:r>
        <w:rPr>
          <w:color w:val="231F20"/>
          <w:spacing w:val="-3"/>
        </w:rPr>
        <w:t>v</w:t>
      </w:r>
      <w:r>
        <w:rPr>
          <w:color w:val="231F20"/>
          <w:spacing w:val="4"/>
          <w:w w:val="88"/>
        </w:rPr>
        <w:t>a</w:t>
      </w:r>
      <w:r>
        <w:rPr>
          <w:color w:val="231F20"/>
          <w:spacing w:val="1"/>
        </w:rPr>
        <w:t>n</w:t>
      </w:r>
      <w:r>
        <w:rPr>
          <w:color w:val="231F20"/>
          <w:spacing w:val="1"/>
          <w:w w:val="88"/>
        </w:rPr>
        <w:t>c</w:t>
      </w:r>
      <w:r>
        <w:rPr>
          <w:color w:val="231F20"/>
          <w:spacing w:val="3"/>
          <w:w w:val="88"/>
        </w:rPr>
        <w:t>e</w:t>
      </w:r>
      <w:r>
        <w:rPr>
          <w:color w:val="231F20"/>
        </w:rPr>
        <w:t>d</w:t>
      </w:r>
      <w:r>
        <w:rPr>
          <w:color w:val="231F20"/>
          <w:spacing w:val="-33"/>
        </w:rPr>
        <w:t xml:space="preserve"> </w:t>
      </w:r>
      <w:r>
        <w:rPr>
          <w:color w:val="231F20"/>
          <w:spacing w:val="-1"/>
          <w:w w:val="55"/>
        </w:rPr>
        <w:t>l</w:t>
      </w:r>
      <w:r>
        <w:rPr>
          <w:color w:val="231F20"/>
          <w:spacing w:val="-3"/>
          <w:w w:val="88"/>
        </w:rPr>
        <w:t>e</w:t>
      </w:r>
      <w:r>
        <w:rPr>
          <w:color w:val="231F20"/>
          <w:spacing w:val="-5"/>
        </w:rPr>
        <w:t>v</w:t>
      </w:r>
      <w:r>
        <w:rPr>
          <w:color w:val="231F20"/>
          <w:spacing w:val="-2"/>
          <w:w w:val="88"/>
        </w:rPr>
        <w:t>e</w:t>
      </w:r>
      <w:r>
        <w:rPr>
          <w:color w:val="231F20"/>
          <w:w w:val="55"/>
        </w:rPr>
        <w:t>l</w:t>
      </w:r>
      <w:r>
        <w:rPr>
          <w:color w:val="231F20"/>
          <w:w w:val="50"/>
        </w:rPr>
        <w:t>,</w:t>
      </w:r>
      <w:r>
        <w:rPr>
          <w:color w:val="231F20"/>
          <w:spacing w:val="-33"/>
        </w:rPr>
        <w:t xml:space="preserve"> </w:t>
      </w:r>
      <w:r>
        <w:rPr>
          <w:color w:val="231F20"/>
          <w:spacing w:val="3"/>
          <w:w w:val="55"/>
        </w:rPr>
        <w:t>t</w:t>
      </w:r>
      <w:r>
        <w:rPr>
          <w:color w:val="231F20"/>
        </w:rPr>
        <w:t>h</w:t>
      </w:r>
      <w:r>
        <w:rPr>
          <w:color w:val="231F20"/>
          <w:w w:val="88"/>
        </w:rPr>
        <w:t>e</w:t>
      </w:r>
      <w:r>
        <w:rPr>
          <w:color w:val="231F20"/>
          <w:spacing w:val="-33"/>
        </w:rPr>
        <w:t xml:space="preserve"> </w:t>
      </w:r>
      <w:r>
        <w:rPr>
          <w:color w:val="231F20"/>
          <w:spacing w:val="4"/>
          <w:w w:val="55"/>
        </w:rPr>
        <w:t>t</w:t>
      </w:r>
      <w:r>
        <w:rPr>
          <w:color w:val="231F20"/>
          <w:spacing w:val="3"/>
          <w:w w:val="88"/>
        </w:rPr>
        <w:t>e</w:t>
      </w:r>
      <w:r>
        <w:rPr>
          <w:color w:val="231F20"/>
          <w:spacing w:val="-1"/>
          <w:w w:val="88"/>
        </w:rPr>
        <w:t>c</w:t>
      </w:r>
      <w:r>
        <w:rPr>
          <w:color w:val="231F20"/>
          <w:spacing w:val="4"/>
        </w:rPr>
        <w:t>h</w:t>
      </w:r>
      <w:r>
        <w:rPr>
          <w:color w:val="231F20"/>
        </w:rPr>
        <w:t>n</w:t>
      </w:r>
      <w:r>
        <w:rPr>
          <w:color w:val="231F20"/>
          <w:spacing w:val="-2"/>
        </w:rPr>
        <w:t>o</w:t>
      </w:r>
      <w:r>
        <w:rPr>
          <w:color w:val="231F20"/>
          <w:spacing w:val="-2"/>
          <w:w w:val="55"/>
        </w:rPr>
        <w:t>l</w:t>
      </w:r>
      <w:r>
        <w:rPr>
          <w:color w:val="231F20"/>
          <w:spacing w:val="-2"/>
        </w:rPr>
        <w:t>o</w:t>
      </w:r>
      <w:r>
        <w:rPr>
          <w:color w:val="231F20"/>
          <w:spacing w:val="3"/>
        </w:rPr>
        <w:t>g</w:t>
      </w:r>
      <w:r>
        <w:rPr>
          <w:color w:val="231F20"/>
        </w:rPr>
        <w:t>y</w:t>
      </w:r>
      <w:r>
        <w:rPr>
          <w:color w:val="231F20"/>
          <w:spacing w:val="-33"/>
        </w:rPr>
        <w:t xml:space="preserve"> </w:t>
      </w:r>
      <w:r>
        <w:rPr>
          <w:color w:val="231F20"/>
          <w:w w:val="66"/>
        </w:rPr>
        <w:t>is</w:t>
      </w:r>
      <w:r>
        <w:rPr>
          <w:color w:val="231F20"/>
          <w:spacing w:val="-33"/>
        </w:rPr>
        <w:t xml:space="preserve"> </w:t>
      </w:r>
      <w:r>
        <w:rPr>
          <w:color w:val="231F20"/>
          <w:spacing w:val="1"/>
          <w:w w:val="143"/>
        </w:rPr>
        <w:t>w</w:t>
      </w:r>
      <w:r>
        <w:rPr>
          <w:color w:val="231F20"/>
          <w:spacing w:val="-2"/>
          <w:w w:val="55"/>
        </w:rPr>
        <w:t>i</w:t>
      </w:r>
      <w:r>
        <w:rPr>
          <w:color w:val="231F20"/>
          <w:spacing w:val="1"/>
        </w:rPr>
        <w:t>d</w:t>
      </w:r>
      <w:r>
        <w:rPr>
          <w:color w:val="231F20"/>
          <w:spacing w:val="-2"/>
          <w:w w:val="88"/>
        </w:rPr>
        <w:t>e</w:t>
      </w:r>
      <w:r>
        <w:rPr>
          <w:color w:val="231F20"/>
          <w:spacing w:val="-3"/>
          <w:w w:val="55"/>
        </w:rPr>
        <w:t>l</w:t>
      </w:r>
      <w:r>
        <w:rPr>
          <w:color w:val="231F20"/>
        </w:rPr>
        <w:t xml:space="preserve">y </w:t>
      </w:r>
      <w:r>
        <w:rPr>
          <w:color w:val="231F20"/>
          <w:spacing w:val="1"/>
          <w:w w:val="88"/>
        </w:rPr>
        <w:t>a</w:t>
      </w:r>
      <w:r>
        <w:rPr>
          <w:color w:val="231F20"/>
          <w:spacing w:val="1"/>
        </w:rPr>
        <w:t>p</w:t>
      </w:r>
      <w:r>
        <w:rPr>
          <w:color w:val="231F20"/>
          <w:spacing w:val="-1"/>
        </w:rPr>
        <w:t>p</w:t>
      </w:r>
      <w:r>
        <w:rPr>
          <w:color w:val="231F20"/>
          <w:spacing w:val="4"/>
          <w:w w:val="55"/>
        </w:rPr>
        <w:t>l</w:t>
      </w:r>
      <w:r>
        <w:rPr>
          <w:color w:val="231F20"/>
          <w:spacing w:val="-1"/>
          <w:w w:val="55"/>
        </w:rPr>
        <w:t>i</w:t>
      </w:r>
      <w:r>
        <w:rPr>
          <w:color w:val="231F20"/>
          <w:spacing w:val="1"/>
          <w:w w:val="88"/>
        </w:rPr>
        <w:t>ca</w:t>
      </w:r>
      <w:r>
        <w:rPr>
          <w:color w:val="231F20"/>
          <w:spacing w:val="-1"/>
        </w:rPr>
        <w:t>b</w:t>
      </w:r>
      <w:r>
        <w:rPr>
          <w:color w:val="231F20"/>
          <w:w w:val="55"/>
        </w:rPr>
        <w:t>l</w:t>
      </w:r>
      <w:r>
        <w:rPr>
          <w:color w:val="231F20"/>
          <w:w w:val="88"/>
        </w:rPr>
        <w:t>e</w:t>
      </w:r>
      <w:r>
        <w:rPr>
          <w:color w:val="231F20"/>
          <w:spacing w:val="-29"/>
        </w:rPr>
        <w:t xml:space="preserve"> </w:t>
      </w:r>
      <w:r>
        <w:rPr>
          <w:color w:val="231F20"/>
          <w:spacing w:val="1"/>
          <w:w w:val="55"/>
        </w:rPr>
        <w:t>t</w:t>
      </w:r>
      <w:r>
        <w:rPr>
          <w:color w:val="231F20"/>
        </w:rPr>
        <w:t>o</w:t>
      </w:r>
      <w:r>
        <w:rPr>
          <w:color w:val="231F20"/>
          <w:spacing w:val="-29"/>
        </w:rPr>
        <w:t xml:space="preserve"> </w:t>
      </w:r>
      <w:r>
        <w:rPr>
          <w:color w:val="231F20"/>
          <w:spacing w:val="-1"/>
          <w:w w:val="77"/>
        </w:rPr>
        <w:t>s</w:t>
      </w:r>
      <w:r>
        <w:rPr>
          <w:color w:val="231F20"/>
          <w:spacing w:val="-1"/>
          <w:w w:val="55"/>
        </w:rPr>
        <w:t>l</w:t>
      </w:r>
      <w:r>
        <w:rPr>
          <w:color w:val="231F20"/>
          <w:spacing w:val="1"/>
        </w:rPr>
        <w:t>u</w:t>
      </w:r>
      <w:r>
        <w:rPr>
          <w:color w:val="231F20"/>
        </w:rPr>
        <w:t>d</w:t>
      </w:r>
      <w:r>
        <w:rPr>
          <w:color w:val="231F20"/>
          <w:spacing w:val="-1"/>
        </w:rPr>
        <w:t>g</w:t>
      </w:r>
      <w:r>
        <w:rPr>
          <w:color w:val="231F20"/>
          <w:w w:val="88"/>
        </w:rPr>
        <w:t>e</w:t>
      </w:r>
      <w:r>
        <w:rPr>
          <w:color w:val="231F20"/>
          <w:spacing w:val="-29"/>
        </w:rPr>
        <w:t xml:space="preserve"> </w:t>
      </w:r>
      <w:r>
        <w:rPr>
          <w:color w:val="231F20"/>
          <w:spacing w:val="5"/>
          <w:w w:val="55"/>
        </w:rPr>
        <w:t>t</w:t>
      </w:r>
      <w:r>
        <w:rPr>
          <w:color w:val="231F20"/>
          <w:spacing w:val="2"/>
          <w:w w:val="66"/>
        </w:rPr>
        <w:t>r</w:t>
      </w:r>
      <w:r>
        <w:rPr>
          <w:color w:val="231F20"/>
          <w:spacing w:val="2"/>
          <w:w w:val="88"/>
        </w:rPr>
        <w:t>e</w:t>
      </w:r>
      <w:r>
        <w:rPr>
          <w:color w:val="231F20"/>
          <w:spacing w:val="1"/>
          <w:w w:val="88"/>
        </w:rPr>
        <w:t>a</w:t>
      </w:r>
      <w:r>
        <w:rPr>
          <w:color w:val="231F20"/>
          <w:spacing w:val="4"/>
          <w:w w:val="55"/>
        </w:rPr>
        <w:t>t</w:t>
      </w:r>
      <w:r>
        <w:rPr>
          <w:color w:val="231F20"/>
          <w:spacing w:val="2"/>
          <w:w w:val="155"/>
        </w:rPr>
        <w:t>m</w:t>
      </w:r>
      <w:r>
        <w:rPr>
          <w:color w:val="231F20"/>
          <w:spacing w:val="1"/>
          <w:w w:val="88"/>
        </w:rPr>
        <w:t>e</w:t>
      </w:r>
      <w:r>
        <w:rPr>
          <w:color w:val="231F20"/>
        </w:rPr>
        <w:t>n</w:t>
      </w:r>
      <w:r>
        <w:rPr>
          <w:color w:val="231F20"/>
          <w:w w:val="55"/>
        </w:rPr>
        <w:t>t</w:t>
      </w:r>
      <w:r>
        <w:rPr>
          <w:color w:val="231F20"/>
          <w:spacing w:val="-29"/>
        </w:rPr>
        <w:t xml:space="preserve"> </w:t>
      </w:r>
      <w:r>
        <w:rPr>
          <w:color w:val="231F20"/>
          <w:spacing w:val="4"/>
          <w:w w:val="55"/>
        </w:rPr>
        <w:t>i</w:t>
      </w:r>
      <w:r>
        <w:rPr>
          <w:color w:val="231F20"/>
        </w:rPr>
        <w:t>n</w:t>
      </w:r>
      <w:r>
        <w:rPr>
          <w:color w:val="231F20"/>
          <w:spacing w:val="-29"/>
        </w:rPr>
        <w:t xml:space="preserve"> </w:t>
      </w:r>
      <w:r>
        <w:rPr>
          <w:color w:val="231F20"/>
          <w:w w:val="155"/>
        </w:rPr>
        <w:t>m</w:t>
      </w:r>
      <w:r>
        <w:rPr>
          <w:color w:val="231F20"/>
          <w:spacing w:val="3"/>
        </w:rPr>
        <w:t>u</w:t>
      </w:r>
      <w:r>
        <w:rPr>
          <w:color w:val="231F20"/>
          <w:spacing w:val="5"/>
        </w:rPr>
        <w:t>n</w:t>
      </w:r>
      <w:r>
        <w:rPr>
          <w:color w:val="231F20"/>
          <w:spacing w:val="-1"/>
          <w:w w:val="55"/>
        </w:rPr>
        <w:t>i</w:t>
      </w:r>
      <w:r>
        <w:rPr>
          <w:color w:val="231F20"/>
          <w:spacing w:val="2"/>
          <w:w w:val="88"/>
        </w:rPr>
        <w:t>c</w:t>
      </w:r>
      <w:r>
        <w:rPr>
          <w:color w:val="231F20"/>
          <w:spacing w:val="-1"/>
          <w:w w:val="55"/>
        </w:rPr>
        <w:t>i</w:t>
      </w:r>
      <w:r>
        <w:rPr>
          <w:color w:val="231F20"/>
          <w:spacing w:val="1"/>
        </w:rPr>
        <w:t>p</w:t>
      </w:r>
      <w:r>
        <w:rPr>
          <w:color w:val="231F20"/>
          <w:spacing w:val="5"/>
          <w:w w:val="88"/>
        </w:rPr>
        <w:t>a</w:t>
      </w:r>
      <w:r>
        <w:rPr>
          <w:color w:val="231F20"/>
          <w:spacing w:val="1"/>
          <w:w w:val="55"/>
        </w:rPr>
        <w:t>l</w:t>
      </w:r>
      <w:r>
        <w:rPr>
          <w:color w:val="231F20"/>
          <w:w w:val="50"/>
        </w:rPr>
        <w:t>,</w:t>
      </w:r>
      <w:r>
        <w:rPr>
          <w:color w:val="231F20"/>
          <w:spacing w:val="-29"/>
        </w:rPr>
        <w:t xml:space="preserve"> </w:t>
      </w:r>
      <w:r>
        <w:rPr>
          <w:color w:val="231F20"/>
          <w:w w:val="88"/>
        </w:rPr>
        <w:t>c</w:t>
      </w:r>
      <w:r>
        <w:rPr>
          <w:color w:val="231F20"/>
          <w:spacing w:val="1"/>
        </w:rPr>
        <w:t>h</w:t>
      </w:r>
      <w:r>
        <w:rPr>
          <w:color w:val="231F20"/>
          <w:spacing w:val="1"/>
          <w:w w:val="88"/>
        </w:rPr>
        <w:t>e</w:t>
      </w:r>
      <w:r>
        <w:rPr>
          <w:color w:val="231F20"/>
          <w:spacing w:val="6"/>
          <w:w w:val="155"/>
        </w:rPr>
        <w:t>m</w:t>
      </w:r>
      <w:r>
        <w:rPr>
          <w:color w:val="231F20"/>
          <w:spacing w:val="-1"/>
          <w:w w:val="55"/>
        </w:rPr>
        <w:t>i</w:t>
      </w:r>
      <w:r>
        <w:rPr>
          <w:color w:val="231F20"/>
          <w:spacing w:val="1"/>
          <w:w w:val="88"/>
        </w:rPr>
        <w:t>c</w:t>
      </w:r>
      <w:r>
        <w:rPr>
          <w:color w:val="231F20"/>
          <w:spacing w:val="5"/>
          <w:w w:val="88"/>
        </w:rPr>
        <w:t>a</w:t>
      </w:r>
      <w:r>
        <w:rPr>
          <w:color w:val="231F20"/>
          <w:spacing w:val="1"/>
          <w:w w:val="55"/>
        </w:rPr>
        <w:t>l</w:t>
      </w:r>
      <w:r>
        <w:rPr>
          <w:color w:val="231F20"/>
          <w:w w:val="50"/>
        </w:rPr>
        <w:t>,</w:t>
      </w:r>
      <w:r>
        <w:rPr>
          <w:color w:val="231F20"/>
          <w:spacing w:val="-29"/>
        </w:rPr>
        <w:t xml:space="preserve"> </w:t>
      </w:r>
      <w:r>
        <w:rPr>
          <w:color w:val="231F20"/>
          <w:spacing w:val="2"/>
          <w:w w:val="155"/>
        </w:rPr>
        <w:t>m</w:t>
      </w:r>
      <w:r>
        <w:rPr>
          <w:color w:val="231F20"/>
          <w:spacing w:val="1"/>
          <w:w w:val="88"/>
        </w:rPr>
        <w:t>e</w:t>
      </w:r>
      <w:r>
        <w:rPr>
          <w:color w:val="231F20"/>
          <w:spacing w:val="4"/>
          <w:w w:val="55"/>
        </w:rPr>
        <w:t>t</w:t>
      </w:r>
      <w:r>
        <w:rPr>
          <w:color w:val="231F20"/>
          <w:spacing w:val="5"/>
          <w:w w:val="88"/>
        </w:rPr>
        <w:t>a</w:t>
      </w:r>
      <w:r>
        <w:rPr>
          <w:color w:val="231F20"/>
          <w:spacing w:val="4"/>
          <w:w w:val="55"/>
        </w:rPr>
        <w:t>l</w:t>
      </w:r>
      <w:r>
        <w:rPr>
          <w:color w:val="231F20"/>
          <w:spacing w:val="-1"/>
          <w:w w:val="55"/>
        </w:rPr>
        <w:t>l</w:t>
      </w:r>
      <w:r>
        <w:rPr>
          <w:color w:val="231F20"/>
          <w:spacing w:val="5"/>
        </w:rPr>
        <w:t>u</w:t>
      </w:r>
      <w:r>
        <w:rPr>
          <w:color w:val="231F20"/>
          <w:spacing w:val="3"/>
          <w:w w:val="66"/>
        </w:rPr>
        <w:t>r</w:t>
      </w:r>
      <w:r>
        <w:rPr>
          <w:color w:val="231F20"/>
          <w:spacing w:val="3"/>
        </w:rPr>
        <w:t>g</w:t>
      </w:r>
      <w:r>
        <w:rPr>
          <w:color w:val="231F20"/>
          <w:spacing w:val="-1"/>
          <w:w w:val="55"/>
        </w:rPr>
        <w:t>i</w:t>
      </w:r>
      <w:r>
        <w:rPr>
          <w:color w:val="231F20"/>
          <w:spacing w:val="1"/>
          <w:w w:val="88"/>
        </w:rPr>
        <w:t>c</w:t>
      </w:r>
      <w:r>
        <w:rPr>
          <w:color w:val="231F20"/>
          <w:spacing w:val="5"/>
          <w:w w:val="88"/>
        </w:rPr>
        <w:t>a</w:t>
      </w:r>
      <w:r>
        <w:rPr>
          <w:color w:val="231F20"/>
          <w:spacing w:val="1"/>
          <w:w w:val="55"/>
        </w:rPr>
        <w:t>l</w:t>
      </w:r>
      <w:r>
        <w:rPr>
          <w:color w:val="231F20"/>
          <w:w w:val="50"/>
        </w:rPr>
        <w:t>,</w:t>
      </w:r>
      <w:r>
        <w:rPr>
          <w:color w:val="231F20"/>
          <w:spacing w:val="-29"/>
        </w:rPr>
        <w:t xml:space="preserve"> </w:t>
      </w:r>
      <w:r>
        <w:rPr>
          <w:color w:val="231F20"/>
          <w:spacing w:val="3"/>
        </w:rPr>
        <w:t>p</w:t>
      </w:r>
      <w:r>
        <w:rPr>
          <w:color w:val="231F20"/>
          <w:spacing w:val="-4"/>
        </w:rPr>
        <w:t>o</w:t>
      </w:r>
      <w:r>
        <w:rPr>
          <w:color w:val="231F20"/>
          <w:spacing w:val="-3"/>
          <w:w w:val="143"/>
        </w:rPr>
        <w:t>w</w:t>
      </w:r>
      <w:r>
        <w:rPr>
          <w:color w:val="231F20"/>
          <w:spacing w:val="2"/>
          <w:w w:val="88"/>
        </w:rPr>
        <w:t>e</w:t>
      </w:r>
      <w:r>
        <w:rPr>
          <w:color w:val="231F20"/>
          <w:w w:val="66"/>
        </w:rPr>
        <w:t>r</w:t>
      </w:r>
      <w:r>
        <w:rPr>
          <w:color w:val="231F20"/>
          <w:spacing w:val="-29"/>
        </w:rPr>
        <w:t xml:space="preserve"> </w:t>
      </w:r>
      <w:r>
        <w:rPr>
          <w:color w:val="231F20"/>
          <w:w w:val="77"/>
        </w:rPr>
        <w:t>s</w:t>
      </w:r>
      <w:r>
        <w:rPr>
          <w:color w:val="231F20"/>
        </w:rPr>
        <w:t>u</w:t>
      </w:r>
      <w:r>
        <w:rPr>
          <w:color w:val="231F20"/>
          <w:spacing w:val="1"/>
        </w:rPr>
        <w:t>p</w:t>
      </w:r>
      <w:r>
        <w:rPr>
          <w:color w:val="231F20"/>
          <w:spacing w:val="-1"/>
        </w:rPr>
        <w:t>p</w:t>
      </w:r>
      <w:r>
        <w:rPr>
          <w:color w:val="231F20"/>
          <w:spacing w:val="-2"/>
          <w:w w:val="55"/>
        </w:rPr>
        <w:t>l</w:t>
      </w:r>
      <w:r>
        <w:rPr>
          <w:color w:val="231F20"/>
          <w:spacing w:val="-10"/>
        </w:rPr>
        <w:t>y</w:t>
      </w:r>
      <w:r>
        <w:rPr>
          <w:color w:val="231F20"/>
          <w:w w:val="50"/>
        </w:rPr>
        <w:t xml:space="preserve">, </w:t>
      </w:r>
      <w:r>
        <w:rPr>
          <w:color w:val="231F20"/>
          <w:spacing w:val="1"/>
          <w:w w:val="88"/>
        </w:rPr>
        <w:t>c</w:t>
      </w:r>
      <w:r>
        <w:rPr>
          <w:color w:val="231F20"/>
        </w:rPr>
        <w:t>o</w:t>
      </w:r>
      <w:r>
        <w:rPr>
          <w:color w:val="231F20"/>
          <w:spacing w:val="4"/>
          <w:w w:val="88"/>
        </w:rPr>
        <w:t>a</w:t>
      </w:r>
      <w:r>
        <w:rPr>
          <w:color w:val="231F20"/>
          <w:w w:val="55"/>
        </w:rPr>
        <w:t>l</w:t>
      </w:r>
      <w:r>
        <w:rPr>
          <w:color w:val="231F20"/>
          <w:spacing w:val="-46"/>
        </w:rPr>
        <w:t xml:space="preserve"> </w:t>
      </w:r>
      <w:r>
        <w:rPr>
          <w:color w:val="231F20"/>
          <w:spacing w:val="5"/>
          <w:w w:val="155"/>
        </w:rPr>
        <w:t>m</w:t>
      </w:r>
      <w:r>
        <w:rPr>
          <w:color w:val="231F20"/>
          <w:spacing w:val="3"/>
          <w:w w:val="55"/>
        </w:rPr>
        <w:t>i</w:t>
      </w:r>
      <w:r>
        <w:rPr>
          <w:color w:val="231F20"/>
          <w:spacing w:val="4"/>
        </w:rPr>
        <w:t>n</w:t>
      </w:r>
      <w:r>
        <w:rPr>
          <w:color w:val="231F20"/>
          <w:spacing w:val="3"/>
          <w:w w:val="55"/>
        </w:rPr>
        <w:t>i</w:t>
      </w:r>
      <w:r>
        <w:rPr>
          <w:color w:val="231F20"/>
          <w:spacing w:val="-2"/>
        </w:rPr>
        <w:t>n</w:t>
      </w:r>
      <w:r>
        <w:rPr>
          <w:color w:val="231F20"/>
        </w:rPr>
        <w:t>g</w:t>
      </w:r>
      <w:r>
        <w:rPr>
          <w:color w:val="231F20"/>
          <w:spacing w:val="-45"/>
        </w:rPr>
        <w:t xml:space="preserve"> </w:t>
      </w:r>
      <w:r>
        <w:rPr>
          <w:color w:val="231F20"/>
          <w:spacing w:val="4"/>
          <w:w w:val="88"/>
        </w:rPr>
        <w:t>a</w:t>
      </w:r>
      <w:r>
        <w:rPr>
          <w:color w:val="231F20"/>
        </w:rPr>
        <w:t>nd</w:t>
      </w:r>
      <w:r>
        <w:rPr>
          <w:color w:val="231F20"/>
          <w:spacing w:val="-45"/>
        </w:rPr>
        <w:t xml:space="preserve"> </w:t>
      </w:r>
      <w:r>
        <w:rPr>
          <w:color w:val="231F20"/>
          <w:w w:val="77"/>
        </w:rPr>
        <w:t>o</w:t>
      </w:r>
      <w:r>
        <w:rPr>
          <w:color w:val="231F20"/>
          <w:spacing w:val="3"/>
          <w:w w:val="77"/>
        </w:rPr>
        <w:t>t</w:t>
      </w:r>
      <w:r>
        <w:rPr>
          <w:color w:val="231F20"/>
        </w:rPr>
        <w:t>h</w:t>
      </w:r>
      <w:r>
        <w:rPr>
          <w:color w:val="231F20"/>
          <w:spacing w:val="1"/>
          <w:w w:val="88"/>
        </w:rPr>
        <w:t>e</w:t>
      </w:r>
      <w:r>
        <w:rPr>
          <w:color w:val="231F20"/>
          <w:w w:val="66"/>
        </w:rPr>
        <w:t>r</w:t>
      </w:r>
      <w:r>
        <w:rPr>
          <w:color w:val="231F20"/>
          <w:spacing w:val="-45"/>
        </w:rPr>
        <w:t xml:space="preserve"> </w:t>
      </w:r>
      <w:r>
        <w:rPr>
          <w:color w:val="231F20"/>
          <w:spacing w:val="3"/>
          <w:w w:val="55"/>
        </w:rPr>
        <w:t>i</w:t>
      </w:r>
      <w:r>
        <w:rPr>
          <w:color w:val="231F20"/>
        </w:rPr>
        <w:t>nd</w:t>
      </w:r>
      <w:r>
        <w:rPr>
          <w:color w:val="231F20"/>
          <w:spacing w:val="1"/>
        </w:rPr>
        <w:t>u</w:t>
      </w:r>
      <w:r>
        <w:rPr>
          <w:color w:val="231F20"/>
          <w:w w:val="77"/>
        </w:rPr>
        <w:t>s</w:t>
      </w:r>
      <w:r>
        <w:rPr>
          <w:color w:val="231F20"/>
          <w:spacing w:val="4"/>
          <w:w w:val="55"/>
        </w:rPr>
        <w:t>t</w:t>
      </w:r>
      <w:r>
        <w:rPr>
          <w:color w:val="231F20"/>
          <w:spacing w:val="5"/>
          <w:w w:val="66"/>
        </w:rPr>
        <w:t>r</w:t>
      </w:r>
      <w:r>
        <w:rPr>
          <w:color w:val="231F20"/>
          <w:spacing w:val="-1"/>
          <w:w w:val="71"/>
        </w:rPr>
        <w:t>i</w:t>
      </w:r>
      <w:r>
        <w:rPr>
          <w:color w:val="231F20"/>
          <w:spacing w:val="1"/>
          <w:w w:val="71"/>
        </w:rPr>
        <w:t>e</w:t>
      </w:r>
      <w:r>
        <w:rPr>
          <w:color w:val="231F20"/>
          <w:spacing w:val="-1"/>
          <w:w w:val="63"/>
        </w:rPr>
        <w:t>s.</w:t>
      </w:r>
    </w:p>
    <w:p>
      <w:pPr>
        <w:pStyle w:val="3"/>
        <w:spacing w:before="11"/>
        <w:rPr>
          <w:sz w:val="21"/>
        </w:rPr>
      </w:pPr>
    </w:p>
    <w:p>
      <w:pPr>
        <w:pStyle w:val="2"/>
        <w:spacing w:before="1"/>
      </w:pPr>
      <w:r>
        <w:rPr>
          <w:color w:val="231F20"/>
        </w:rPr>
        <w:t>山东天波环保科技有限公司</w:t>
      </w:r>
    </w:p>
    <w:p>
      <w:pPr>
        <w:pStyle w:val="3"/>
        <w:spacing w:before="2"/>
        <w:ind w:left="1152"/>
      </w:pPr>
      <w:r>
        <w:rPr>
          <w:color w:val="231F20"/>
        </w:rPr>
        <w:t>加盟热线：0531 — 82620212  0531 — 82620122</w:t>
      </w:r>
    </w:p>
    <w:p>
      <w:pPr>
        <w:pStyle w:val="3"/>
        <w:spacing w:before="50" w:line="290" w:lineRule="auto"/>
        <w:ind w:left="1152" w:right="4889"/>
      </w:pPr>
      <w:r>
        <w:rPr>
          <w:color w:val="231F20"/>
          <w:spacing w:val="-9"/>
        </w:rPr>
        <w:t>全国客服电话：</w:t>
      </w:r>
      <w:r>
        <w:rPr>
          <w:color w:val="231F20"/>
          <w:spacing w:val="-5"/>
        </w:rPr>
        <w:t xml:space="preserve">400—618—6179 </w:t>
      </w:r>
      <w:r>
        <w:rPr>
          <w:color w:val="231F20"/>
          <w:spacing w:val="-15"/>
        </w:rPr>
        <w:t>网  址：</w:t>
      </w:r>
      <w:r>
        <w:fldChar w:fldCharType="begin"/>
      </w:r>
      <w:r>
        <w:instrText xml:space="preserve"> HYPERLINK "http://www.tianbohuanbao.com/" \h </w:instrText>
      </w:r>
      <w:r>
        <w:fldChar w:fldCharType="separate"/>
      </w:r>
      <w:r>
        <w:rPr>
          <w:color w:val="231F20"/>
          <w:spacing w:val="3"/>
          <w:w w:val="143"/>
        </w:rPr>
        <w:t>ww</w:t>
      </w:r>
      <w:r>
        <w:rPr>
          <w:color w:val="231F20"/>
          <w:spacing w:val="-12"/>
          <w:w w:val="143"/>
        </w:rPr>
        <w:t>w</w:t>
      </w:r>
      <w:r>
        <w:rPr>
          <w:color w:val="231F20"/>
          <w:spacing w:val="-3"/>
          <w:w w:val="50"/>
        </w:rPr>
        <w:t>.</w:t>
      </w:r>
      <w:r>
        <w:rPr>
          <w:color w:val="231F20"/>
          <w:spacing w:val="3"/>
          <w:w w:val="55"/>
        </w:rPr>
        <w:t>t</w:t>
      </w:r>
      <w:r>
        <w:rPr>
          <w:color w:val="231F20"/>
          <w:spacing w:val="-1"/>
          <w:w w:val="71"/>
        </w:rPr>
        <w:t>i</w:t>
      </w:r>
      <w:r>
        <w:rPr>
          <w:color w:val="231F20"/>
          <w:spacing w:val="4"/>
          <w:w w:val="71"/>
        </w:rPr>
        <w:t>a</w:t>
      </w:r>
      <w:r>
        <w:rPr>
          <w:color w:val="231F20"/>
          <w:spacing w:val="-1"/>
        </w:rPr>
        <w:t>n</w:t>
      </w:r>
      <w:r>
        <w:rPr>
          <w:color w:val="231F20"/>
          <w:spacing w:val="2"/>
        </w:rPr>
        <w:t>b</w:t>
      </w:r>
      <w:r>
        <w:rPr>
          <w:color w:val="231F20"/>
          <w:spacing w:val="-1"/>
        </w:rPr>
        <w:t>oh</w:t>
      </w:r>
      <w:r>
        <w:rPr>
          <w:color w:val="231F20"/>
          <w:spacing w:val="2"/>
        </w:rPr>
        <w:t>u</w:t>
      </w:r>
      <w:r>
        <w:rPr>
          <w:color w:val="231F20"/>
          <w:spacing w:val="4"/>
          <w:w w:val="88"/>
        </w:rPr>
        <w:t>a</w:t>
      </w:r>
      <w:r>
        <w:rPr>
          <w:color w:val="231F20"/>
          <w:spacing w:val="-1"/>
        </w:rPr>
        <w:t>n</w:t>
      </w:r>
      <w:r>
        <w:rPr>
          <w:color w:val="231F20"/>
        </w:rPr>
        <w:t>b</w:t>
      </w:r>
      <w:r>
        <w:rPr>
          <w:color w:val="231F20"/>
          <w:w w:val="88"/>
        </w:rPr>
        <w:t>a</w:t>
      </w:r>
      <w:r>
        <w:rPr>
          <w:color w:val="231F20"/>
          <w:spacing w:val="-4"/>
        </w:rPr>
        <w:t>o</w:t>
      </w:r>
      <w:r>
        <w:rPr>
          <w:color w:val="231F20"/>
          <w:spacing w:val="-2"/>
          <w:w w:val="50"/>
        </w:rPr>
        <w:t>.</w:t>
      </w:r>
      <w:r>
        <w:rPr>
          <w:color w:val="231F20"/>
          <w:spacing w:val="1"/>
          <w:w w:val="88"/>
        </w:rPr>
        <w:t>c</w:t>
      </w:r>
      <w:r>
        <w:rPr>
          <w:color w:val="231F20"/>
          <w:spacing w:val="-1"/>
          <w:w w:val="127"/>
        </w:rPr>
        <w:t>om</w:t>
      </w:r>
      <w:r>
        <w:rPr>
          <w:color w:val="231F20"/>
          <w:spacing w:val="-1"/>
          <w:w w:val="127"/>
        </w:rPr>
        <w:fldChar w:fldCharType="end"/>
      </w:r>
    </w:p>
    <w:p>
      <w:pPr>
        <w:pStyle w:val="3"/>
        <w:spacing w:before="12"/>
        <w:rPr>
          <w:sz w:val="21"/>
        </w:rPr>
      </w:pPr>
    </w:p>
    <w:p>
      <w:pPr>
        <w:pStyle w:val="3"/>
        <w:spacing w:line="290" w:lineRule="auto"/>
        <w:ind w:left="1152" w:right="1149" w:firstLine="309"/>
        <w:jc w:val="both"/>
      </w:pPr>
      <w:r>
        <w:rPr>
          <w:color w:val="231F20"/>
          <w:spacing w:val="-15"/>
        </w:rPr>
        <w:t xml:space="preserve">山东天波环保科技有限公司位于中国著名泉城——济南市，公司自成立以来， </w:t>
      </w:r>
      <w:r>
        <w:rPr>
          <w:color w:val="231F20"/>
          <w:spacing w:val="-17"/>
        </w:rPr>
        <w:t>凭着其积极进取的精神和广大客户的鼎力支持，并辅以精心严谨的管理，公司不断</w:t>
      </w:r>
      <w:r>
        <w:rPr>
          <w:color w:val="231F20"/>
          <w:spacing w:val="-16"/>
        </w:rPr>
        <w:t>发展壮大。公司以“绿色环保、奉送健康”为企业宗旨</w:t>
      </w:r>
      <w:r>
        <w:rPr>
          <w:color w:val="231F20"/>
          <w:spacing w:val="-19"/>
        </w:rPr>
        <w:t>，“让中国人喝上健康水”为</w:t>
      </w:r>
      <w:r>
        <w:rPr>
          <w:color w:val="231F20"/>
          <w:spacing w:val="-10"/>
        </w:rPr>
        <w:t>经营理念，注重水处理高端产品的研发和饮水健康科学知识的普及，同时在发展</w:t>
      </w:r>
      <w:r>
        <w:rPr>
          <w:color w:val="231F20"/>
          <w:spacing w:val="-9"/>
        </w:rPr>
        <w:t>过程中不断致力于民族品牌建设。现公司利用引进的美国航天技术，凭借雄厚的</w:t>
      </w:r>
      <w:r>
        <w:rPr>
          <w:color w:val="231F20"/>
          <w:spacing w:val="-13"/>
        </w:rPr>
        <w:t>技术实力和完善的售后服务网络，主要经营国内先进的“泉语天波”牌</w:t>
      </w:r>
      <w:r>
        <w:rPr>
          <w:color w:val="231F20"/>
          <w:spacing w:val="-4"/>
          <w:w w:val="110"/>
        </w:rPr>
        <w:t>RO</w:t>
      </w:r>
      <w:r>
        <w:rPr>
          <w:color w:val="231F20"/>
          <w:spacing w:val="2"/>
        </w:rPr>
        <w:t>反渗透</w:t>
      </w:r>
      <w:r>
        <w:rPr>
          <w:color w:val="231F20"/>
          <w:spacing w:val="-15"/>
        </w:rPr>
        <w:t>商用、家用直饮水机的研发、生产和销售业务。</w:t>
      </w:r>
    </w:p>
    <w:p>
      <w:pPr>
        <w:pStyle w:val="3"/>
        <w:rPr>
          <w:sz w:val="22"/>
        </w:rPr>
      </w:pPr>
    </w:p>
    <w:p>
      <w:pPr>
        <w:pStyle w:val="2"/>
        <w:spacing w:before="1"/>
      </w:pPr>
      <w:r>
        <w:rPr>
          <w:color w:val="231F20"/>
        </w:rPr>
        <w:t>淄博纽蓝科技有限公司</w:t>
      </w:r>
    </w:p>
    <w:p>
      <w:pPr>
        <w:pStyle w:val="3"/>
        <w:spacing w:before="2"/>
        <w:ind w:left="1152"/>
      </w:pPr>
      <w:r>
        <w:rPr>
          <w:color w:val="231F20"/>
        </w:rPr>
        <w:t>公司地址：山东省淄博市科技工业园创业园</w:t>
      </w:r>
    </w:p>
    <w:p>
      <w:pPr>
        <w:pStyle w:val="3"/>
        <w:spacing w:before="50" w:line="290" w:lineRule="auto"/>
        <w:ind w:left="1152" w:right="3455"/>
      </w:pPr>
      <w:r>
        <w:rPr>
          <w:color w:val="231F20"/>
          <w:spacing w:val="-10"/>
        </w:rPr>
        <w:t xml:space="preserve">联系人：庞汉伟 </w:t>
      </w:r>
      <w:r>
        <w:rPr>
          <w:color w:val="231F20"/>
        </w:rPr>
        <w:t>15866279016</w:t>
      </w:r>
      <w:r>
        <w:rPr>
          <w:color w:val="231F20"/>
          <w:spacing w:val="3"/>
        </w:rPr>
        <w:t xml:space="preserve"> 业务</w:t>
      </w:r>
      <w:r>
        <w:rPr>
          <w:color w:val="231F20"/>
          <w:w w:val="115"/>
        </w:rPr>
        <w:t>QQ</w:t>
      </w:r>
      <w:r>
        <w:rPr>
          <w:color w:val="231F20"/>
          <w:spacing w:val="-52"/>
          <w:w w:val="115"/>
        </w:rPr>
        <w:t xml:space="preserve"> </w:t>
      </w:r>
      <w:r>
        <w:rPr>
          <w:color w:val="231F20"/>
          <w:spacing w:val="-7"/>
        </w:rPr>
        <w:t xml:space="preserve">：598763538 </w:t>
      </w:r>
      <w:r>
        <w:rPr>
          <w:color w:val="231F20"/>
          <w:spacing w:val="-20"/>
        </w:rPr>
        <w:t>公司网址：</w:t>
      </w:r>
      <w:r>
        <w:fldChar w:fldCharType="begin"/>
      </w:r>
      <w:r>
        <w:instrText xml:space="preserve"> HYPERLINK "http://www.niulanchina.cn/" \h </w:instrText>
      </w:r>
      <w:r>
        <w:fldChar w:fldCharType="separate"/>
      </w:r>
      <w:r>
        <w:rPr>
          <w:color w:val="231F20"/>
          <w:spacing w:val="3"/>
          <w:w w:val="143"/>
        </w:rPr>
        <w:t>ww</w:t>
      </w:r>
      <w:r>
        <w:rPr>
          <w:color w:val="231F20"/>
          <w:spacing w:val="-12"/>
          <w:w w:val="143"/>
        </w:rPr>
        <w:t>w</w:t>
      </w:r>
      <w:r>
        <w:rPr>
          <w:color w:val="231F20"/>
          <w:spacing w:val="-1"/>
          <w:w w:val="50"/>
        </w:rPr>
        <w:t>.</w:t>
      </w:r>
      <w:r>
        <w:rPr>
          <w:color w:val="231F20"/>
          <w:spacing w:val="4"/>
        </w:rPr>
        <w:t>n</w:t>
      </w:r>
      <w:r>
        <w:rPr>
          <w:color w:val="231F20"/>
          <w:spacing w:val="-2"/>
          <w:w w:val="55"/>
        </w:rPr>
        <w:t>i</w:t>
      </w:r>
      <w:r>
        <w:rPr>
          <w:color w:val="231F20"/>
          <w:spacing w:val="2"/>
        </w:rPr>
        <w:t>u</w:t>
      </w:r>
      <w:r>
        <w:rPr>
          <w:color w:val="231F20"/>
          <w:w w:val="55"/>
        </w:rPr>
        <w:t>l</w:t>
      </w:r>
      <w:r>
        <w:rPr>
          <w:color w:val="231F20"/>
          <w:spacing w:val="4"/>
          <w:w w:val="88"/>
        </w:rPr>
        <w:t>a</w:t>
      </w:r>
      <w:r>
        <w:rPr>
          <w:color w:val="231F20"/>
          <w:spacing w:val="1"/>
        </w:rPr>
        <w:t>n</w:t>
      </w:r>
      <w:r>
        <w:rPr>
          <w:color w:val="231F20"/>
          <w:spacing w:val="-1"/>
          <w:w w:val="88"/>
        </w:rPr>
        <w:t>c</w:t>
      </w:r>
      <w:r>
        <w:rPr>
          <w:color w:val="231F20"/>
          <w:spacing w:val="4"/>
        </w:rPr>
        <w:t>h</w:t>
      </w:r>
      <w:r>
        <w:rPr>
          <w:color w:val="231F20"/>
          <w:spacing w:val="3"/>
          <w:w w:val="55"/>
        </w:rPr>
        <w:t>i</w:t>
      </w:r>
      <w:r>
        <w:rPr>
          <w:color w:val="231F20"/>
        </w:rPr>
        <w:t>n</w:t>
      </w:r>
      <w:r>
        <w:rPr>
          <w:color w:val="231F20"/>
          <w:spacing w:val="2"/>
          <w:w w:val="88"/>
        </w:rPr>
        <w:t>a</w:t>
      </w:r>
      <w:r>
        <w:rPr>
          <w:color w:val="231F20"/>
          <w:spacing w:val="-2"/>
          <w:w w:val="50"/>
        </w:rPr>
        <w:t>.</w:t>
      </w:r>
      <w:r>
        <w:rPr>
          <w:color w:val="231F20"/>
          <w:spacing w:val="1"/>
          <w:w w:val="88"/>
        </w:rPr>
        <w:t>c</w:t>
      </w:r>
      <w:r>
        <w:rPr>
          <w:color w:val="231F20"/>
        </w:rPr>
        <w:t>n</w:t>
      </w:r>
      <w:r>
        <w:rPr>
          <w:color w:val="231F20"/>
        </w:rPr>
        <w:fldChar w:fldCharType="end"/>
      </w:r>
    </w:p>
    <w:p>
      <w:pPr>
        <w:pStyle w:val="3"/>
        <w:spacing w:before="12"/>
        <w:rPr>
          <w:sz w:val="21"/>
        </w:rPr>
      </w:pPr>
    </w:p>
    <w:p>
      <w:pPr>
        <w:pStyle w:val="3"/>
        <w:spacing w:before="1" w:line="290" w:lineRule="auto"/>
        <w:ind w:left="1152" w:right="1148" w:firstLine="370"/>
        <w:jc w:val="both"/>
      </w:pPr>
      <w:r>
        <w:rPr>
          <w:color w:val="231F20"/>
          <w:spacing w:val="-10"/>
        </w:rPr>
        <w:t>淄博纽蓝科技有限公司是一家专注于净水领域的高科技品牌企业，致力于研</w:t>
      </w:r>
      <w:r>
        <w:rPr>
          <w:color w:val="231F20"/>
          <w:spacing w:val="-18"/>
        </w:rPr>
        <w:t>发超滤膜分离技术，研制高性能超滤膜产品，以缔造健康生活为已任，在净水行业</w:t>
      </w:r>
      <w:r>
        <w:rPr>
          <w:color w:val="231F20"/>
          <w:spacing w:val="-15"/>
        </w:rPr>
        <w:t>中率先提出了以“纳米科技造福于民！保姆式服务”为核心的经营理念。公司还特</w:t>
      </w:r>
      <w:r>
        <w:rPr>
          <w:color w:val="231F20"/>
          <w:spacing w:val="-27"/>
        </w:rPr>
        <w:t xml:space="preserve">构建了全方位的“保姆式、傻瓜式”服务体系，一切从“客户”出发，一切以“客户” </w:t>
      </w:r>
      <w:r>
        <w:rPr>
          <w:color w:val="231F20"/>
          <w:spacing w:val="-16"/>
        </w:rPr>
        <w:t>为宗旨。向顾客提供从售前到售后的六大服务：免费咨询净水方案、免费送货及安</w:t>
      </w:r>
      <w:r>
        <w:rPr>
          <w:color w:val="231F20"/>
          <w:spacing w:val="-21"/>
        </w:rPr>
        <w:t>装、售后</w:t>
      </w:r>
      <w:r>
        <w:rPr>
          <w:color w:val="231F20"/>
          <w:spacing w:val="3"/>
        </w:rPr>
        <w:t>24</w:t>
      </w:r>
      <w:r>
        <w:rPr>
          <w:color w:val="231F20"/>
          <w:spacing w:val="-11"/>
        </w:rPr>
        <w:t>小时热线咨询、</w:t>
      </w:r>
      <w:r>
        <w:rPr>
          <w:color w:val="231F20"/>
          <w:spacing w:val="4"/>
        </w:rPr>
        <w:t>48</w:t>
      </w:r>
      <w:r>
        <w:rPr>
          <w:color w:val="231F20"/>
          <w:spacing w:val="-12"/>
        </w:rPr>
        <w:t>小时积极响应、保修期内免费保修、产品终生维护换</w:t>
      </w:r>
      <w:r>
        <w:rPr>
          <w:color w:val="231F20"/>
          <w:spacing w:val="-16"/>
        </w:rPr>
        <w:t>芯；公司基于领先技术、设计能力与丰富的市场营销经验，推行精品战略。采用创</w:t>
      </w:r>
      <w:r>
        <w:rPr>
          <w:color w:val="231F20"/>
          <w:spacing w:val="-10"/>
        </w:rPr>
        <w:t>新的优化复合净水工艺，成功推出家用水处理系统</w:t>
      </w:r>
      <w:r>
        <w:rPr>
          <w:color w:val="231F20"/>
          <w:spacing w:val="-16"/>
        </w:rPr>
        <w:t>（</w:t>
      </w:r>
      <w:r>
        <w:rPr>
          <w:color w:val="231F20"/>
          <w:spacing w:val="-9"/>
        </w:rPr>
        <w:t>家用纯水机、活水机</w:t>
      </w:r>
      <w:r>
        <w:rPr>
          <w:color w:val="231F20"/>
          <w:spacing w:val="-41"/>
        </w:rPr>
        <w:t>）</w:t>
      </w:r>
      <w:r>
        <w:rPr>
          <w:color w:val="231F20"/>
          <w:spacing w:val="-22"/>
        </w:rPr>
        <w:t>、商用</w:t>
      </w:r>
      <w:r>
        <w:rPr>
          <w:color w:val="231F20"/>
          <w:spacing w:val="-4"/>
        </w:rPr>
        <w:t>水处理系统</w:t>
      </w:r>
      <w:r>
        <w:rPr>
          <w:color w:val="231F20"/>
          <w:spacing w:val="-12"/>
        </w:rPr>
        <w:t>（</w:t>
      </w:r>
      <w:r>
        <w:rPr>
          <w:color w:val="231F20"/>
          <w:spacing w:val="-11"/>
        </w:rPr>
        <w:t>办公用纯水机、商用净水、纯水设备</w:t>
      </w:r>
      <w:r>
        <w:rPr>
          <w:color w:val="231F20"/>
          <w:spacing w:val="-39"/>
        </w:rPr>
        <w:t>）</w:t>
      </w:r>
      <w:r>
        <w:rPr>
          <w:color w:val="231F20"/>
          <w:spacing w:val="-8"/>
        </w:rPr>
        <w:t>、学校饮用水处理系统</w:t>
      </w:r>
      <w:r>
        <w:rPr>
          <w:color w:val="231F20"/>
          <w:spacing w:val="-28"/>
        </w:rPr>
        <w:t>（</w:t>
      </w:r>
      <w:r>
        <w:rPr>
          <w:color w:val="231F20"/>
          <w:spacing w:val="5"/>
        </w:rPr>
        <w:t>饮用</w:t>
      </w:r>
    </w:p>
    <w:p>
      <w:pPr>
        <w:pStyle w:val="2"/>
        <w:spacing w:line="257" w:lineRule="exact"/>
      </w:pPr>
      <w:r>
        <w:rPr>
          <w:color w:val="231F20"/>
        </w:rPr>
        <w:t>122</w:t>
      </w:r>
    </w:p>
    <w:p>
      <w:pPr>
        <w:spacing w:after="0" w:line="257"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492" name="组合 490"/>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89" name="直线 491"/>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90" name="图片 492"/>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91" name="文本框 493"/>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90"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">
                <o:lock v:ext="edit" aspectratio="f"/>
                <v:line id="直线 491" o:spid="_x0000_s1026" o:spt="20" style="position:absolute;left:0;top:478;height:0;width:6236;" filled="f" stroked="t" coordsize="21600,21600" o:gfxdata="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X0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92" o:spid="_x0000_s1026" o:spt="75" alt="" type="#_x0000_t75" style="position:absolute;left:34;top:0;height:476;width:1228;" filled="f" o:preferrelative="t" stroked="f" coordsize="21600,21600" o:gfxdata="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1M9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493" o:spid="_x0000_s1026" o:spt="202" type="#_x0000_t202" style="position:absolute;left:0;top:0;height:484;width:6237;" filled="f" stroked="f" coordsize="21600,21600" o:gfxdata="UEsDBAoAAAAAAIdO4kAAAAAAAAAAAAAAAAAEAAAAZHJzL1BLAwQUAAAACACHTuJATajF+r8AAADc&#10;AAAADwAAAGRycy9kb3ducmV2LnhtbEWPT2sCMRTE7wW/Q3gFbzXZI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oxf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水处理设备、净水、纯水设备）、高能量活化水杯及水处理有关器材等。公司定位于</w:t>
      </w:r>
    </w:p>
    <w:p>
      <w:pPr>
        <w:pStyle w:val="3"/>
        <w:spacing w:before="50" w:line="290" w:lineRule="auto"/>
        <w:ind w:left="1152" w:right="1154" w:hanging="1"/>
        <w:jc w:val="both"/>
      </w:pPr>
      <w:r>
        <w:rPr>
          <w:color w:val="231F20"/>
          <w:spacing w:val="-16"/>
        </w:rPr>
        <w:t>“创导净水行业”的引领者，全面构建服务于家庭和单位饮用水的健康水之道，并</w:t>
      </w:r>
      <w:r>
        <w:rPr>
          <w:color w:val="231F20"/>
          <w:spacing w:val="-4"/>
        </w:rPr>
        <w:t>塑造消费者信赖和喜欢的专业活水品牌。 逐步形成水设备以及各种配套产品的</w:t>
      </w:r>
      <w:r>
        <w:rPr>
          <w:color w:val="231F20"/>
          <w:spacing w:val="-12"/>
        </w:rPr>
        <w:t>生产、销售、服务于一体的新型环保企业。</w:t>
      </w:r>
    </w:p>
    <w:p>
      <w:pPr>
        <w:pStyle w:val="3"/>
        <w:spacing w:before="2" w:line="290" w:lineRule="auto"/>
        <w:ind w:left="1152" w:right="1153" w:firstLine="364"/>
        <w:jc w:val="both"/>
      </w:pPr>
      <w:r>
        <w:rPr>
          <w:color w:val="231F20"/>
          <w:spacing w:val="-16"/>
        </w:rPr>
        <w:t>淄博纽蓝科技有限公司公司以“民用活水机”为龙头，持续开发适合中国国情</w:t>
      </w:r>
      <w:r>
        <w:rPr>
          <w:color w:val="231F20"/>
          <w:spacing w:val="-17"/>
        </w:rPr>
        <w:t>的“水家电”系列产品和各型号水处理设备，迅速拓展市场，建立了一条健康高速</w:t>
      </w:r>
      <w:r>
        <w:rPr>
          <w:color w:val="231F20"/>
          <w:spacing w:val="-23"/>
        </w:rPr>
        <w:t>公路，希望使亿万家庭直接饮用更加方便、卫生、经济、安全的活化水。为了这一目</w:t>
      </w:r>
      <w:r>
        <w:rPr>
          <w:color w:val="231F20"/>
          <w:spacing w:val="-16"/>
        </w:rPr>
        <w:t>标，纽蓝公司一直与各界同仁一道不懈努力、携手奋进，为国民的饮水健康而不断</w:t>
      </w:r>
      <w:r>
        <w:rPr>
          <w:color w:val="231F20"/>
          <w:spacing w:val="-4"/>
        </w:rPr>
        <w:t>孜孜追求。</w:t>
      </w:r>
    </w:p>
    <w:p>
      <w:pPr>
        <w:pStyle w:val="3"/>
        <w:spacing w:before="5" w:line="290" w:lineRule="auto"/>
        <w:ind w:left="1152" w:right="1151" w:firstLine="280"/>
        <w:jc w:val="both"/>
      </w:pPr>
      <w:r>
        <w:rPr>
          <w:color w:val="231F20"/>
          <w:spacing w:val="-27"/>
        </w:rPr>
        <w:t>本公司将秉承“改善水质，服务社会，关爱健康，造福人类”的企业宗旨，以“先</w:t>
      </w:r>
      <w:r>
        <w:rPr>
          <w:color w:val="231F20"/>
          <w:spacing w:val="-17"/>
        </w:rPr>
        <w:t>进的科技产品，可靠的产品质量，高效快捷的客户服务、诚信的经营理念”，致力</w:t>
      </w:r>
      <w:r>
        <w:rPr>
          <w:color w:val="231F20"/>
          <w:spacing w:val="-19"/>
        </w:rPr>
        <w:t>于“改善人类饮水质量，铸造人类健康体魄，改善生活品质”， 并保证完善的售后</w:t>
      </w:r>
      <w:r>
        <w:rPr>
          <w:color w:val="231F20"/>
          <w:spacing w:val="-10"/>
        </w:rPr>
        <w:t>服务，为二十一世纪人类生存环境的改善和对高品质生活的追求、为人类健康奋</w:t>
      </w:r>
      <w:r>
        <w:rPr>
          <w:color w:val="231F20"/>
          <w:spacing w:val="-17"/>
        </w:rPr>
        <w:t>斗。</w:t>
      </w:r>
    </w:p>
    <w:p>
      <w:pPr>
        <w:pStyle w:val="3"/>
        <w:spacing w:before="11"/>
        <w:rPr>
          <w:sz w:val="21"/>
        </w:rPr>
      </w:pPr>
    </w:p>
    <w:p>
      <w:pPr>
        <w:pStyle w:val="2"/>
        <w:jc w:val="both"/>
      </w:pPr>
      <w:r>
        <w:rPr>
          <w:color w:val="231F20"/>
        </w:rPr>
        <w:t>山东圣大管业有限公司</w:t>
      </w:r>
    </w:p>
    <w:p>
      <w:pPr>
        <w:pStyle w:val="3"/>
        <w:spacing w:before="3"/>
        <w:ind w:left="1152"/>
        <w:jc w:val="both"/>
      </w:pPr>
      <w:r>
        <w:rPr>
          <w:color w:val="231F20"/>
        </w:rPr>
        <w:t>地址：山东省寿光市晨鸣工业园</w:t>
      </w:r>
    </w:p>
    <w:p>
      <w:pPr>
        <w:pStyle w:val="3"/>
        <w:spacing w:before="49"/>
        <w:ind w:left="1152"/>
        <w:jc w:val="both"/>
      </w:pPr>
      <w:r>
        <w:rPr>
          <w:color w:val="231F20"/>
        </w:rPr>
        <w:t>电话：0536-5786988，传真：0536-5786988</w:t>
      </w:r>
    </w:p>
    <w:p>
      <w:pPr>
        <w:pStyle w:val="3"/>
        <w:spacing w:before="50"/>
        <w:ind w:left="1152"/>
        <w:jc w:val="both"/>
      </w:pPr>
      <w:r>
        <w:fldChar w:fldCharType="begin"/>
      </w:r>
      <w:r>
        <w:instrText xml:space="preserve"> HYPERLINK "http://www.sgshengda.cn/" \h </w:instrText>
      </w:r>
      <w:r>
        <w:fldChar w:fldCharType="separate"/>
      </w:r>
      <w:r>
        <w:rPr>
          <w:color w:val="231F20"/>
          <w:spacing w:val="3"/>
          <w:w w:val="143"/>
        </w:rPr>
        <w:t>ww</w:t>
      </w:r>
      <w:r>
        <w:rPr>
          <w:color w:val="231F20"/>
          <w:spacing w:val="-12"/>
          <w:w w:val="143"/>
        </w:rPr>
        <w:t>w</w:t>
      </w:r>
      <w:r>
        <w:rPr>
          <w:color w:val="231F20"/>
          <w:w w:val="50"/>
        </w:rPr>
        <w:t>.</w:t>
      </w:r>
      <w:r>
        <w:rPr>
          <w:color w:val="231F20"/>
          <w:spacing w:val="-3"/>
          <w:w w:val="77"/>
        </w:rPr>
        <w:t>s</w:t>
      </w:r>
      <w:r>
        <w:rPr>
          <w:color w:val="231F20"/>
          <w:spacing w:val="-1"/>
        </w:rPr>
        <w:t>g</w:t>
      </w:r>
      <w:r>
        <w:rPr>
          <w:color w:val="231F20"/>
          <w:w w:val="77"/>
        </w:rPr>
        <w:t>s</w:t>
      </w:r>
      <w:r>
        <w:rPr>
          <w:color w:val="231F20"/>
        </w:rPr>
        <w:t>h</w:t>
      </w:r>
      <w:r>
        <w:rPr>
          <w:color w:val="231F20"/>
          <w:spacing w:val="1"/>
          <w:w w:val="88"/>
        </w:rPr>
        <w:t>e</w:t>
      </w:r>
      <w:r>
        <w:rPr>
          <w:color w:val="231F20"/>
          <w:spacing w:val="-2"/>
        </w:rPr>
        <w:t>n</w:t>
      </w:r>
      <w:r>
        <w:rPr>
          <w:color w:val="231F20"/>
          <w:spacing w:val="-3"/>
        </w:rPr>
        <w:t>g</w:t>
      </w:r>
      <w:r>
        <w:rPr>
          <w:color w:val="231F20"/>
          <w:spacing w:val="3"/>
          <w:w w:val="94"/>
        </w:rPr>
        <w:t>d</w:t>
      </w:r>
      <w:r>
        <w:rPr>
          <w:color w:val="231F20"/>
          <w:spacing w:val="2"/>
          <w:w w:val="94"/>
        </w:rPr>
        <w:t>a</w:t>
      </w:r>
      <w:r>
        <w:rPr>
          <w:color w:val="231F20"/>
          <w:spacing w:val="-2"/>
          <w:w w:val="50"/>
        </w:rPr>
        <w:t>.</w:t>
      </w:r>
      <w:r>
        <w:rPr>
          <w:color w:val="231F20"/>
          <w:spacing w:val="1"/>
          <w:w w:val="88"/>
        </w:rPr>
        <w:t>c</w:t>
      </w:r>
      <w:r>
        <w:rPr>
          <w:color w:val="231F20"/>
        </w:rPr>
        <w:t>n</w:t>
      </w:r>
      <w:r>
        <w:rPr>
          <w:color w:val="231F20"/>
        </w:rPr>
        <w:fldChar w:fldCharType="end"/>
      </w:r>
    </w:p>
    <w:p>
      <w:pPr>
        <w:pStyle w:val="3"/>
        <w:spacing w:before="8"/>
        <w:rPr>
          <w:sz w:val="25"/>
        </w:rPr>
      </w:pPr>
    </w:p>
    <w:p>
      <w:pPr>
        <w:pStyle w:val="3"/>
        <w:spacing w:before="1" w:line="290" w:lineRule="auto"/>
        <w:ind w:left="1152" w:right="1154" w:firstLine="348"/>
        <w:jc w:val="both"/>
      </w:pPr>
      <w:r>
        <w:rPr>
          <w:color w:val="231F20"/>
          <w:spacing w:val="-6"/>
        </w:rPr>
        <w:t>山东圣大管业有限公司创建于</w:t>
      </w:r>
      <w:r>
        <w:rPr>
          <w:color w:val="231F20"/>
          <w:spacing w:val="-4"/>
        </w:rPr>
        <w:t>2001</w:t>
      </w:r>
      <w:r>
        <w:rPr>
          <w:color w:val="231F20"/>
          <w:spacing w:val="-14"/>
        </w:rPr>
        <w:t>年，是专业研发、生产与销售各类环保塑胶</w:t>
      </w:r>
      <w:r>
        <w:rPr>
          <w:color w:val="231F20"/>
          <w:spacing w:val="-12"/>
        </w:rPr>
        <w:t>管道系统的高科技塑胶管道生产企业。从成立之初，圣大管业便致力于打造精工</w:t>
      </w:r>
      <w:r>
        <w:rPr>
          <w:color w:val="231F20"/>
          <w:spacing w:val="-20"/>
        </w:rPr>
        <w:t>管道系统，让管道与建筑完美结合，畅通城市动脉，创造便捷生活！</w:t>
      </w:r>
    </w:p>
    <w:p>
      <w:pPr>
        <w:pStyle w:val="3"/>
        <w:spacing w:before="3" w:line="290" w:lineRule="auto"/>
        <w:ind w:left="1152" w:right="1154" w:firstLine="307"/>
        <w:jc w:val="both"/>
      </w:pPr>
      <w:r>
        <w:rPr>
          <w:color w:val="231F20"/>
          <w:spacing w:val="-8"/>
        </w:rPr>
        <w:t>经过多年发展，圣大管业现在有固定资产</w:t>
      </w:r>
      <w:r>
        <w:rPr>
          <w:color w:val="231F20"/>
          <w:spacing w:val="5"/>
        </w:rPr>
        <w:t>8000</w:t>
      </w:r>
      <w:r>
        <w:rPr>
          <w:color w:val="231F20"/>
          <w:spacing w:val="-12"/>
        </w:rPr>
        <w:t>多万元，占地面积</w:t>
      </w:r>
      <w:r>
        <w:rPr>
          <w:color w:val="231F20"/>
          <w:spacing w:val="5"/>
        </w:rPr>
        <w:t>60000</w:t>
      </w:r>
      <w:r>
        <w:rPr>
          <w:color w:val="231F20"/>
          <w:spacing w:val="-3"/>
        </w:rPr>
        <w:t>多平方</w:t>
      </w:r>
      <w:r>
        <w:rPr>
          <w:color w:val="231F20"/>
          <w:spacing w:val="-15"/>
        </w:rPr>
        <w:t>米。圣大管业始终坚持技术创新和品牌战略，先进的设备、优质的原料、精湛的工</w:t>
      </w:r>
      <w:r>
        <w:rPr>
          <w:color w:val="231F20"/>
          <w:spacing w:val="-14"/>
        </w:rPr>
        <w:t>艺、创新的研发能力和精细化的现代管理模式，确保了卓越不凡的品质。</w:t>
      </w:r>
    </w:p>
    <w:p>
      <w:pPr>
        <w:pStyle w:val="3"/>
        <w:spacing w:before="2" w:line="290" w:lineRule="auto"/>
        <w:ind w:left="1152" w:right="1148" w:firstLine="269"/>
        <w:jc w:val="both"/>
      </w:pPr>
      <w:r>
        <w:rPr>
          <w:color w:val="231F20"/>
          <w:spacing w:val="-5"/>
        </w:rPr>
        <w:t>公司具有管材管件生产线</w:t>
      </w:r>
      <w:r>
        <w:rPr>
          <w:color w:val="231F20"/>
        </w:rPr>
        <w:t>100</w:t>
      </w:r>
      <w:r>
        <w:rPr>
          <w:color w:val="231F20"/>
          <w:spacing w:val="-16"/>
        </w:rPr>
        <w:t>多台套，可以生产一般公共建筑、民用建筑用管、市政用管道、地暖辐射管道等。管道品种规格齐全，主要有</w:t>
      </w:r>
      <w:r>
        <w:rPr>
          <w:color w:val="231F20"/>
        </w:rPr>
        <w:t>PPR</w:t>
      </w:r>
      <w:r>
        <w:rPr>
          <w:color w:val="231F20"/>
          <w:spacing w:val="-4"/>
        </w:rPr>
        <w:t xml:space="preserve">冷热水管材管件； </w:t>
      </w:r>
      <w:r>
        <w:rPr>
          <w:color w:val="231F20"/>
          <w:spacing w:val="-1"/>
          <w:w w:val="105"/>
        </w:rPr>
        <w:t>高性能玻纤复合管</w:t>
      </w:r>
      <w:r>
        <w:rPr>
          <w:color w:val="231F20"/>
          <w:spacing w:val="-4"/>
          <w:w w:val="105"/>
        </w:rPr>
        <w:t>FR-PPR</w:t>
      </w:r>
      <w:r>
        <w:rPr>
          <w:color w:val="231F20"/>
          <w:spacing w:val="1"/>
          <w:w w:val="105"/>
        </w:rPr>
        <w:t>；塑铝稳态</w:t>
      </w:r>
      <w:r>
        <w:rPr>
          <w:color w:val="231F20"/>
          <w:spacing w:val="-11"/>
          <w:w w:val="105"/>
        </w:rPr>
        <w:t>PPR</w:t>
      </w:r>
      <w:r>
        <w:rPr>
          <w:color w:val="231F20"/>
          <w:spacing w:val="-2"/>
          <w:w w:val="105"/>
        </w:rPr>
        <w:t>；铝塑</w:t>
      </w:r>
      <w:r>
        <w:rPr>
          <w:color w:val="231F20"/>
          <w:w w:val="105"/>
        </w:rPr>
        <w:t>PPR；PEX-a</w:t>
      </w:r>
      <w:r>
        <w:rPr>
          <w:color w:val="231F20"/>
          <w:spacing w:val="-9"/>
          <w:w w:val="105"/>
        </w:rPr>
        <w:t>地暖专用管；配套</w:t>
      </w:r>
      <w:r>
        <w:rPr>
          <w:color w:val="231F20"/>
          <w:spacing w:val="-13"/>
        </w:rPr>
        <w:t>分水器；</w:t>
      </w:r>
      <w:r>
        <w:rPr>
          <w:color w:val="231F20"/>
          <w:spacing w:val="4"/>
          <w:w w:val="116"/>
        </w:rPr>
        <w:t>P</w:t>
      </w:r>
      <w:r>
        <w:rPr>
          <w:color w:val="231F20"/>
          <w:spacing w:val="9"/>
          <w:w w:val="116"/>
        </w:rPr>
        <w:t>E</w:t>
      </w:r>
      <w:r>
        <w:rPr>
          <w:color w:val="231F20"/>
          <w:spacing w:val="7"/>
          <w:w w:val="112"/>
        </w:rPr>
        <w:t>-</w:t>
      </w:r>
      <w:r>
        <w:rPr>
          <w:color w:val="231F20"/>
          <w:spacing w:val="1"/>
          <w:w w:val="132"/>
        </w:rPr>
        <w:t>R</w:t>
      </w:r>
      <w:r>
        <w:rPr>
          <w:color w:val="231F20"/>
          <w:spacing w:val="8"/>
          <w:w w:val="121"/>
        </w:rPr>
        <w:t>T</w:t>
      </w:r>
      <w:r>
        <w:rPr>
          <w:color w:val="231F20"/>
          <w:spacing w:val="-5"/>
        </w:rPr>
        <w:t>地暖管材管件；</w:t>
      </w:r>
      <w:r>
        <w:rPr>
          <w:color w:val="231F20"/>
          <w:spacing w:val="4"/>
          <w:w w:val="116"/>
        </w:rPr>
        <w:t>P</w:t>
      </w:r>
      <w:r>
        <w:rPr>
          <w:color w:val="231F20"/>
          <w:spacing w:val="9"/>
          <w:w w:val="116"/>
        </w:rPr>
        <w:t>E</w:t>
      </w:r>
      <w:r>
        <w:rPr>
          <w:color w:val="231F20"/>
          <w:spacing w:val="7"/>
          <w:w w:val="112"/>
        </w:rPr>
        <w:t>-</w:t>
      </w:r>
      <w:r>
        <w:rPr>
          <w:color w:val="231F20"/>
          <w:spacing w:val="1"/>
          <w:w w:val="132"/>
        </w:rPr>
        <w:t>R</w:t>
      </w:r>
      <w:r>
        <w:rPr>
          <w:color w:val="231F20"/>
          <w:spacing w:val="-1"/>
          <w:w w:val="121"/>
        </w:rPr>
        <w:t>T</w:t>
      </w:r>
      <w:r>
        <w:rPr>
          <w:color w:val="231F20"/>
          <w:spacing w:val="12"/>
          <w:w w:val="55"/>
        </w:rPr>
        <w:t>/</w:t>
      </w:r>
      <w:r>
        <w:rPr>
          <w:color w:val="231F20"/>
          <w:spacing w:val="6"/>
          <w:w w:val="121"/>
        </w:rPr>
        <w:t>E</w:t>
      </w:r>
      <w:r>
        <w:rPr>
          <w:color w:val="231F20"/>
          <w:spacing w:val="-4"/>
          <w:w w:val="143"/>
        </w:rPr>
        <w:t>V</w:t>
      </w:r>
      <w:r>
        <w:rPr>
          <w:color w:val="231F20"/>
          <w:spacing w:val="4"/>
          <w:w w:val="143"/>
        </w:rPr>
        <w:t>O</w:t>
      </w:r>
      <w:r>
        <w:rPr>
          <w:color w:val="231F20"/>
          <w:spacing w:val="9"/>
          <w:w w:val="143"/>
        </w:rPr>
        <w:t>H</w:t>
      </w:r>
      <w:r>
        <w:rPr>
          <w:color w:val="231F20"/>
          <w:spacing w:val="-6"/>
        </w:rPr>
        <w:t>彩色家装阻氧管；给水用</w:t>
      </w:r>
      <w:r>
        <w:rPr>
          <w:color w:val="231F20"/>
          <w:spacing w:val="10"/>
          <w:w w:val="143"/>
        </w:rPr>
        <w:t>H</w:t>
      </w:r>
      <w:r>
        <w:rPr>
          <w:color w:val="231F20"/>
          <w:spacing w:val="3"/>
          <w:w w:val="143"/>
        </w:rPr>
        <w:t>D</w:t>
      </w:r>
      <w:r>
        <w:rPr>
          <w:color w:val="231F20"/>
          <w:spacing w:val="4"/>
          <w:w w:val="110"/>
        </w:rPr>
        <w:t>P</w:t>
      </w:r>
      <w:r>
        <w:rPr>
          <w:color w:val="231F20"/>
          <w:spacing w:val="6"/>
          <w:w w:val="121"/>
        </w:rPr>
        <w:t>E</w:t>
      </w:r>
      <w:r>
        <w:rPr>
          <w:color w:val="231F20"/>
        </w:rPr>
        <w:t>管</w:t>
      </w:r>
      <w:r>
        <w:rPr>
          <w:color w:val="231F20"/>
          <w:spacing w:val="-16"/>
        </w:rPr>
        <w:t>材；地源热泵专用管；</w:t>
      </w:r>
      <w:r>
        <w:rPr>
          <w:color w:val="231F20"/>
          <w:spacing w:val="-18"/>
        </w:rPr>
        <w:t>PB</w:t>
      </w:r>
      <w:r>
        <w:rPr>
          <w:color w:val="231F20"/>
          <w:spacing w:val="-7"/>
        </w:rPr>
        <w:t>冷热水用聚丁烯管道；</w:t>
      </w:r>
      <w:r>
        <w:rPr>
          <w:color w:val="231F20"/>
          <w:spacing w:val="-10"/>
        </w:rPr>
        <w:t>PVC-U</w:t>
      </w:r>
      <w:r>
        <w:rPr>
          <w:color w:val="231F20"/>
          <w:spacing w:val="-11"/>
        </w:rPr>
        <w:t>排水管道等。年生产能力达</w:t>
      </w:r>
    </w:p>
    <w:p>
      <w:pPr>
        <w:pStyle w:val="3"/>
        <w:spacing w:before="5"/>
        <w:ind w:left="1152"/>
      </w:pPr>
      <w:r>
        <w:rPr>
          <w:color w:val="231F20"/>
        </w:rPr>
        <w:t>80000多吨，为华及周边地区最大的塑料管道建材生产企业之一。</w:t>
      </w:r>
    </w:p>
    <w:p>
      <w:pPr>
        <w:pStyle w:val="3"/>
        <w:spacing w:before="50" w:line="290" w:lineRule="auto"/>
        <w:ind w:left="1152" w:right="1154" w:firstLine="360"/>
        <w:jc w:val="both"/>
      </w:pPr>
      <w:r>
        <w:rPr>
          <w:color w:val="231F20"/>
          <w:spacing w:val="-16"/>
        </w:rPr>
        <w:t>圣大管业是中国塑料管道专业委员会、中国地面供暖委员会、天津建材协会、</w:t>
      </w:r>
      <w:r>
        <w:rPr>
          <w:color w:val="231F20"/>
          <w:spacing w:val="-14"/>
        </w:rPr>
        <w:t>山东省建筑材料协会会员单位，山东省“重点产品推广企业”</w:t>
      </w:r>
      <w:r>
        <w:rPr>
          <w:color w:val="231F20"/>
          <w:spacing w:val="-13"/>
        </w:rPr>
        <w:t>，“省级重合同守信</w:t>
      </w:r>
      <w:r>
        <w:rPr>
          <w:color w:val="231F20"/>
          <w:spacing w:val="-23"/>
        </w:rPr>
        <w:t>用企业”，并获得“中国著名品牌”、“中国著名商标”、“绿色环保十佳建材”及</w:t>
      </w:r>
    </w:p>
    <w:p>
      <w:pPr>
        <w:pStyle w:val="2"/>
        <w:spacing w:line="248" w:lineRule="exact"/>
        <w:ind w:left="1492" w:right="998"/>
        <w:jc w:val="right"/>
      </w:pPr>
      <w:r>
        <w:rPr>
          <w:color w:val="231F20"/>
        </w:rPr>
        <w:t>123</w:t>
      </w:r>
    </w:p>
    <w:p>
      <w:pPr>
        <w:spacing w:after="0" w:line="248" w:lineRule="exact"/>
        <w:jc w:val="righ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37"/>
        <w:rPr>
          <w:sz w:val="20"/>
        </w:rPr>
      </w:pPr>
      <w:r>
        <w:rPr>
          <w:sz w:val="20"/>
        </w:rPr>
        <mc:AlternateContent>
          <mc:Choice Requires="wpg">
            <w:drawing>
              <wp:inline distT="0" distB="0" distL="114300" distR="114300">
                <wp:extent cx="3965575" cy="307340"/>
                <wp:effectExtent l="0" t="0" r="0" b="16510"/>
                <wp:docPr id="496" name="组合 494"/>
                <wp:cNvGraphicFramePr/>
                <a:graphic xmlns:a="http://schemas.openxmlformats.org/drawingml/2006/main">
                  <a:graphicData uri="http://schemas.microsoft.com/office/word/2010/wordprocessingGroup">
                    <wpg:wgp>
                      <wpg:cNvGrpSpPr/>
                      <wpg:grpSpPr>
                        <a:xfrm>
                          <a:off x="0" y="0"/>
                          <a:ext cx="3965575" cy="307340"/>
                          <a:chOff x="0" y="0"/>
                          <a:chExt cx="6245" cy="484"/>
                        </a:xfrm>
                      </wpg:grpSpPr>
                      <wps:wsp>
                        <wps:cNvPr id="493" name="直线 495"/>
                        <wps:cNvSpPr/>
                        <wps:spPr>
                          <a:xfrm>
                            <a:off x="8"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94" name="图片 496"/>
                          <pic:cNvPicPr>
                            <a:picLocks noChangeAspect="1"/>
                          </pic:cNvPicPr>
                        </pic:nvPicPr>
                        <pic:blipFill>
                          <a:blip r:embed="rId4"/>
                          <a:stretch>
                            <a:fillRect/>
                          </a:stretch>
                        </pic:blipFill>
                        <pic:spPr>
                          <a:xfrm>
                            <a:off x="0" y="0"/>
                            <a:ext cx="1228" cy="476"/>
                          </a:xfrm>
                          <a:prstGeom prst="rect">
                            <a:avLst/>
                          </a:prstGeom>
                          <a:noFill/>
                          <a:ln w="9525">
                            <a:noFill/>
                          </a:ln>
                        </pic:spPr>
                      </pic:pic>
                      <wps:wsp>
                        <wps:cNvPr id="495" name="文本框 497"/>
                        <wps:cNvSpPr txBox="1"/>
                        <wps:spPr>
                          <a:xfrm>
                            <a:off x="0" y="0"/>
                            <a:ext cx="6245" cy="484"/>
                          </a:xfrm>
                          <a:prstGeom prst="rect">
                            <a:avLst/>
                          </a:prstGeom>
                          <a:noFill/>
                          <a:ln w="9525">
                            <a:noFill/>
                          </a:ln>
                        </wps:spPr>
                        <wps:txbx>
                          <w:txbxContent>
                            <w:p>
                              <w:pPr>
                                <w:spacing w:before="107"/>
                                <w:ind w:left="1241"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94" o:spid="_x0000_s1026" o:spt="203" style="height:24.2pt;width:312.25pt;" coordsize="6245,484" o:gfxdata="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">
                <o:lock v:ext="edit" aspectratio="f"/>
                <v:line id="直线 495" o:spid="_x0000_s1026" o:spt="20" style="position:absolute;left:8;top:478;height:0;width:6236;" filled="f" stroked="t" coordsize="21600,21600" o:gfxdata="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TTD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496" o:spid="_x0000_s1026" o:spt="75" alt="" type="#_x0000_t75" style="position:absolute;left:0;top:0;height:476;width:1228;" filled="f" o:preferrelative="t" stroked="f" coordsize="21600,21600" o:gfxdata="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9FU+&#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文本框 497" o:spid="_x0000_s1026" o:spt="202" type="#_x0000_t202" style="position:absolute;left:0;top:0;height:484;width:6245;" filled="f" stroked="f" coordsize="21600,21600" o:gfxdata="UEsDBAoAAAAAAIdO4kAAAAAAAAAAAAAAAAAEAAAAZHJzL1BLAwQUAAAACACHTuJAMpPD+b8AAADc&#10;AAAADwAAAGRycy9kb3ducmV2LnhtbEWPT2sCMRTE70K/Q3gFb5ooVu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T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41"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ind w:left="1152"/>
      </w:pPr>
      <w:r>
        <w:rPr>
          <w:color w:val="231F20"/>
        </w:rPr>
        <w:t>“全国用户放心品牌”等荣誉称号。</w:t>
      </w:r>
    </w:p>
    <w:p>
      <w:pPr>
        <w:pStyle w:val="3"/>
        <w:spacing w:before="50" w:line="290" w:lineRule="auto"/>
        <w:ind w:left="1152" w:right="1154" w:firstLine="335"/>
        <w:jc w:val="both"/>
      </w:pPr>
      <w:r>
        <w:rPr>
          <w:color w:val="231F20"/>
          <w:spacing w:val="-21"/>
        </w:rPr>
        <w:t>圣大管业一直保持高速的发展势头，销售网络遍及东北、华北、华东、华中、西</w:t>
      </w:r>
      <w:r>
        <w:rPr>
          <w:color w:val="231F20"/>
          <w:spacing w:val="-17"/>
        </w:rPr>
        <w:t>北等地区，并远销非洲、中东、俄罗斯等海外市场。</w:t>
      </w:r>
    </w:p>
    <w:p>
      <w:pPr>
        <w:pStyle w:val="3"/>
        <w:spacing w:before="1" w:line="290" w:lineRule="auto"/>
        <w:ind w:left="1152" w:right="1154" w:firstLine="364"/>
        <w:jc w:val="both"/>
      </w:pPr>
      <w:r>
        <w:rPr>
          <w:color w:val="231F20"/>
          <w:spacing w:val="-22"/>
        </w:rPr>
        <w:t>公司坚持以“做一流企业，塑行业品牌”为宗旨，以一流的产品，一流的服务与</w:t>
      </w:r>
      <w:r>
        <w:rPr>
          <w:color w:val="231F20"/>
          <w:spacing w:val="-12"/>
        </w:rPr>
        <w:t>各界朋友真诚合作，共同创造畅通的美好未来。</w:t>
      </w:r>
    </w:p>
    <w:p>
      <w:pPr>
        <w:pStyle w:val="3"/>
        <w:spacing w:before="9"/>
        <w:rPr>
          <w:sz w:val="21"/>
        </w:rPr>
      </w:pPr>
    </w:p>
    <w:p>
      <w:pPr>
        <w:pStyle w:val="2"/>
      </w:pPr>
      <w:r>
        <w:rPr>
          <w:color w:val="231F20"/>
        </w:rPr>
        <w:t>济南八达塑管熔接设备有限公司</w:t>
      </w:r>
    </w:p>
    <w:p>
      <w:pPr>
        <w:pStyle w:val="3"/>
        <w:spacing w:before="2" w:line="290" w:lineRule="auto"/>
        <w:ind w:left="1152" w:right="4331"/>
      </w:pPr>
      <w:r>
        <w:rPr>
          <w:color w:val="231F20"/>
        </w:rPr>
        <w:t>地址：山东省济南市天桥区粟山路90号手机：13665171418 15965636528</w:t>
      </w:r>
    </w:p>
    <w:p>
      <w:pPr>
        <w:pStyle w:val="3"/>
        <w:spacing w:before="2"/>
        <w:ind w:left="1152"/>
      </w:pPr>
      <w:r>
        <w:rPr>
          <w:color w:val="231F20"/>
          <w:spacing w:val="-25"/>
        </w:rPr>
        <w:t>网址：</w:t>
      </w:r>
      <w:r>
        <w:fldChar w:fldCharType="begin"/>
      </w:r>
      <w:r>
        <w:instrText xml:space="preserve"> HYPERLINK "http://www.jnbada.com.cn/" \h </w:instrText>
      </w:r>
      <w:r>
        <w:fldChar w:fldCharType="separate"/>
      </w:r>
      <w:r>
        <w:rPr>
          <w:color w:val="231F20"/>
          <w:spacing w:val="3"/>
          <w:w w:val="143"/>
        </w:rPr>
        <w:t>ww</w:t>
      </w:r>
      <w:r>
        <w:rPr>
          <w:color w:val="231F20"/>
          <w:spacing w:val="-12"/>
          <w:w w:val="143"/>
        </w:rPr>
        <w:t>w</w:t>
      </w:r>
      <w:r>
        <w:rPr>
          <w:color w:val="231F20"/>
          <w:spacing w:val="-5"/>
          <w:w w:val="50"/>
        </w:rPr>
        <w:t>.</w:t>
      </w:r>
      <w:r>
        <w:rPr>
          <w:color w:val="231F20"/>
          <w:spacing w:val="-1"/>
          <w:w w:val="55"/>
        </w:rPr>
        <w:t>j</w:t>
      </w:r>
      <w:r>
        <w:rPr>
          <w:color w:val="231F20"/>
          <w:spacing w:val="-1"/>
        </w:rPr>
        <w:t>n</w:t>
      </w:r>
      <w:r>
        <w:rPr>
          <w:color w:val="231F20"/>
        </w:rPr>
        <w:t>b</w:t>
      </w:r>
      <w:r>
        <w:rPr>
          <w:color w:val="231F20"/>
          <w:spacing w:val="1"/>
          <w:w w:val="88"/>
        </w:rPr>
        <w:t>a</w:t>
      </w:r>
      <w:r>
        <w:rPr>
          <w:color w:val="231F20"/>
          <w:spacing w:val="3"/>
        </w:rPr>
        <w:t>d</w:t>
      </w:r>
      <w:r>
        <w:rPr>
          <w:color w:val="231F20"/>
          <w:spacing w:val="2"/>
          <w:w w:val="88"/>
        </w:rPr>
        <w:t>a</w:t>
      </w:r>
      <w:r>
        <w:rPr>
          <w:color w:val="231F20"/>
          <w:spacing w:val="-2"/>
          <w:w w:val="50"/>
        </w:rPr>
        <w:t>.</w:t>
      </w:r>
      <w:r>
        <w:rPr>
          <w:color w:val="231F20"/>
          <w:spacing w:val="1"/>
          <w:w w:val="88"/>
        </w:rPr>
        <w:t>c</w:t>
      </w:r>
      <w:r>
        <w:rPr>
          <w:color w:val="231F20"/>
          <w:spacing w:val="-1"/>
        </w:rPr>
        <w:t>o</w:t>
      </w:r>
      <w:r>
        <w:rPr>
          <w:color w:val="231F20"/>
          <w:w w:val="155"/>
        </w:rPr>
        <w:t>m</w:t>
      </w:r>
      <w:r>
        <w:rPr>
          <w:color w:val="231F20"/>
          <w:spacing w:val="-2"/>
          <w:w w:val="50"/>
        </w:rPr>
        <w:t>.</w:t>
      </w:r>
      <w:r>
        <w:rPr>
          <w:color w:val="231F20"/>
          <w:spacing w:val="1"/>
          <w:w w:val="88"/>
        </w:rPr>
        <w:t>c</w:t>
      </w:r>
      <w:r>
        <w:rPr>
          <w:color w:val="231F20"/>
        </w:rPr>
        <w:t>n</w:t>
      </w:r>
      <w:r>
        <w:rPr>
          <w:color w:val="231F20"/>
        </w:rPr>
        <w:fldChar w:fldCharType="end"/>
      </w:r>
    </w:p>
    <w:p>
      <w:pPr>
        <w:pStyle w:val="3"/>
        <w:spacing w:before="50"/>
        <w:ind w:left="1152"/>
      </w:pPr>
      <w:r>
        <w:fldChar w:fldCharType="begin"/>
      </w:r>
      <w:r>
        <w:instrText xml:space="preserve"> HYPERLINK "mailto:taniwei0001@163.com" \h </w:instrText>
      </w:r>
      <w:r>
        <w:fldChar w:fldCharType="separate"/>
      </w:r>
      <w:r>
        <w:rPr>
          <w:color w:val="231F20"/>
          <w:spacing w:val="4"/>
          <w:w w:val="117"/>
        </w:rPr>
        <w:t>E</w:t>
      </w:r>
      <w:r>
        <w:rPr>
          <w:color w:val="231F20"/>
          <w:spacing w:val="1"/>
          <w:w w:val="117"/>
        </w:rPr>
        <w:t>-</w:t>
      </w:r>
      <w:r>
        <w:rPr>
          <w:color w:val="231F20"/>
          <w:spacing w:val="1"/>
          <w:w w:val="155"/>
        </w:rPr>
        <w:t>m</w:t>
      </w:r>
      <w:r>
        <w:rPr>
          <w:color w:val="231F20"/>
          <w:spacing w:val="4"/>
          <w:w w:val="88"/>
        </w:rPr>
        <w:t>a</w:t>
      </w:r>
      <w:r>
        <w:rPr>
          <w:color w:val="231F20"/>
          <w:spacing w:val="3"/>
          <w:w w:val="55"/>
        </w:rPr>
        <w:t>i</w:t>
      </w:r>
      <w:r>
        <w:rPr>
          <w:color w:val="231F20"/>
          <w:spacing w:val="-2"/>
          <w:w w:val="55"/>
        </w:rPr>
        <w:t>l:</w:t>
      </w:r>
      <w:r>
        <w:rPr>
          <w:color w:val="231F20"/>
          <w:spacing w:val="3"/>
          <w:w w:val="55"/>
        </w:rPr>
        <w:t>t</w:t>
      </w:r>
      <w:r>
        <w:rPr>
          <w:color w:val="231F20"/>
          <w:spacing w:val="4"/>
          <w:w w:val="81"/>
        </w:rPr>
        <w:t>an</w:t>
      </w:r>
      <w:r>
        <w:rPr>
          <w:color w:val="231F20"/>
          <w:spacing w:val="-4"/>
          <w:w w:val="81"/>
        </w:rPr>
        <w:t>i</w:t>
      </w:r>
      <w:r>
        <w:rPr>
          <w:color w:val="231F20"/>
          <w:spacing w:val="-4"/>
          <w:w w:val="143"/>
        </w:rPr>
        <w:t>w</w:t>
      </w:r>
      <w:r>
        <w:rPr>
          <w:color w:val="231F20"/>
          <w:w w:val="88"/>
        </w:rPr>
        <w:t>e</w:t>
      </w:r>
      <w:r>
        <w:rPr>
          <w:color w:val="231F20"/>
          <w:w w:val="55"/>
        </w:rPr>
        <w:t>i</w:t>
      </w:r>
      <w:r>
        <w:rPr>
          <w:color w:val="231F20"/>
          <w:spacing w:val="4"/>
        </w:rPr>
        <w:t>00</w:t>
      </w:r>
      <w:r>
        <w:rPr>
          <w:color w:val="231F20"/>
          <w:spacing w:val="-9"/>
        </w:rPr>
        <w:t>0</w:t>
      </w:r>
      <w:r>
        <w:rPr>
          <w:color w:val="231F20"/>
          <w:spacing w:val="-17"/>
        </w:rPr>
        <w:t>1</w:t>
      </w:r>
      <w:r>
        <w:rPr>
          <w:color w:val="231F20"/>
          <w:spacing w:val="-17"/>
          <w:w w:val="183"/>
        </w:rPr>
        <w:t>@</w:t>
      </w:r>
      <w:r>
        <w:rPr>
          <w:color w:val="231F20"/>
          <w:spacing w:val="-9"/>
        </w:rPr>
        <w:t>1</w:t>
      </w:r>
      <w:r>
        <w:rPr>
          <w:color w:val="231F20"/>
          <w:spacing w:val="2"/>
        </w:rPr>
        <w:t>6</w:t>
      </w:r>
      <w:r>
        <w:rPr>
          <w:color w:val="231F20"/>
          <w:spacing w:val="-2"/>
        </w:rPr>
        <w:t>3</w:t>
      </w:r>
      <w:r>
        <w:rPr>
          <w:color w:val="231F20"/>
          <w:spacing w:val="-2"/>
          <w:w w:val="50"/>
        </w:rPr>
        <w:t>.</w:t>
      </w:r>
      <w:r>
        <w:rPr>
          <w:color w:val="231F20"/>
          <w:spacing w:val="1"/>
          <w:w w:val="88"/>
        </w:rPr>
        <w:t>c</w:t>
      </w:r>
      <w:r>
        <w:rPr>
          <w:color w:val="231F20"/>
          <w:spacing w:val="-1"/>
        </w:rPr>
        <w:t>o</w:t>
      </w:r>
      <w:r>
        <w:rPr>
          <w:color w:val="231F20"/>
          <w:w w:val="155"/>
        </w:rPr>
        <w:t>m</w:t>
      </w:r>
      <w:r>
        <w:rPr>
          <w:color w:val="231F20"/>
          <w:w w:val="155"/>
        </w:rPr>
        <w:fldChar w:fldCharType="end"/>
      </w:r>
    </w:p>
    <w:p>
      <w:pPr>
        <w:pStyle w:val="3"/>
        <w:spacing w:before="8"/>
        <w:rPr>
          <w:sz w:val="25"/>
        </w:rPr>
      </w:pPr>
    </w:p>
    <w:p>
      <w:pPr>
        <w:pStyle w:val="3"/>
        <w:spacing w:before="1" w:line="290" w:lineRule="auto"/>
        <w:ind w:left="1152" w:right="1151" w:firstLine="306"/>
        <w:jc w:val="both"/>
      </w:pPr>
      <w:r>
        <w:rPr>
          <w:color w:val="231F20"/>
          <w:spacing w:val="-13"/>
        </w:rPr>
        <w:t xml:space="preserve">济南八达塑管熔接设备有限公司专业生产销售“八达”系列的热熔对接焊机， </w:t>
      </w:r>
      <w:r>
        <w:rPr>
          <w:color w:val="231F20"/>
          <w:spacing w:val="-11"/>
        </w:rPr>
        <w:t>全自动热熔对接焊机，管件热熔对接焊机，马鞍形异径热熔对接焊机，塑料管道</w:t>
      </w:r>
      <w:r>
        <w:rPr>
          <w:color w:val="231F20"/>
          <w:spacing w:val="-9"/>
        </w:rPr>
        <w:t>多角度切割锯，电熔焊机，手持承插焊机及各种施工专业辅助工具等多种型号和</w:t>
      </w:r>
      <w:r>
        <w:rPr>
          <w:color w:val="231F20"/>
          <w:spacing w:val="-17"/>
        </w:rPr>
        <w:t>系列的产品。产品被国内各管材管件生产厂家、自来水公司、燃气公司、专业施工</w:t>
      </w:r>
      <w:r>
        <w:rPr>
          <w:color w:val="231F20"/>
          <w:spacing w:val="-12"/>
        </w:rPr>
        <w:t>单位等广泛使用，并以其优秀的性价比和可靠的质量赢得了市场的广泛青睐。</w:t>
      </w:r>
    </w:p>
    <w:p>
      <w:pPr>
        <w:pStyle w:val="3"/>
        <w:spacing w:before="4" w:line="290" w:lineRule="auto"/>
        <w:ind w:left="1152" w:right="1154" w:firstLine="360"/>
        <w:jc w:val="both"/>
      </w:pPr>
      <w:r>
        <w:rPr>
          <w:color w:val="231F20"/>
          <w:spacing w:val="-7"/>
        </w:rPr>
        <w:t>公司产品先后顺利通过了</w:t>
      </w:r>
      <w:r>
        <w:rPr>
          <w:color w:val="231F20"/>
          <w:spacing w:val="1"/>
          <w:w w:val="66"/>
        </w:rPr>
        <w:t>I</w:t>
      </w:r>
      <w:r>
        <w:rPr>
          <w:color w:val="231F20"/>
          <w:spacing w:val="-2"/>
          <w:w w:val="110"/>
        </w:rPr>
        <w:t>S</w:t>
      </w:r>
      <w:r>
        <w:rPr>
          <w:color w:val="231F20"/>
          <w:spacing w:val="2"/>
          <w:w w:val="143"/>
        </w:rPr>
        <w:t>O</w:t>
      </w:r>
      <w:r>
        <w:rPr>
          <w:color w:val="231F20"/>
          <w:spacing w:val="3"/>
        </w:rPr>
        <w:t>9</w:t>
      </w:r>
      <w:r>
        <w:rPr>
          <w:color w:val="231F20"/>
          <w:spacing w:val="4"/>
        </w:rPr>
        <w:t>00</w:t>
      </w:r>
      <w:r>
        <w:rPr>
          <w:color w:val="231F20"/>
          <w:spacing w:val="-3"/>
        </w:rPr>
        <w:t>0</w:t>
      </w:r>
      <w:r>
        <w:rPr>
          <w:color w:val="231F20"/>
          <w:spacing w:val="-16"/>
        </w:rPr>
        <w:t>质量体系认证、</w:t>
      </w:r>
      <w:r>
        <w:rPr>
          <w:color w:val="231F20"/>
          <w:spacing w:val="2"/>
          <w:w w:val="127"/>
        </w:rPr>
        <w:t>C</w:t>
      </w:r>
      <w:r>
        <w:rPr>
          <w:color w:val="231F20"/>
          <w:w w:val="127"/>
        </w:rPr>
        <w:t>E</w:t>
      </w:r>
      <w:r>
        <w:rPr>
          <w:color w:val="231F20"/>
          <w:spacing w:val="-11"/>
        </w:rPr>
        <w:t>体系认证，产品主要部位</w:t>
      </w:r>
      <w:r>
        <w:rPr>
          <w:color w:val="231F20"/>
          <w:spacing w:val="-14"/>
        </w:rPr>
        <w:t>的零件都是采用进口和国内知名大公司的，为产品品质提供了强有力的保证。</w:t>
      </w:r>
    </w:p>
    <w:p>
      <w:pPr>
        <w:pStyle w:val="3"/>
        <w:spacing w:before="2" w:line="290" w:lineRule="auto"/>
        <w:ind w:left="1152" w:right="1154" w:firstLine="359"/>
        <w:jc w:val="both"/>
      </w:pPr>
      <w:r>
        <w:rPr>
          <w:color w:val="231F20"/>
          <w:spacing w:val="-16"/>
        </w:rPr>
        <w:t>保证质量，保证每一分钱都有所价值体现；保证使用寿命，比其他品牌的产品</w:t>
      </w:r>
      <w:r>
        <w:rPr>
          <w:color w:val="231F20"/>
          <w:spacing w:val="-12"/>
        </w:rPr>
        <w:t>使用更耐久；保证施工效率，无因部分配件损坏而频繁维修事项的发生；保证服</w:t>
      </w:r>
      <w:r>
        <w:rPr>
          <w:color w:val="231F20"/>
          <w:spacing w:val="-18"/>
        </w:rPr>
        <w:t>务，质保一年，质保期内非人为原因造成的损坏，免费以旧换新。</w:t>
      </w:r>
    </w:p>
    <w:p>
      <w:pPr>
        <w:pStyle w:val="3"/>
        <w:spacing w:before="9"/>
        <w:rPr>
          <w:sz w:val="21"/>
        </w:rPr>
      </w:pPr>
    </w:p>
    <w:p>
      <w:pPr>
        <w:pStyle w:val="2"/>
        <w:spacing w:before="1"/>
      </w:pPr>
      <w:r>
        <w:rPr>
          <w:color w:val="231F20"/>
        </w:rPr>
        <w:t>张家港市华越机械制造有限公司</w:t>
      </w:r>
    </w:p>
    <w:p>
      <w:pPr>
        <w:pStyle w:val="3"/>
        <w:spacing w:before="2" w:line="290" w:lineRule="auto"/>
        <w:ind w:left="1152" w:right="4688"/>
      </w:pPr>
      <w:r>
        <w:rPr>
          <w:color w:val="231F20"/>
        </w:rPr>
        <w:t>地址：张家港市乐余镇庙港工业园电话：+86-512-58603003</w:t>
      </w:r>
    </w:p>
    <w:p>
      <w:pPr>
        <w:pStyle w:val="3"/>
        <w:spacing w:before="2"/>
        <w:ind w:left="1152"/>
      </w:pPr>
      <w:r>
        <w:rPr>
          <w:color w:val="231F20"/>
        </w:rPr>
        <w:t>手机：13801569022</w:t>
      </w:r>
    </w:p>
    <w:p>
      <w:pPr>
        <w:pStyle w:val="3"/>
        <w:spacing w:before="49"/>
        <w:ind w:left="1152"/>
      </w:pPr>
      <w:r>
        <w:rPr>
          <w:color w:val="231F20"/>
        </w:rPr>
        <w:t>传真：+86-512-58609216</w:t>
      </w:r>
    </w:p>
    <w:p>
      <w:pPr>
        <w:pStyle w:val="3"/>
        <w:spacing w:before="50" w:line="290" w:lineRule="auto"/>
        <w:ind w:left="1152" w:right="4643"/>
      </w:pPr>
      <w:r>
        <w:rPr>
          <w:color w:val="231F20"/>
          <w:spacing w:val="-23"/>
        </w:rPr>
        <w:t>邮编：</w:t>
      </w:r>
      <w:r>
        <w:rPr>
          <w:color w:val="231F20"/>
          <w:spacing w:val="-6"/>
        </w:rPr>
        <w:t>21</w:t>
      </w:r>
      <w:r>
        <w:rPr>
          <w:color w:val="231F20"/>
          <w:spacing w:val="2"/>
        </w:rPr>
        <w:t>5</w:t>
      </w:r>
      <w:r>
        <w:rPr>
          <w:color w:val="231F20"/>
          <w:spacing w:val="-1"/>
        </w:rPr>
        <w:t>6</w:t>
      </w:r>
      <w:r>
        <w:rPr>
          <w:color w:val="231F20"/>
          <w:spacing w:val="-6"/>
        </w:rPr>
        <w:t>2</w:t>
      </w:r>
      <w:r>
        <w:rPr>
          <w:color w:val="231F20"/>
          <w:spacing w:val="-8"/>
        </w:rPr>
        <w:t>1</w:t>
      </w:r>
      <w:r>
        <w:rPr>
          <w:color w:val="231F20"/>
          <w:spacing w:val="-26"/>
        </w:rPr>
        <w:t>邮箱：</w:t>
      </w:r>
      <w:r>
        <w:fldChar w:fldCharType="begin"/>
      </w:r>
      <w:r>
        <w:instrText xml:space="preserve"> HYPERLINK "mailto:zjghyjx@163.com" \h </w:instrText>
      </w:r>
      <w:r>
        <w:fldChar w:fldCharType="separate"/>
      </w:r>
      <w:r>
        <w:rPr>
          <w:color w:val="231F20"/>
          <w:w w:val="71"/>
        </w:rPr>
        <w:t>z</w:t>
      </w:r>
      <w:r>
        <w:rPr>
          <w:color w:val="231F20"/>
          <w:spacing w:val="-4"/>
          <w:w w:val="71"/>
        </w:rPr>
        <w:t>j</w:t>
      </w:r>
      <w:r>
        <w:rPr>
          <w:color w:val="231F20"/>
          <w:spacing w:val="2"/>
        </w:rPr>
        <w:t>g</w:t>
      </w:r>
      <w:r>
        <w:rPr>
          <w:color w:val="231F20"/>
          <w:spacing w:val="-4"/>
        </w:rPr>
        <w:t>h</w:t>
      </w:r>
      <w:r>
        <w:rPr>
          <w:color w:val="231F20"/>
          <w:w w:val="77"/>
        </w:rPr>
        <w:t>y</w:t>
      </w:r>
      <w:r>
        <w:rPr>
          <w:color w:val="231F20"/>
          <w:spacing w:val="-2"/>
          <w:w w:val="77"/>
        </w:rPr>
        <w:t>j</w:t>
      </w:r>
      <w:r>
        <w:rPr>
          <w:color w:val="231F20"/>
          <w:spacing w:val="-10"/>
        </w:rPr>
        <w:t>x</w:t>
      </w:r>
      <w:r>
        <w:rPr>
          <w:color w:val="231F20"/>
          <w:spacing w:val="-17"/>
          <w:w w:val="183"/>
        </w:rPr>
        <w:t>@</w:t>
      </w:r>
      <w:r>
        <w:rPr>
          <w:color w:val="231F20"/>
          <w:spacing w:val="-9"/>
        </w:rPr>
        <w:t>1</w:t>
      </w:r>
      <w:r>
        <w:rPr>
          <w:color w:val="231F20"/>
          <w:spacing w:val="2"/>
        </w:rPr>
        <w:t>6</w:t>
      </w:r>
      <w:r>
        <w:rPr>
          <w:color w:val="231F20"/>
          <w:spacing w:val="-2"/>
        </w:rPr>
        <w:t>3</w:t>
      </w:r>
      <w:r>
        <w:rPr>
          <w:color w:val="231F20"/>
          <w:spacing w:val="-2"/>
          <w:w w:val="50"/>
        </w:rPr>
        <w:t>.</w:t>
      </w:r>
      <w:r>
        <w:rPr>
          <w:color w:val="231F20"/>
          <w:spacing w:val="1"/>
          <w:w w:val="88"/>
        </w:rPr>
        <w:t>c</w:t>
      </w:r>
      <w:r>
        <w:rPr>
          <w:color w:val="231F20"/>
          <w:spacing w:val="-1"/>
        </w:rPr>
        <w:t>o</w:t>
      </w:r>
      <w:r>
        <w:rPr>
          <w:color w:val="231F20"/>
          <w:w w:val="155"/>
        </w:rPr>
        <w:t>m</w:t>
      </w:r>
      <w:r>
        <w:rPr>
          <w:color w:val="231F20"/>
          <w:w w:val="155"/>
        </w:rPr>
        <w:fldChar w:fldCharType="end"/>
      </w:r>
      <w:r>
        <w:rPr>
          <w:color w:val="231F20"/>
          <w:spacing w:val="-25"/>
        </w:rPr>
        <w:t>网址：</w:t>
      </w:r>
      <w:r>
        <w:fldChar w:fldCharType="begin"/>
      </w:r>
      <w:r>
        <w:instrText xml:space="preserve"> HYPERLINK "http://www.zjgshyjx.com/" \h </w:instrText>
      </w:r>
      <w:r>
        <w:fldChar w:fldCharType="separate"/>
      </w:r>
      <w:r>
        <w:rPr>
          <w:color w:val="231F20"/>
          <w:spacing w:val="3"/>
          <w:w w:val="143"/>
        </w:rPr>
        <w:t>ww</w:t>
      </w:r>
      <w:r>
        <w:rPr>
          <w:color w:val="231F20"/>
          <w:spacing w:val="-12"/>
          <w:w w:val="143"/>
        </w:rPr>
        <w:t>w</w:t>
      </w:r>
      <w:r>
        <w:rPr>
          <w:color w:val="231F20"/>
          <w:spacing w:val="-1"/>
          <w:w w:val="50"/>
        </w:rPr>
        <w:t>.</w:t>
      </w:r>
      <w:r>
        <w:rPr>
          <w:color w:val="231F20"/>
          <w:w w:val="88"/>
        </w:rPr>
        <w:t>z</w:t>
      </w:r>
      <w:r>
        <w:rPr>
          <w:color w:val="231F20"/>
          <w:spacing w:val="-4"/>
          <w:w w:val="55"/>
        </w:rPr>
        <w:t>j</w:t>
      </w:r>
      <w:r>
        <w:rPr>
          <w:color w:val="231F20"/>
          <w:spacing w:val="-1"/>
        </w:rPr>
        <w:t>g</w:t>
      </w:r>
      <w:r>
        <w:rPr>
          <w:color w:val="231F20"/>
          <w:w w:val="77"/>
        </w:rPr>
        <w:t>s</w:t>
      </w:r>
      <w:r>
        <w:rPr>
          <w:color w:val="231F20"/>
          <w:spacing w:val="-4"/>
        </w:rPr>
        <w:t>h</w:t>
      </w:r>
      <w:r>
        <w:rPr>
          <w:color w:val="231F20"/>
        </w:rPr>
        <w:t>y</w:t>
      </w:r>
      <w:r>
        <w:rPr>
          <w:color w:val="231F20"/>
          <w:spacing w:val="-2"/>
          <w:w w:val="55"/>
        </w:rPr>
        <w:t>j</w:t>
      </w:r>
      <w:r>
        <w:rPr>
          <w:color w:val="231F20"/>
          <w:spacing w:val="-1"/>
        </w:rPr>
        <w:t>x</w:t>
      </w:r>
      <w:r>
        <w:rPr>
          <w:color w:val="231F20"/>
          <w:spacing w:val="-2"/>
          <w:w w:val="50"/>
        </w:rPr>
        <w:t>.</w:t>
      </w:r>
      <w:r>
        <w:rPr>
          <w:color w:val="231F20"/>
          <w:spacing w:val="1"/>
          <w:w w:val="88"/>
        </w:rPr>
        <w:t>c</w:t>
      </w:r>
      <w:r>
        <w:rPr>
          <w:color w:val="231F20"/>
          <w:spacing w:val="-1"/>
        </w:rPr>
        <w:t>o</w:t>
      </w:r>
      <w:r>
        <w:rPr>
          <w:color w:val="231F20"/>
          <w:w w:val="155"/>
        </w:rPr>
        <w:t>m</w:t>
      </w:r>
      <w:r>
        <w:rPr>
          <w:color w:val="231F20"/>
          <w:w w:val="155"/>
        </w:rPr>
        <w:fldChar w:fldCharType="end"/>
      </w:r>
    </w:p>
    <w:p>
      <w:pPr>
        <w:pStyle w:val="3"/>
        <w:rPr>
          <w:sz w:val="22"/>
        </w:rPr>
      </w:pPr>
    </w:p>
    <w:p>
      <w:pPr>
        <w:pStyle w:val="3"/>
        <w:spacing w:line="290" w:lineRule="auto"/>
        <w:ind w:left="1152" w:right="1154" w:firstLine="316"/>
        <w:jc w:val="both"/>
      </w:pPr>
      <w:r>
        <w:rPr>
          <w:color w:val="231F20"/>
          <w:spacing w:val="-6"/>
        </w:rPr>
        <w:t>张家港市华越机械制造有限公司座落在美丽富饶、经济发达的现代化明星城</w:t>
      </w:r>
      <w:r>
        <w:rPr>
          <w:color w:val="231F20"/>
          <w:spacing w:val="-16"/>
        </w:rPr>
        <w:t>市—江苏张家港市，是一家集生产研制、技术服务、新品开发于一体的塑机专业制</w:t>
      </w:r>
      <w:r>
        <w:rPr>
          <w:color w:val="231F20"/>
          <w:spacing w:val="-18"/>
        </w:rPr>
        <w:t>造企业，拥有一流的开发设计系统和经验丰富的技术人才，主要产品有：回收造粒</w:t>
      </w:r>
      <w:r>
        <w:rPr>
          <w:color w:val="231F20"/>
          <w:spacing w:val="-8"/>
        </w:rPr>
        <w:t>机组 压缩团粒机 大口径</w:t>
      </w:r>
      <w:r>
        <w:rPr>
          <w:color w:val="231F20"/>
        </w:rPr>
        <w:t>PE</w:t>
      </w:r>
      <w:r>
        <w:rPr>
          <w:color w:val="231F20"/>
          <w:spacing w:val="-7"/>
        </w:rPr>
        <w:t xml:space="preserve">厚壁管破碎机 塑胶化纤造粒机 </w:t>
      </w:r>
      <w:r>
        <w:rPr>
          <w:color w:val="231F20"/>
          <w:spacing w:val="-6"/>
        </w:rPr>
        <w:t>PET</w:t>
      </w:r>
      <w:r>
        <w:rPr>
          <w:color w:val="231F20"/>
          <w:spacing w:val="-9"/>
        </w:rPr>
        <w:t>片材清洗、脱水、</w:t>
      </w:r>
    </w:p>
    <w:p>
      <w:pPr>
        <w:pStyle w:val="2"/>
        <w:spacing w:line="253" w:lineRule="exact"/>
      </w:pPr>
      <w:r>
        <w:rPr>
          <w:color w:val="231F20"/>
        </w:rPr>
        <w:t>124</w:t>
      </w:r>
    </w:p>
    <w:p>
      <w:pPr>
        <w:spacing w:after="0" w:line="253" w:lineRule="exact"/>
        <w:sectPr>
          <w:pgSz w:w="11910" w:h="16840"/>
          <w:pgMar w:top="1600" w:right="1680" w:bottom="280" w:left="1680" w:header="720" w:footer="720" w:gutter="0"/>
        </w:sect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9"/>
        </w:rPr>
      </w:pPr>
    </w:p>
    <w:p>
      <w:pPr>
        <w:pStyle w:val="3"/>
        <w:ind w:left="1146"/>
        <w:rPr>
          <w:sz w:val="20"/>
        </w:rPr>
      </w:pPr>
      <w:r>
        <w:rPr>
          <w:sz w:val="20"/>
        </w:rPr>
        <mc:AlternateContent>
          <mc:Choice Requires="wpg">
            <w:drawing>
              <wp:inline distT="0" distB="0" distL="114300" distR="114300">
                <wp:extent cx="3960495" cy="307340"/>
                <wp:effectExtent l="0" t="0" r="0" b="16510"/>
                <wp:docPr id="500" name="组合 498"/>
                <wp:cNvGraphicFramePr/>
                <a:graphic xmlns:a="http://schemas.openxmlformats.org/drawingml/2006/main">
                  <a:graphicData uri="http://schemas.microsoft.com/office/word/2010/wordprocessingGroup">
                    <wpg:wgp>
                      <wpg:cNvGrpSpPr/>
                      <wpg:grpSpPr>
                        <a:xfrm>
                          <a:off x="0" y="0"/>
                          <a:ext cx="3960495" cy="307340"/>
                          <a:chOff x="0" y="0"/>
                          <a:chExt cx="6237" cy="484"/>
                        </a:xfrm>
                      </wpg:grpSpPr>
                      <wps:wsp>
                        <wps:cNvPr id="497" name="直线 499"/>
                        <wps:cNvSpPr/>
                        <wps:spPr>
                          <a:xfrm>
                            <a:off x="0" y="478"/>
                            <a:ext cx="6236" cy="0"/>
                          </a:xfrm>
                          <a:prstGeom prst="line">
                            <a:avLst/>
                          </a:prstGeom>
                          <a:ln w="7201" cap="flat" cmpd="sng">
                            <a:solidFill>
                              <a:srgbClr val="231F20"/>
                            </a:solidFill>
                            <a:prstDash val="solid"/>
                            <a:headEnd type="none" w="med" len="med"/>
                            <a:tailEnd type="none" w="med" len="med"/>
                          </a:ln>
                        </wps:spPr>
                        <wps:bodyPr upright="1"/>
                      </wps:wsp>
                      <pic:pic xmlns:pic="http://schemas.openxmlformats.org/drawingml/2006/picture">
                        <pic:nvPicPr>
                          <pic:cNvPr id="498" name="图片 500"/>
                          <pic:cNvPicPr>
                            <a:picLocks noChangeAspect="1"/>
                          </pic:cNvPicPr>
                        </pic:nvPicPr>
                        <pic:blipFill>
                          <a:blip r:embed="rId4"/>
                          <a:stretch>
                            <a:fillRect/>
                          </a:stretch>
                        </pic:blipFill>
                        <pic:spPr>
                          <a:xfrm>
                            <a:off x="34" y="0"/>
                            <a:ext cx="1228" cy="476"/>
                          </a:xfrm>
                          <a:prstGeom prst="rect">
                            <a:avLst/>
                          </a:prstGeom>
                          <a:noFill/>
                          <a:ln w="9525">
                            <a:noFill/>
                          </a:ln>
                        </pic:spPr>
                      </pic:pic>
                      <wps:wsp>
                        <wps:cNvPr id="499" name="文本框 501"/>
                        <wps:cNvSpPr txBox="1"/>
                        <wps:spPr>
                          <a:xfrm>
                            <a:off x="0" y="0"/>
                            <a:ext cx="6237" cy="484"/>
                          </a:xfrm>
                          <a:prstGeom prst="rect">
                            <a:avLst/>
                          </a:prstGeom>
                          <a:noFill/>
                          <a:ln w="9525">
                            <a:noFill/>
                          </a:ln>
                        </wps:spPr>
                        <wps:txbx>
                          <w:txbxContent>
                            <w:p>
                              <w:pPr>
                                <w:spacing w:before="107"/>
                                <w:ind w:left="1275" w:right="0" w:firstLine="0"/>
                                <w:jc w:val="left"/>
                                <w:rPr>
                                  <w:sz w:val="22"/>
                                </w:rPr>
                              </w:pPr>
                              <w:r>
                                <w:rPr>
                                  <w:color w:val="231F20"/>
                                  <w:spacing w:val="-11"/>
                                  <w:sz w:val="22"/>
                                </w:rPr>
                                <w:t>第十四届山东国际给排水水处理及管、泵、阀展览会</w:t>
                              </w:r>
                            </w:p>
                          </w:txbxContent>
                        </wps:txbx>
                        <wps:bodyPr lIns="0" tIns="0" rIns="0" bIns="0" upright="1"/>
                      </wps:wsp>
                    </wpg:wgp>
                  </a:graphicData>
                </a:graphic>
              </wp:inline>
            </w:drawing>
          </mc:Choice>
          <mc:Fallback>
            <w:pict>
              <v:group id="组合 498" o:spid="_x0000_s1026" o:spt="203" style="height:24.2pt;width:311.85pt;" coordsize="6237,484" o:gfxdata="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">
                <o:lock v:ext="edit" aspectratio="f"/>
                <v:line id="直线 499" o:spid="_x0000_s1026" o:spt="20" style="position:absolute;left:0;top:478;height:0;width:6236;" filled="f" stroked="t" coordsize="21600,21600" o:gfxdata="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jLAvQAA&#10;ANwAAAAPAAAAAAAAAAEAIAAAACIAAABkcnMvZG93bnJldi54bWxQSwECFAAUAAAACACHTuJAMy8F&#10;njsAAAA5AAAAEAAAAAAAAAABACAAAAAMAQAAZHJzL3NoYXBleG1sLnhtbFBLBQYAAAAABgAGAFsB&#10;AAC2AwAAAAA=&#10;">
                  <v:fill on="f" focussize="0,0"/>
                  <v:stroke weight="0.567007874015748pt" color="#231F20" joinstyle="round"/>
                  <v:imagedata o:title=""/>
                  <o:lock v:ext="edit" aspectratio="f"/>
                </v:line>
                <v:shape id="图片 500" o:spid="_x0000_s1026" o:spt="75" alt="" type="#_x0000_t75" style="position:absolute;left:34;top:0;height:476;width:1228;" filled="f" o:preferrelative="t" stroked="f" coordsize="21600,21600" o:gfxdata="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V87vQAA&#10;ANwAAAAPAAAAAAAAAAEAIAAAACIAAABkcnMvZG93bnJldi54bWxQSwECFAAUAAAACACHTuJAMy8F&#10;njsAAAA5AAAAEAAAAAAAAAABACAAAAAMAQAAZHJzL3NoYXBleG1sLnhtbFBLBQYAAAAABgAGAFsB&#10;AAC2AwAAAAA=&#10;">
                  <v:fill on="f" focussize="0,0"/>
                  <v:stroke on="f"/>
                  <v:imagedata r:id="rId4" o:title=""/>
                  <o:lock v:ext="edit" aspectratio="t"/>
                </v:shape>
                <v:shape id="文本框 501" o:spid="_x0000_s1026" o:spt="202" type="#_x0000_t202" style="position:absolute;left:0;top:0;height:484;width:6237;" filled="f" stroked="f" coordsize="21600,21600" o:gfxdata="UEsDBAoAAAAAAIdO4kAAAAAAAAAAAAAAAAAEAAAAZHJzL1BLAwQUAAAACACHTuJAs97J/L8AAADc&#10;AAAADwAAAGRycy9kb3ducmV2LnhtbEWPT2sCMRTE74LfIbxCb5ooR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eyf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7"/>
                          <w:ind w:left="1275" w:right="0" w:firstLine="0"/>
                          <w:jc w:val="left"/>
                          <w:rPr>
                            <w:sz w:val="22"/>
                          </w:rPr>
                        </w:pPr>
                        <w:r>
                          <w:rPr>
                            <w:color w:val="231F20"/>
                            <w:spacing w:val="-11"/>
                            <w:sz w:val="22"/>
                          </w:rPr>
                          <w:t>第十四届山东国际给排水水处理及管、泵、阀展览会</w:t>
                        </w:r>
                      </w:p>
                    </w:txbxContent>
                  </v:textbox>
                </v:shape>
                <w10:wrap type="none"/>
                <w10:anchorlock/>
              </v:group>
            </w:pict>
          </mc:Fallback>
        </mc:AlternateContent>
      </w:r>
    </w:p>
    <w:p>
      <w:pPr>
        <w:pStyle w:val="3"/>
        <w:spacing w:before="18" w:line="290" w:lineRule="auto"/>
        <w:ind w:left="1152" w:right="1154"/>
        <w:jc w:val="both"/>
      </w:pPr>
      <w:r>
        <w:rPr>
          <w:color w:val="231F20"/>
          <w:spacing w:val="5"/>
          <w:w w:val="105"/>
        </w:rPr>
        <w:t>干燥</w:t>
      </w:r>
      <w:r>
        <w:rPr>
          <w:color w:val="231F20"/>
          <w:spacing w:val="-19"/>
          <w:w w:val="90"/>
        </w:rPr>
        <w:t xml:space="preserve">, </w:t>
      </w:r>
      <w:r>
        <w:rPr>
          <w:color w:val="231F20"/>
          <w:spacing w:val="3"/>
          <w:w w:val="105"/>
        </w:rPr>
        <w:t>PET</w:t>
      </w:r>
      <w:r>
        <w:rPr>
          <w:color w:val="231F20"/>
          <w:spacing w:val="-11"/>
          <w:w w:val="105"/>
        </w:rPr>
        <w:t xml:space="preserve">瓶片清洗干燥 塑料粒料自动混配生产线 </w:t>
      </w:r>
      <w:r>
        <w:rPr>
          <w:color w:val="231F20"/>
          <w:spacing w:val="-5"/>
          <w:w w:val="105"/>
        </w:rPr>
        <w:t>PVC</w:t>
      </w:r>
      <w:r>
        <w:rPr>
          <w:color w:val="231F20"/>
          <w:spacing w:val="-8"/>
          <w:w w:val="105"/>
        </w:rPr>
        <w:t xml:space="preserve">自动混配生产线 </w:t>
      </w:r>
      <w:r>
        <w:rPr>
          <w:color w:val="231F20"/>
          <w:spacing w:val="2"/>
          <w:w w:val="105"/>
        </w:rPr>
        <w:t xml:space="preserve">SRL-Z </w:t>
      </w:r>
      <w:r>
        <w:rPr>
          <w:color w:val="231F20"/>
          <w:spacing w:val="-6"/>
        </w:rPr>
        <w:t xml:space="preserve">高速混合机组 </w:t>
      </w:r>
      <w:r>
        <w:rPr>
          <w:color w:val="231F20"/>
        </w:rPr>
        <w:t>ZDS</w:t>
      </w:r>
      <w:r>
        <w:rPr>
          <w:color w:val="231F20"/>
          <w:spacing w:val="-9"/>
        </w:rPr>
        <w:t xml:space="preserve"> 型圆型振动筛 </w:t>
      </w:r>
      <w:r>
        <w:rPr>
          <w:color w:val="231F20"/>
          <w:spacing w:val="-6"/>
        </w:rPr>
        <w:t>ZJ</w:t>
      </w:r>
      <w:r>
        <w:rPr>
          <w:color w:val="231F20"/>
          <w:spacing w:val="-8"/>
        </w:rPr>
        <w:t xml:space="preserve">系列塑料自动加料机 </w:t>
      </w:r>
      <w:r>
        <w:rPr>
          <w:color w:val="231F20"/>
          <w:spacing w:val="3"/>
        </w:rPr>
        <w:t>ZJF</w:t>
      </w:r>
      <w:r>
        <w:rPr>
          <w:color w:val="231F20"/>
          <w:spacing w:val="-7"/>
        </w:rPr>
        <w:t xml:space="preserve"> 系列塑料粉末加料</w:t>
      </w:r>
      <w:r>
        <w:rPr>
          <w:color w:val="231F20"/>
          <w:spacing w:val="3"/>
          <w:w w:val="105"/>
        </w:rPr>
        <w:t>SMP-400</w:t>
      </w:r>
      <w:r>
        <w:rPr>
          <w:color w:val="231F20"/>
          <w:spacing w:val="-6"/>
          <w:w w:val="105"/>
        </w:rPr>
        <w:t xml:space="preserve">型高速涡流磨粉机 </w:t>
      </w:r>
      <w:r>
        <w:rPr>
          <w:color w:val="231F20"/>
          <w:w w:val="105"/>
        </w:rPr>
        <w:t>DTC</w:t>
      </w:r>
      <w:r>
        <w:rPr>
          <w:color w:val="231F20"/>
          <w:spacing w:val="-9"/>
          <w:w w:val="105"/>
        </w:rPr>
        <w:t xml:space="preserve"> 系列螺旋上料机 </w:t>
      </w:r>
      <w:r>
        <w:rPr>
          <w:color w:val="231F20"/>
          <w:w w:val="105"/>
        </w:rPr>
        <w:t>CSG</w:t>
      </w:r>
      <w:r>
        <w:rPr>
          <w:color w:val="231F20"/>
          <w:spacing w:val="-5"/>
          <w:w w:val="105"/>
        </w:rPr>
        <w:t>除湿式干燥机 收卷机系</w:t>
      </w:r>
      <w:r>
        <w:rPr>
          <w:color w:val="231F20"/>
          <w:spacing w:val="44"/>
        </w:rPr>
        <w:t>列</w:t>
      </w:r>
      <w:r>
        <w:rPr>
          <w:color w:val="231F20"/>
        </w:rPr>
        <w:t xml:space="preserve">SHR系列高速混合机 </w:t>
      </w:r>
      <w:r>
        <w:rPr>
          <w:color w:val="231F20"/>
          <w:spacing w:val="-4"/>
        </w:rPr>
        <w:t>SWP</w:t>
      </w:r>
      <w:r>
        <w:rPr>
          <w:color w:val="231F20"/>
          <w:spacing w:val="4"/>
        </w:rPr>
        <w:t>系列塑料破碎机</w:t>
      </w:r>
      <w:r>
        <w:rPr>
          <w:color w:val="231F20"/>
          <w:spacing w:val="-6"/>
        </w:rPr>
        <w:t>PC</w:t>
      </w:r>
      <w:r>
        <w:rPr>
          <w:color w:val="231F20"/>
          <w:spacing w:val="-5"/>
        </w:rPr>
        <w:t>系列强力破碎机 ；产品实施规范</w:t>
      </w:r>
      <w:r>
        <w:rPr>
          <w:color w:val="231F20"/>
          <w:spacing w:val="-14"/>
          <w:w w:val="115"/>
        </w:rPr>
        <w:t>的工作流程，在国内市场中享有较高声誉，并远销海内外。</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27"/>
        </w:rPr>
      </w:pPr>
    </w:p>
    <w:p>
      <w:pPr>
        <w:pStyle w:val="2"/>
        <w:spacing w:before="69"/>
        <w:ind w:left="1492" w:right="998"/>
        <w:jc w:val="right"/>
      </w:pPr>
      <w:r>
        <w:rPr>
          <w:color w:val="231F20"/>
        </w:rPr>
        <w:t>125</w:t>
      </w:r>
    </w:p>
    <w:sectPr>
      <w:pgSz w:w="11910" w:h="16840"/>
      <w:pgMar w:top="1600" w:right="1680" w:bottom="280" w:left="16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1542" w:hanging="391"/>
        <w:jc w:val="left"/>
      </w:pPr>
      <w:rPr>
        <w:rFonts w:hint="default" w:ascii="宋体" w:hAnsi="宋体" w:eastAsia="宋体" w:cs="宋体"/>
        <w:color w:val="231F20"/>
        <w:spacing w:val="-37"/>
        <w:w w:val="100"/>
        <w:sz w:val="16"/>
        <w:szCs w:val="16"/>
        <w:lang w:val="zh-CN" w:eastAsia="zh-CN" w:bidi="zh-CN"/>
      </w:rPr>
    </w:lvl>
    <w:lvl w:ilvl="1" w:tentative="0">
      <w:start w:val="0"/>
      <w:numFmt w:val="bullet"/>
      <w:lvlText w:val="•"/>
      <w:lvlJc w:val="left"/>
      <w:pPr>
        <w:ind w:left="2240" w:hanging="391"/>
      </w:pPr>
      <w:rPr>
        <w:rFonts w:hint="default"/>
        <w:lang w:val="zh-CN" w:eastAsia="zh-CN" w:bidi="zh-CN"/>
      </w:rPr>
    </w:lvl>
    <w:lvl w:ilvl="2" w:tentative="0">
      <w:start w:val="0"/>
      <w:numFmt w:val="bullet"/>
      <w:lvlText w:val="•"/>
      <w:lvlJc w:val="left"/>
      <w:pPr>
        <w:ind w:left="2940" w:hanging="391"/>
      </w:pPr>
      <w:rPr>
        <w:rFonts w:hint="default"/>
        <w:lang w:val="zh-CN" w:eastAsia="zh-CN" w:bidi="zh-CN"/>
      </w:rPr>
    </w:lvl>
    <w:lvl w:ilvl="3" w:tentative="0">
      <w:start w:val="0"/>
      <w:numFmt w:val="bullet"/>
      <w:lvlText w:val="•"/>
      <w:lvlJc w:val="left"/>
      <w:pPr>
        <w:ind w:left="3641" w:hanging="391"/>
      </w:pPr>
      <w:rPr>
        <w:rFonts w:hint="default"/>
        <w:lang w:val="zh-CN" w:eastAsia="zh-CN" w:bidi="zh-CN"/>
      </w:rPr>
    </w:lvl>
    <w:lvl w:ilvl="4" w:tentative="0">
      <w:start w:val="0"/>
      <w:numFmt w:val="bullet"/>
      <w:lvlText w:val="•"/>
      <w:lvlJc w:val="left"/>
      <w:pPr>
        <w:ind w:left="4341" w:hanging="391"/>
      </w:pPr>
      <w:rPr>
        <w:rFonts w:hint="default"/>
        <w:lang w:val="zh-CN" w:eastAsia="zh-CN" w:bidi="zh-CN"/>
      </w:rPr>
    </w:lvl>
    <w:lvl w:ilvl="5" w:tentative="0">
      <w:start w:val="0"/>
      <w:numFmt w:val="bullet"/>
      <w:lvlText w:val="•"/>
      <w:lvlJc w:val="left"/>
      <w:pPr>
        <w:ind w:left="5042" w:hanging="391"/>
      </w:pPr>
      <w:rPr>
        <w:rFonts w:hint="default"/>
        <w:lang w:val="zh-CN" w:eastAsia="zh-CN" w:bidi="zh-CN"/>
      </w:rPr>
    </w:lvl>
    <w:lvl w:ilvl="6" w:tentative="0">
      <w:start w:val="0"/>
      <w:numFmt w:val="bullet"/>
      <w:lvlText w:val="•"/>
      <w:lvlJc w:val="left"/>
      <w:pPr>
        <w:ind w:left="5742" w:hanging="391"/>
      </w:pPr>
      <w:rPr>
        <w:rFonts w:hint="default"/>
        <w:lang w:val="zh-CN" w:eastAsia="zh-CN" w:bidi="zh-CN"/>
      </w:rPr>
    </w:lvl>
    <w:lvl w:ilvl="7" w:tentative="0">
      <w:start w:val="0"/>
      <w:numFmt w:val="bullet"/>
      <w:lvlText w:val="•"/>
      <w:lvlJc w:val="left"/>
      <w:pPr>
        <w:ind w:left="6443" w:hanging="391"/>
      </w:pPr>
      <w:rPr>
        <w:rFonts w:hint="default"/>
        <w:lang w:val="zh-CN" w:eastAsia="zh-CN" w:bidi="zh-CN"/>
      </w:rPr>
    </w:lvl>
    <w:lvl w:ilvl="8" w:tentative="0">
      <w:start w:val="0"/>
      <w:numFmt w:val="bullet"/>
      <w:lvlText w:val="•"/>
      <w:lvlJc w:val="left"/>
      <w:pPr>
        <w:ind w:left="7143" w:hanging="391"/>
      </w:pPr>
      <w:rPr>
        <w:rFonts w:hint="default"/>
        <w:lang w:val="zh-CN" w:eastAsia="zh-CN" w:bidi="zh-CN"/>
      </w:rPr>
    </w:lvl>
  </w:abstractNum>
  <w:abstractNum w:abstractNumId="1">
    <w:nsid w:val="BF205925"/>
    <w:multiLevelType w:val="multilevel"/>
    <w:tmpl w:val="BF205925"/>
    <w:lvl w:ilvl="0" w:tentative="0">
      <w:start w:val="2"/>
      <w:numFmt w:val="decimal"/>
      <w:lvlText w:val="%1"/>
      <w:lvlJc w:val="left"/>
      <w:pPr>
        <w:ind w:left="1721" w:hanging="230"/>
        <w:jc w:val="left"/>
      </w:pPr>
      <w:rPr>
        <w:rFonts w:hint="default"/>
        <w:lang w:val="zh-CN" w:eastAsia="zh-CN" w:bidi="zh-CN"/>
      </w:rPr>
    </w:lvl>
    <w:lvl w:ilvl="1" w:tentative="0">
      <w:start w:val="2"/>
      <w:numFmt w:val="decimal"/>
      <w:lvlText w:val="%1.%2"/>
      <w:lvlJc w:val="left"/>
      <w:pPr>
        <w:ind w:left="1721" w:hanging="230"/>
        <w:jc w:val="left"/>
      </w:pPr>
      <w:rPr>
        <w:rFonts w:hint="default" w:ascii="宋体" w:hAnsi="宋体" w:eastAsia="宋体" w:cs="宋体"/>
        <w:color w:val="231F20"/>
        <w:w w:val="75"/>
        <w:sz w:val="16"/>
        <w:szCs w:val="16"/>
        <w:lang w:val="zh-CN" w:eastAsia="zh-CN" w:bidi="zh-CN"/>
      </w:rPr>
    </w:lvl>
    <w:lvl w:ilvl="2" w:tentative="0">
      <w:start w:val="0"/>
      <w:numFmt w:val="bullet"/>
      <w:lvlText w:val="•"/>
      <w:lvlJc w:val="left"/>
      <w:pPr>
        <w:ind w:left="3084" w:hanging="230"/>
      </w:pPr>
      <w:rPr>
        <w:rFonts w:hint="default"/>
        <w:lang w:val="zh-CN" w:eastAsia="zh-CN" w:bidi="zh-CN"/>
      </w:rPr>
    </w:lvl>
    <w:lvl w:ilvl="3" w:tentative="0">
      <w:start w:val="0"/>
      <w:numFmt w:val="bullet"/>
      <w:lvlText w:val="•"/>
      <w:lvlJc w:val="left"/>
      <w:pPr>
        <w:ind w:left="3767" w:hanging="230"/>
      </w:pPr>
      <w:rPr>
        <w:rFonts w:hint="default"/>
        <w:lang w:val="zh-CN" w:eastAsia="zh-CN" w:bidi="zh-CN"/>
      </w:rPr>
    </w:lvl>
    <w:lvl w:ilvl="4" w:tentative="0">
      <w:start w:val="0"/>
      <w:numFmt w:val="bullet"/>
      <w:lvlText w:val="•"/>
      <w:lvlJc w:val="left"/>
      <w:pPr>
        <w:ind w:left="4449" w:hanging="230"/>
      </w:pPr>
      <w:rPr>
        <w:rFonts w:hint="default"/>
        <w:lang w:val="zh-CN" w:eastAsia="zh-CN" w:bidi="zh-CN"/>
      </w:rPr>
    </w:lvl>
    <w:lvl w:ilvl="5" w:tentative="0">
      <w:start w:val="0"/>
      <w:numFmt w:val="bullet"/>
      <w:lvlText w:val="•"/>
      <w:lvlJc w:val="left"/>
      <w:pPr>
        <w:ind w:left="5132" w:hanging="230"/>
      </w:pPr>
      <w:rPr>
        <w:rFonts w:hint="default"/>
        <w:lang w:val="zh-CN" w:eastAsia="zh-CN" w:bidi="zh-CN"/>
      </w:rPr>
    </w:lvl>
    <w:lvl w:ilvl="6" w:tentative="0">
      <w:start w:val="0"/>
      <w:numFmt w:val="bullet"/>
      <w:lvlText w:val="•"/>
      <w:lvlJc w:val="left"/>
      <w:pPr>
        <w:ind w:left="5814" w:hanging="230"/>
      </w:pPr>
      <w:rPr>
        <w:rFonts w:hint="default"/>
        <w:lang w:val="zh-CN" w:eastAsia="zh-CN" w:bidi="zh-CN"/>
      </w:rPr>
    </w:lvl>
    <w:lvl w:ilvl="7" w:tentative="0">
      <w:start w:val="0"/>
      <w:numFmt w:val="bullet"/>
      <w:lvlText w:val="•"/>
      <w:lvlJc w:val="left"/>
      <w:pPr>
        <w:ind w:left="6497" w:hanging="230"/>
      </w:pPr>
      <w:rPr>
        <w:rFonts w:hint="default"/>
        <w:lang w:val="zh-CN" w:eastAsia="zh-CN" w:bidi="zh-CN"/>
      </w:rPr>
    </w:lvl>
    <w:lvl w:ilvl="8" w:tentative="0">
      <w:start w:val="0"/>
      <w:numFmt w:val="bullet"/>
      <w:lvlText w:val="•"/>
      <w:lvlJc w:val="left"/>
      <w:pPr>
        <w:ind w:left="7179" w:hanging="230"/>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1353" w:hanging="202"/>
        <w:jc w:val="left"/>
      </w:pPr>
      <w:rPr>
        <w:rFonts w:hint="default" w:ascii="宋体" w:hAnsi="宋体" w:eastAsia="宋体" w:cs="宋体"/>
        <w:color w:val="231F20"/>
        <w:spacing w:val="-10"/>
        <w:w w:val="66"/>
        <w:sz w:val="16"/>
        <w:szCs w:val="16"/>
        <w:lang w:val="zh-CN" w:eastAsia="zh-CN" w:bidi="zh-CN"/>
      </w:rPr>
    </w:lvl>
    <w:lvl w:ilvl="1" w:tentative="0">
      <w:start w:val="0"/>
      <w:numFmt w:val="bullet"/>
      <w:lvlText w:val="•"/>
      <w:lvlJc w:val="left"/>
      <w:pPr>
        <w:ind w:left="2078" w:hanging="202"/>
      </w:pPr>
      <w:rPr>
        <w:rFonts w:hint="default"/>
        <w:lang w:val="zh-CN" w:eastAsia="zh-CN" w:bidi="zh-CN"/>
      </w:rPr>
    </w:lvl>
    <w:lvl w:ilvl="2" w:tentative="0">
      <w:start w:val="0"/>
      <w:numFmt w:val="bullet"/>
      <w:lvlText w:val="•"/>
      <w:lvlJc w:val="left"/>
      <w:pPr>
        <w:ind w:left="2796" w:hanging="202"/>
      </w:pPr>
      <w:rPr>
        <w:rFonts w:hint="default"/>
        <w:lang w:val="zh-CN" w:eastAsia="zh-CN" w:bidi="zh-CN"/>
      </w:rPr>
    </w:lvl>
    <w:lvl w:ilvl="3" w:tentative="0">
      <w:start w:val="0"/>
      <w:numFmt w:val="bullet"/>
      <w:lvlText w:val="•"/>
      <w:lvlJc w:val="left"/>
      <w:pPr>
        <w:ind w:left="3515" w:hanging="202"/>
      </w:pPr>
      <w:rPr>
        <w:rFonts w:hint="default"/>
        <w:lang w:val="zh-CN" w:eastAsia="zh-CN" w:bidi="zh-CN"/>
      </w:rPr>
    </w:lvl>
    <w:lvl w:ilvl="4" w:tentative="0">
      <w:start w:val="0"/>
      <w:numFmt w:val="bullet"/>
      <w:lvlText w:val="•"/>
      <w:lvlJc w:val="left"/>
      <w:pPr>
        <w:ind w:left="4233" w:hanging="202"/>
      </w:pPr>
      <w:rPr>
        <w:rFonts w:hint="default"/>
        <w:lang w:val="zh-CN" w:eastAsia="zh-CN" w:bidi="zh-CN"/>
      </w:rPr>
    </w:lvl>
    <w:lvl w:ilvl="5" w:tentative="0">
      <w:start w:val="0"/>
      <w:numFmt w:val="bullet"/>
      <w:lvlText w:val="•"/>
      <w:lvlJc w:val="left"/>
      <w:pPr>
        <w:ind w:left="4952" w:hanging="202"/>
      </w:pPr>
      <w:rPr>
        <w:rFonts w:hint="default"/>
        <w:lang w:val="zh-CN" w:eastAsia="zh-CN" w:bidi="zh-CN"/>
      </w:rPr>
    </w:lvl>
    <w:lvl w:ilvl="6" w:tentative="0">
      <w:start w:val="0"/>
      <w:numFmt w:val="bullet"/>
      <w:lvlText w:val="•"/>
      <w:lvlJc w:val="left"/>
      <w:pPr>
        <w:ind w:left="5670" w:hanging="202"/>
      </w:pPr>
      <w:rPr>
        <w:rFonts w:hint="default"/>
        <w:lang w:val="zh-CN" w:eastAsia="zh-CN" w:bidi="zh-CN"/>
      </w:rPr>
    </w:lvl>
    <w:lvl w:ilvl="7" w:tentative="0">
      <w:start w:val="0"/>
      <w:numFmt w:val="bullet"/>
      <w:lvlText w:val="•"/>
      <w:lvlJc w:val="left"/>
      <w:pPr>
        <w:ind w:left="6389" w:hanging="202"/>
      </w:pPr>
      <w:rPr>
        <w:rFonts w:hint="default"/>
        <w:lang w:val="zh-CN" w:eastAsia="zh-CN" w:bidi="zh-CN"/>
      </w:rPr>
    </w:lvl>
    <w:lvl w:ilvl="8" w:tentative="0">
      <w:start w:val="0"/>
      <w:numFmt w:val="bullet"/>
      <w:lvlText w:val="•"/>
      <w:lvlJc w:val="left"/>
      <w:pPr>
        <w:ind w:left="7107" w:hanging="202"/>
      </w:pPr>
      <w:rPr>
        <w:rFonts w:hint="default"/>
        <w:lang w:val="zh-CN" w:eastAsia="zh-CN" w:bidi="zh-CN"/>
      </w:rPr>
    </w:lvl>
  </w:abstractNum>
  <w:abstractNum w:abstractNumId="3">
    <w:nsid w:val="0053208E"/>
    <w:multiLevelType w:val="multilevel"/>
    <w:tmpl w:val="0053208E"/>
    <w:lvl w:ilvl="0" w:tentative="0">
      <w:start w:val="46"/>
      <w:numFmt w:val="decimalZero"/>
      <w:lvlText w:val="%1）"/>
      <w:lvlJc w:val="left"/>
      <w:pPr>
        <w:ind w:left="1152" w:hanging="439"/>
        <w:jc w:val="left"/>
      </w:pPr>
      <w:rPr>
        <w:rFonts w:hint="default" w:ascii="宋体" w:hAnsi="宋体" w:eastAsia="宋体" w:cs="宋体"/>
        <w:color w:val="231F20"/>
        <w:spacing w:val="-48"/>
        <w:w w:val="100"/>
        <w:sz w:val="16"/>
        <w:szCs w:val="16"/>
        <w:lang w:val="zh-CN" w:eastAsia="zh-CN" w:bidi="zh-CN"/>
      </w:rPr>
    </w:lvl>
    <w:lvl w:ilvl="1" w:tentative="0">
      <w:start w:val="2"/>
      <w:numFmt w:val="decimal"/>
      <w:lvlText w:val="（%2）"/>
      <w:lvlJc w:val="left"/>
      <w:pPr>
        <w:ind w:left="2313" w:hanging="398"/>
        <w:jc w:val="left"/>
      </w:pPr>
      <w:rPr>
        <w:rFonts w:hint="default" w:ascii="宋体" w:hAnsi="宋体" w:eastAsia="宋体" w:cs="宋体"/>
        <w:color w:val="231F20"/>
        <w:spacing w:val="-36"/>
        <w:w w:val="100"/>
        <w:sz w:val="16"/>
        <w:szCs w:val="16"/>
        <w:lang w:val="zh-CN" w:eastAsia="zh-CN" w:bidi="zh-CN"/>
      </w:rPr>
    </w:lvl>
    <w:lvl w:ilvl="2" w:tentative="0">
      <w:start w:val="0"/>
      <w:numFmt w:val="bullet"/>
      <w:lvlText w:val="•"/>
      <w:lvlJc w:val="left"/>
      <w:pPr>
        <w:ind w:left="3011" w:hanging="398"/>
      </w:pPr>
      <w:rPr>
        <w:rFonts w:hint="default"/>
        <w:lang w:val="zh-CN" w:eastAsia="zh-CN" w:bidi="zh-CN"/>
      </w:rPr>
    </w:lvl>
    <w:lvl w:ilvl="3" w:tentative="0">
      <w:start w:val="0"/>
      <w:numFmt w:val="bullet"/>
      <w:lvlText w:val="•"/>
      <w:lvlJc w:val="left"/>
      <w:pPr>
        <w:ind w:left="3703" w:hanging="398"/>
      </w:pPr>
      <w:rPr>
        <w:rFonts w:hint="default"/>
        <w:lang w:val="zh-CN" w:eastAsia="zh-CN" w:bidi="zh-CN"/>
      </w:rPr>
    </w:lvl>
    <w:lvl w:ilvl="4" w:tentative="0">
      <w:start w:val="0"/>
      <w:numFmt w:val="bullet"/>
      <w:lvlText w:val="•"/>
      <w:lvlJc w:val="left"/>
      <w:pPr>
        <w:ind w:left="4394" w:hanging="398"/>
      </w:pPr>
      <w:rPr>
        <w:rFonts w:hint="default"/>
        <w:lang w:val="zh-CN" w:eastAsia="zh-CN" w:bidi="zh-CN"/>
      </w:rPr>
    </w:lvl>
    <w:lvl w:ilvl="5" w:tentative="0">
      <w:start w:val="0"/>
      <w:numFmt w:val="bullet"/>
      <w:lvlText w:val="•"/>
      <w:lvlJc w:val="left"/>
      <w:pPr>
        <w:ind w:left="5086" w:hanging="398"/>
      </w:pPr>
      <w:rPr>
        <w:rFonts w:hint="default"/>
        <w:lang w:val="zh-CN" w:eastAsia="zh-CN" w:bidi="zh-CN"/>
      </w:rPr>
    </w:lvl>
    <w:lvl w:ilvl="6" w:tentative="0">
      <w:start w:val="0"/>
      <w:numFmt w:val="bullet"/>
      <w:lvlText w:val="•"/>
      <w:lvlJc w:val="left"/>
      <w:pPr>
        <w:ind w:left="5778" w:hanging="398"/>
      </w:pPr>
      <w:rPr>
        <w:rFonts w:hint="default"/>
        <w:lang w:val="zh-CN" w:eastAsia="zh-CN" w:bidi="zh-CN"/>
      </w:rPr>
    </w:lvl>
    <w:lvl w:ilvl="7" w:tentative="0">
      <w:start w:val="0"/>
      <w:numFmt w:val="bullet"/>
      <w:lvlText w:val="•"/>
      <w:lvlJc w:val="left"/>
      <w:pPr>
        <w:ind w:left="6469" w:hanging="398"/>
      </w:pPr>
      <w:rPr>
        <w:rFonts w:hint="default"/>
        <w:lang w:val="zh-CN" w:eastAsia="zh-CN" w:bidi="zh-CN"/>
      </w:rPr>
    </w:lvl>
    <w:lvl w:ilvl="8" w:tentative="0">
      <w:start w:val="0"/>
      <w:numFmt w:val="bullet"/>
      <w:lvlText w:val="•"/>
      <w:lvlJc w:val="left"/>
      <w:pPr>
        <w:ind w:left="7161" w:hanging="398"/>
      </w:pPr>
      <w:rPr>
        <w:rFonts w:hint="default"/>
        <w:lang w:val="zh-CN" w:eastAsia="zh-CN" w:bidi="zh-CN"/>
      </w:rPr>
    </w:lvl>
  </w:abstractNum>
  <w:abstractNum w:abstractNumId="4">
    <w:nsid w:val="03D62ECE"/>
    <w:multiLevelType w:val="multilevel"/>
    <w:tmpl w:val="03D62ECE"/>
    <w:lvl w:ilvl="0" w:tentative="0">
      <w:start w:val="0"/>
      <w:numFmt w:val="bullet"/>
      <w:lvlText w:val="•"/>
      <w:lvlJc w:val="left"/>
      <w:pPr>
        <w:ind w:left="1243" w:hanging="91"/>
      </w:pPr>
      <w:rPr>
        <w:rFonts w:hint="default" w:ascii="宋体" w:hAnsi="宋体" w:eastAsia="宋体" w:cs="宋体"/>
        <w:color w:val="231F20"/>
        <w:spacing w:val="-10"/>
        <w:w w:val="100"/>
        <w:sz w:val="16"/>
        <w:szCs w:val="16"/>
        <w:lang w:val="zh-CN" w:eastAsia="zh-CN" w:bidi="zh-CN"/>
      </w:rPr>
    </w:lvl>
    <w:lvl w:ilvl="1" w:tentative="0">
      <w:start w:val="0"/>
      <w:numFmt w:val="bullet"/>
      <w:lvlText w:val="•"/>
      <w:lvlJc w:val="left"/>
      <w:pPr>
        <w:ind w:left="1970" w:hanging="91"/>
      </w:pPr>
      <w:rPr>
        <w:rFonts w:hint="default"/>
        <w:lang w:val="zh-CN" w:eastAsia="zh-CN" w:bidi="zh-CN"/>
      </w:rPr>
    </w:lvl>
    <w:lvl w:ilvl="2" w:tentative="0">
      <w:start w:val="0"/>
      <w:numFmt w:val="bullet"/>
      <w:lvlText w:val="•"/>
      <w:lvlJc w:val="left"/>
      <w:pPr>
        <w:ind w:left="2700" w:hanging="91"/>
      </w:pPr>
      <w:rPr>
        <w:rFonts w:hint="default"/>
        <w:lang w:val="zh-CN" w:eastAsia="zh-CN" w:bidi="zh-CN"/>
      </w:rPr>
    </w:lvl>
    <w:lvl w:ilvl="3" w:tentative="0">
      <w:start w:val="0"/>
      <w:numFmt w:val="bullet"/>
      <w:lvlText w:val="•"/>
      <w:lvlJc w:val="left"/>
      <w:pPr>
        <w:ind w:left="3431" w:hanging="91"/>
      </w:pPr>
      <w:rPr>
        <w:rFonts w:hint="default"/>
        <w:lang w:val="zh-CN" w:eastAsia="zh-CN" w:bidi="zh-CN"/>
      </w:rPr>
    </w:lvl>
    <w:lvl w:ilvl="4" w:tentative="0">
      <w:start w:val="0"/>
      <w:numFmt w:val="bullet"/>
      <w:lvlText w:val="•"/>
      <w:lvlJc w:val="left"/>
      <w:pPr>
        <w:ind w:left="4161" w:hanging="91"/>
      </w:pPr>
      <w:rPr>
        <w:rFonts w:hint="default"/>
        <w:lang w:val="zh-CN" w:eastAsia="zh-CN" w:bidi="zh-CN"/>
      </w:rPr>
    </w:lvl>
    <w:lvl w:ilvl="5" w:tentative="0">
      <w:start w:val="0"/>
      <w:numFmt w:val="bullet"/>
      <w:lvlText w:val="•"/>
      <w:lvlJc w:val="left"/>
      <w:pPr>
        <w:ind w:left="4892" w:hanging="91"/>
      </w:pPr>
      <w:rPr>
        <w:rFonts w:hint="default"/>
        <w:lang w:val="zh-CN" w:eastAsia="zh-CN" w:bidi="zh-CN"/>
      </w:rPr>
    </w:lvl>
    <w:lvl w:ilvl="6" w:tentative="0">
      <w:start w:val="0"/>
      <w:numFmt w:val="bullet"/>
      <w:lvlText w:val="•"/>
      <w:lvlJc w:val="left"/>
      <w:pPr>
        <w:ind w:left="5622" w:hanging="91"/>
      </w:pPr>
      <w:rPr>
        <w:rFonts w:hint="default"/>
        <w:lang w:val="zh-CN" w:eastAsia="zh-CN" w:bidi="zh-CN"/>
      </w:rPr>
    </w:lvl>
    <w:lvl w:ilvl="7" w:tentative="0">
      <w:start w:val="0"/>
      <w:numFmt w:val="bullet"/>
      <w:lvlText w:val="•"/>
      <w:lvlJc w:val="left"/>
      <w:pPr>
        <w:ind w:left="6353" w:hanging="91"/>
      </w:pPr>
      <w:rPr>
        <w:rFonts w:hint="default"/>
        <w:lang w:val="zh-CN" w:eastAsia="zh-CN" w:bidi="zh-CN"/>
      </w:rPr>
    </w:lvl>
    <w:lvl w:ilvl="8" w:tentative="0">
      <w:start w:val="0"/>
      <w:numFmt w:val="bullet"/>
      <w:lvlText w:val="•"/>
      <w:lvlJc w:val="left"/>
      <w:pPr>
        <w:ind w:left="7083" w:hanging="91"/>
      </w:pPr>
      <w:rPr>
        <w:rFonts w:hint="default"/>
        <w:lang w:val="zh-CN" w:eastAsia="zh-CN" w:bidi="zh-CN"/>
      </w:rPr>
    </w:lvl>
  </w:abstractNum>
  <w:abstractNum w:abstractNumId="5">
    <w:nsid w:val="25B654F3"/>
    <w:multiLevelType w:val="multilevel"/>
    <w:tmpl w:val="25B654F3"/>
    <w:lvl w:ilvl="0" w:tentative="0">
      <w:start w:val="0"/>
      <w:numFmt w:val="bullet"/>
      <w:lvlText w:val="◆"/>
      <w:lvlJc w:val="left"/>
      <w:pPr>
        <w:ind w:left="1152" w:hanging="181"/>
      </w:pPr>
      <w:rPr>
        <w:rFonts w:hint="default" w:ascii="宋体" w:hAnsi="宋体" w:eastAsia="宋体" w:cs="宋体"/>
        <w:color w:val="231F20"/>
        <w:spacing w:val="-13"/>
        <w:w w:val="100"/>
        <w:sz w:val="16"/>
        <w:szCs w:val="16"/>
        <w:lang w:val="zh-CN" w:eastAsia="zh-CN" w:bidi="zh-CN"/>
      </w:rPr>
    </w:lvl>
    <w:lvl w:ilvl="1" w:tentative="0">
      <w:start w:val="0"/>
      <w:numFmt w:val="bullet"/>
      <w:lvlText w:val="•"/>
      <w:lvlJc w:val="left"/>
      <w:pPr>
        <w:ind w:left="1898" w:hanging="181"/>
      </w:pPr>
      <w:rPr>
        <w:rFonts w:hint="default"/>
        <w:lang w:val="zh-CN" w:eastAsia="zh-CN" w:bidi="zh-CN"/>
      </w:rPr>
    </w:lvl>
    <w:lvl w:ilvl="2" w:tentative="0">
      <w:start w:val="0"/>
      <w:numFmt w:val="bullet"/>
      <w:lvlText w:val="•"/>
      <w:lvlJc w:val="left"/>
      <w:pPr>
        <w:ind w:left="2636" w:hanging="181"/>
      </w:pPr>
      <w:rPr>
        <w:rFonts w:hint="default"/>
        <w:lang w:val="zh-CN" w:eastAsia="zh-CN" w:bidi="zh-CN"/>
      </w:rPr>
    </w:lvl>
    <w:lvl w:ilvl="3" w:tentative="0">
      <w:start w:val="0"/>
      <w:numFmt w:val="bullet"/>
      <w:lvlText w:val="•"/>
      <w:lvlJc w:val="left"/>
      <w:pPr>
        <w:ind w:left="3375" w:hanging="181"/>
      </w:pPr>
      <w:rPr>
        <w:rFonts w:hint="default"/>
        <w:lang w:val="zh-CN" w:eastAsia="zh-CN" w:bidi="zh-CN"/>
      </w:rPr>
    </w:lvl>
    <w:lvl w:ilvl="4" w:tentative="0">
      <w:start w:val="0"/>
      <w:numFmt w:val="bullet"/>
      <w:lvlText w:val="•"/>
      <w:lvlJc w:val="left"/>
      <w:pPr>
        <w:ind w:left="4113" w:hanging="181"/>
      </w:pPr>
      <w:rPr>
        <w:rFonts w:hint="default"/>
        <w:lang w:val="zh-CN" w:eastAsia="zh-CN" w:bidi="zh-CN"/>
      </w:rPr>
    </w:lvl>
    <w:lvl w:ilvl="5" w:tentative="0">
      <w:start w:val="0"/>
      <w:numFmt w:val="bullet"/>
      <w:lvlText w:val="•"/>
      <w:lvlJc w:val="left"/>
      <w:pPr>
        <w:ind w:left="4852" w:hanging="181"/>
      </w:pPr>
      <w:rPr>
        <w:rFonts w:hint="default"/>
        <w:lang w:val="zh-CN" w:eastAsia="zh-CN" w:bidi="zh-CN"/>
      </w:rPr>
    </w:lvl>
    <w:lvl w:ilvl="6" w:tentative="0">
      <w:start w:val="0"/>
      <w:numFmt w:val="bullet"/>
      <w:lvlText w:val="•"/>
      <w:lvlJc w:val="left"/>
      <w:pPr>
        <w:ind w:left="5590" w:hanging="181"/>
      </w:pPr>
      <w:rPr>
        <w:rFonts w:hint="default"/>
        <w:lang w:val="zh-CN" w:eastAsia="zh-CN" w:bidi="zh-CN"/>
      </w:rPr>
    </w:lvl>
    <w:lvl w:ilvl="7" w:tentative="0">
      <w:start w:val="0"/>
      <w:numFmt w:val="bullet"/>
      <w:lvlText w:val="•"/>
      <w:lvlJc w:val="left"/>
      <w:pPr>
        <w:ind w:left="6329" w:hanging="181"/>
      </w:pPr>
      <w:rPr>
        <w:rFonts w:hint="default"/>
        <w:lang w:val="zh-CN" w:eastAsia="zh-CN" w:bidi="zh-CN"/>
      </w:rPr>
    </w:lvl>
    <w:lvl w:ilvl="8" w:tentative="0">
      <w:start w:val="0"/>
      <w:numFmt w:val="bullet"/>
      <w:lvlText w:val="•"/>
      <w:lvlJc w:val="left"/>
      <w:pPr>
        <w:ind w:left="7067" w:hanging="181"/>
      </w:pPr>
      <w:rPr>
        <w:rFonts w:hint="default"/>
        <w:lang w:val="zh-CN" w:eastAsia="zh-CN" w:bidi="zh-CN"/>
      </w:rPr>
    </w:lvl>
  </w:abstractNum>
  <w:abstractNum w:abstractNumId="6">
    <w:nsid w:val="59ADCABA"/>
    <w:multiLevelType w:val="multilevel"/>
    <w:tmpl w:val="59ADCABA"/>
    <w:lvl w:ilvl="0" w:tentative="0">
      <w:start w:val="2"/>
      <w:numFmt w:val="decimal"/>
      <w:lvlText w:val="%1"/>
      <w:lvlJc w:val="left"/>
      <w:pPr>
        <w:ind w:left="1713" w:hanging="222"/>
        <w:jc w:val="left"/>
      </w:pPr>
      <w:rPr>
        <w:rFonts w:hint="default"/>
        <w:lang w:val="zh-CN" w:eastAsia="zh-CN" w:bidi="zh-CN"/>
      </w:rPr>
    </w:lvl>
    <w:lvl w:ilvl="1" w:tentative="0">
      <w:start w:val="1"/>
      <w:numFmt w:val="decimal"/>
      <w:lvlText w:val="%1.%2"/>
      <w:lvlJc w:val="left"/>
      <w:pPr>
        <w:ind w:left="1713" w:hanging="222"/>
        <w:jc w:val="left"/>
      </w:pPr>
      <w:rPr>
        <w:rFonts w:hint="default" w:ascii="宋体" w:hAnsi="宋体" w:eastAsia="宋体" w:cs="宋体"/>
        <w:color w:val="231F20"/>
        <w:spacing w:val="-18"/>
        <w:w w:val="50"/>
        <w:sz w:val="16"/>
        <w:szCs w:val="16"/>
        <w:lang w:val="zh-CN" w:eastAsia="zh-CN" w:bidi="zh-CN"/>
      </w:rPr>
    </w:lvl>
    <w:lvl w:ilvl="2" w:tentative="0">
      <w:start w:val="1"/>
      <w:numFmt w:val="decimal"/>
      <w:lvlText w:val="%1.%2.%3"/>
      <w:lvlJc w:val="left"/>
      <w:pPr>
        <w:ind w:left="1837" w:hanging="345"/>
        <w:jc w:val="left"/>
      </w:pPr>
      <w:rPr>
        <w:rFonts w:hint="default" w:ascii="宋体" w:hAnsi="宋体" w:eastAsia="宋体" w:cs="宋体"/>
        <w:color w:val="231F20"/>
        <w:spacing w:val="-6"/>
        <w:w w:val="50"/>
        <w:sz w:val="16"/>
        <w:szCs w:val="16"/>
        <w:lang w:val="zh-CN" w:eastAsia="zh-CN" w:bidi="zh-CN"/>
      </w:rPr>
    </w:lvl>
    <w:lvl w:ilvl="3" w:tentative="0">
      <w:start w:val="0"/>
      <w:numFmt w:val="bullet"/>
      <w:lvlText w:val="•"/>
      <w:lvlJc w:val="left"/>
      <w:pPr>
        <w:ind w:left="3329" w:hanging="345"/>
      </w:pPr>
      <w:rPr>
        <w:rFonts w:hint="default"/>
        <w:lang w:val="zh-CN" w:eastAsia="zh-CN" w:bidi="zh-CN"/>
      </w:rPr>
    </w:lvl>
    <w:lvl w:ilvl="4" w:tentative="0">
      <w:start w:val="0"/>
      <w:numFmt w:val="bullet"/>
      <w:lvlText w:val="•"/>
      <w:lvlJc w:val="left"/>
      <w:pPr>
        <w:ind w:left="4074" w:hanging="345"/>
      </w:pPr>
      <w:rPr>
        <w:rFonts w:hint="default"/>
        <w:lang w:val="zh-CN" w:eastAsia="zh-CN" w:bidi="zh-CN"/>
      </w:rPr>
    </w:lvl>
    <w:lvl w:ilvl="5" w:tentative="0">
      <w:start w:val="0"/>
      <w:numFmt w:val="bullet"/>
      <w:lvlText w:val="•"/>
      <w:lvlJc w:val="left"/>
      <w:pPr>
        <w:ind w:left="4819" w:hanging="345"/>
      </w:pPr>
      <w:rPr>
        <w:rFonts w:hint="default"/>
        <w:lang w:val="zh-CN" w:eastAsia="zh-CN" w:bidi="zh-CN"/>
      </w:rPr>
    </w:lvl>
    <w:lvl w:ilvl="6" w:tentative="0">
      <w:start w:val="0"/>
      <w:numFmt w:val="bullet"/>
      <w:lvlText w:val="•"/>
      <w:lvlJc w:val="left"/>
      <w:pPr>
        <w:ind w:left="5564" w:hanging="345"/>
      </w:pPr>
      <w:rPr>
        <w:rFonts w:hint="default"/>
        <w:lang w:val="zh-CN" w:eastAsia="zh-CN" w:bidi="zh-CN"/>
      </w:rPr>
    </w:lvl>
    <w:lvl w:ilvl="7" w:tentative="0">
      <w:start w:val="0"/>
      <w:numFmt w:val="bullet"/>
      <w:lvlText w:val="•"/>
      <w:lvlJc w:val="left"/>
      <w:pPr>
        <w:ind w:left="6309" w:hanging="345"/>
      </w:pPr>
      <w:rPr>
        <w:rFonts w:hint="default"/>
        <w:lang w:val="zh-CN" w:eastAsia="zh-CN" w:bidi="zh-CN"/>
      </w:rPr>
    </w:lvl>
    <w:lvl w:ilvl="8" w:tentative="0">
      <w:start w:val="0"/>
      <w:numFmt w:val="bullet"/>
      <w:lvlText w:val="•"/>
      <w:lvlJc w:val="left"/>
      <w:pPr>
        <w:ind w:left="7054" w:hanging="345"/>
      </w:pPr>
      <w:rPr>
        <w:rFonts w:hint="default"/>
        <w:lang w:val="zh-CN" w:eastAsia="zh-CN" w:bidi="zh-CN"/>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88820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152"/>
      <w:outlineLvl w:val="1"/>
    </w:pPr>
    <w:rPr>
      <w:rFonts w:ascii="宋体" w:hAnsi="宋体" w:eastAsia="宋体" w:cs="宋体"/>
      <w:sz w:val="22"/>
      <w:szCs w:val="22"/>
      <w:lang w:val="zh-CN" w:eastAsia="zh-CN" w:bidi="zh-CN"/>
    </w:rPr>
  </w:style>
  <w:style w:type="character" w:default="1" w:styleId="4">
    <w:name w:val="Default Paragraph Font"/>
    <w:semiHidden/>
    <w:unhideWhenUsed/>
    <w:uiPriority w:val="1"/>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18"/>
      <w:szCs w:val="18"/>
      <w:lang w:val="zh-CN" w:eastAsia="zh-CN" w:bidi="zh-CN"/>
    </w:rPr>
  </w:style>
  <w:style w:type="table" w:customStyle="1" w:styleId="6">
    <w:name w:val="Table Normal"/>
    <w:semiHidden/>
    <w:unhideWhenUsed/>
    <w:qFormat/>
    <w:uiPriority w:val="2"/>
    <w:tblPr>
      <w:tblLayout w:type="fixed"/>
      <w:tblCellMar>
        <w:top w:w="0" w:type="dxa"/>
        <w:left w:w="0" w:type="dxa"/>
        <w:bottom w:w="0" w:type="dxa"/>
        <w:right w:w="0" w:type="dxa"/>
      </w:tblCellMar>
    </w:tblPr>
  </w:style>
  <w:style w:type="paragraph" w:styleId="7">
    <w:name w:val="List Paragraph"/>
    <w:basedOn w:val="1"/>
    <w:qFormat/>
    <w:uiPriority w:val="1"/>
    <w:pPr>
      <w:spacing w:before="49"/>
      <w:ind w:left="1152" w:hanging="390"/>
    </w:pPr>
    <w:rPr>
      <w:rFonts w:ascii="宋体" w:hAnsi="宋体" w:eastAsia="宋体" w:cs="宋体"/>
      <w:lang w:val="zh-CN" w:eastAsia="zh-CN" w:bidi="zh-CN"/>
    </w:rPr>
  </w:style>
  <w:style w:type="paragraph" w:customStyle="1" w:styleId="8">
    <w:name w:val="Table Paragraph"/>
    <w:basedOn w:val="1"/>
    <w:qFormat/>
    <w:uiPriority w:val="1"/>
    <w:pPr>
      <w:spacing w:before="20"/>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2018-11-27T17:05:00Z</dcterms:created>
  <dc:creator>WANG</dc:creator>
  <cp:lastModifiedBy>王东旭</cp:lastModifiedBy>
  <dcterms:modified xsi:type="dcterms:W3CDTF">2018-11-27T17:07:12Z</dcterms:modified>
  <dc:title>&lt;CBAE20BADAB0D7C4DAC8DD2E696E6464&gt;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2012-05-15T00:00:00Z</vt:filetime>
  </property>
  <property fmtid="{D5CDD505-2E9C-101B-9397-08002B2CF9AE}" pid="3" name="Creator">
    <vt:lpwstr>PScript5.dll Version 5.2</vt:lpwstr>
  </property>
  <property fmtid="{D5CDD505-2E9C-101B-9397-08002B2CF9AE}" pid="4" name="LastSaved">
    <vt:filetime>2018-11-27T00:00:00Z</vt:filetime>
  </property>
  <property fmtid="{D5CDD505-2E9C-101B-9397-08002B2CF9AE}" pid="5" name="KSOProductBuildVer">
    <vt:lpwstr>2052-11.1.0.7932</vt:lpwstr>
  </property>
</Properties>
</file>